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472D8BD9" w:rsidR="002A16DF" w:rsidRPr="00335EA1" w:rsidRDefault="00B02404" w:rsidP="00335EA1">
      <w:pPr>
        <w:pStyle w:val="Heading1titel"/>
        <w:jc w:val="center"/>
        <w:rPr>
          <w:rFonts w:ascii="Arial" w:hAnsi="Arial"/>
          <w:lang w:eastAsia="en-US"/>
        </w:rPr>
      </w:pPr>
      <w:r w:rsidRPr="00335EA1">
        <w:rPr>
          <w:rFonts w:ascii="Arial" w:hAnsi="Arial"/>
          <w:lang w:eastAsia="en-US"/>
        </w:rPr>
        <w:t>Bijlage</w:t>
      </w:r>
      <w:r w:rsidR="00E04001" w:rsidRPr="00335EA1">
        <w:rPr>
          <w:rFonts w:ascii="Arial" w:hAnsi="Arial"/>
          <w:lang w:eastAsia="en-US"/>
        </w:rPr>
        <w:t xml:space="preserve"> </w:t>
      </w:r>
      <w:r w:rsidR="00627F4B">
        <w:rPr>
          <w:rFonts w:ascii="Arial" w:hAnsi="Arial"/>
          <w:lang w:eastAsia="en-US"/>
        </w:rPr>
        <w:t>4</w:t>
      </w:r>
      <w:r w:rsidRPr="00335EA1">
        <w:rPr>
          <w:rFonts w:ascii="Arial" w:hAnsi="Arial"/>
          <w:lang w:eastAsia="en-US"/>
        </w:rPr>
        <w:t xml:space="preserve">  – Holdingverklaring</w:t>
      </w:r>
    </w:p>
    <w:p w14:paraId="2412B16C" w14:textId="77777777" w:rsidR="00D45518" w:rsidRDefault="00D45518" w:rsidP="00D45518">
      <w:pPr>
        <w:spacing w:line="240" w:lineRule="auto"/>
      </w:pPr>
    </w:p>
    <w:p w14:paraId="27600323" w14:textId="279958A4"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335EA1">
        <w:rPr>
          <w:b/>
          <w:bCs/>
          <w:sz w:val="22"/>
          <w:szCs w:val="22"/>
        </w:rPr>
        <w:t>Warme drankenvoorziening</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9FD570B" w14:textId="77777777" w:rsidR="00B02404" w:rsidRDefault="00B02404" w:rsidP="00D45518">
      <w:pPr>
        <w:spacing w:line="276" w:lineRule="auto"/>
        <w:jc w:val="both"/>
      </w:pPr>
    </w:p>
    <w:p w14:paraId="35849CB2" w14:textId="77777777" w:rsidR="00F1445B" w:rsidRDefault="00F1445B"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F1445B" w14:paraId="65B87AC4" w14:textId="77777777" w:rsidTr="00731398">
        <w:tc>
          <w:tcPr>
            <w:tcW w:w="9628" w:type="dxa"/>
            <w:gridSpan w:val="2"/>
            <w:shd w:val="clear" w:color="auto" w:fill="0076A8"/>
          </w:tcPr>
          <w:p w14:paraId="3FCAE4CE" w14:textId="2F17A7AC" w:rsidR="00F1445B" w:rsidRPr="00B02404" w:rsidRDefault="00F1445B" w:rsidP="00731398">
            <w:pPr>
              <w:jc w:val="both"/>
              <w:rPr>
                <w:b/>
                <w:bCs/>
                <w:color w:val="FFFFFF" w:themeColor="background1"/>
              </w:rPr>
            </w:pPr>
            <w:r>
              <w:rPr>
                <w:b/>
                <w:bCs/>
                <w:color w:val="FFFFFF" w:themeColor="background1"/>
              </w:rPr>
              <w:t>Namens de inschrijver</w:t>
            </w:r>
          </w:p>
        </w:tc>
      </w:tr>
      <w:tr w:rsidR="00F1445B" w14:paraId="7B0742AA" w14:textId="77777777" w:rsidTr="00731398">
        <w:tc>
          <w:tcPr>
            <w:tcW w:w="2547" w:type="dxa"/>
            <w:shd w:val="clear" w:color="auto" w:fill="C9E8FB"/>
          </w:tcPr>
          <w:p w14:paraId="714A996D" w14:textId="6095717C" w:rsidR="00F1445B" w:rsidRDefault="00F1445B" w:rsidP="00731398">
            <w:pPr>
              <w:jc w:val="both"/>
            </w:pPr>
          </w:p>
        </w:tc>
        <w:tc>
          <w:tcPr>
            <w:tcW w:w="7081" w:type="dxa"/>
          </w:tcPr>
          <w:p w14:paraId="55ECDDD6" w14:textId="75F713A2" w:rsidR="00F1445B" w:rsidRDefault="00F1445B" w:rsidP="00F1445B">
            <w:r w:rsidRPr="007C5621">
              <w:t xml:space="preserve">De </w:t>
            </w:r>
            <w:r>
              <w:t xml:space="preserve">rechtsgeldige </w:t>
            </w:r>
            <w:r w:rsidRPr="007C5621">
              <w:t>ondertekening van het UEA wordt door de Aanbestedende dienst gezien als rechtsgeldige ondertekening van dit document</w:t>
            </w:r>
            <w:r>
              <w:t>.</w:t>
            </w:r>
          </w:p>
        </w:tc>
      </w:tr>
    </w:tbl>
    <w:p w14:paraId="16226009" w14:textId="77777777" w:rsidR="00F1445B" w:rsidRDefault="00F1445B" w:rsidP="00D45518">
      <w:pPr>
        <w:spacing w:line="276" w:lineRule="auto"/>
        <w:jc w:val="both"/>
      </w:pPr>
    </w:p>
    <w:p w14:paraId="7F643B02" w14:textId="77777777" w:rsidR="00A01FDA" w:rsidRDefault="00A01FDA" w:rsidP="00A01FDA"/>
    <w:p w14:paraId="02F10BF7" w14:textId="77777777" w:rsidR="00B02404" w:rsidRPr="00B02404" w:rsidRDefault="00B02404" w:rsidP="00D45518">
      <w:pPr>
        <w:jc w:val="both"/>
      </w:pPr>
    </w:p>
    <w:sectPr w:rsidR="00B02404" w:rsidRPr="00B02404" w:rsidSect="00816AF9">
      <w:headerReference w:type="even" r:id="rId8"/>
      <w:headerReference w:type="default" r:id="rId9"/>
      <w:footerReference w:type="even" r:id="rId10"/>
      <w:footerReference w:type="default" r:id="rId11"/>
      <w:headerReference w:type="first" r:id="rId12"/>
      <w:footerReference w:type="first" r:id="rId13"/>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4A7B9" w14:textId="77777777" w:rsidR="001F6FE6" w:rsidRDefault="001F6FE6">
      <w:r>
        <w:separator/>
      </w:r>
    </w:p>
  </w:endnote>
  <w:endnote w:type="continuationSeparator" w:id="0">
    <w:p w14:paraId="708E3283" w14:textId="77777777" w:rsidR="001F6FE6" w:rsidRDefault="001F6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5091D2BF"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913052"/>
      <w:docPartObj>
        <w:docPartGallery w:val="Page Numbers (Bottom of Page)"/>
        <w:docPartUnique/>
      </w:docPartObj>
    </w:sdtPr>
    <w:sdtEndPr/>
    <w:sdtContent>
      <w:p w14:paraId="420C4D68" w14:textId="59449A0F" w:rsidR="001256C3" w:rsidRDefault="001256C3">
        <w:pPr>
          <w:pStyle w:val="Voettekst"/>
          <w:jc w:val="right"/>
        </w:pPr>
        <w:r>
          <w:fldChar w:fldCharType="begin"/>
        </w:r>
        <w:r>
          <w:instrText>PAGE   \* MERGEFORMAT</w:instrText>
        </w:r>
        <w:r>
          <w:fldChar w:fldCharType="separate"/>
        </w:r>
        <w:r>
          <w:t>2</w:t>
        </w:r>
        <w:r>
          <w:fldChar w:fldCharType="end"/>
        </w:r>
      </w:p>
    </w:sdtContent>
  </w:sdt>
  <w:p w14:paraId="6CAEAE98" w14:textId="57B42D65" w:rsidR="005C1431" w:rsidRPr="001256C3" w:rsidRDefault="005C1431" w:rsidP="001256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64805B99"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2E93A" w14:textId="77777777" w:rsidR="001F6FE6" w:rsidRDefault="001F6FE6">
      <w:r>
        <w:separator/>
      </w:r>
    </w:p>
  </w:footnote>
  <w:footnote w:type="continuationSeparator" w:id="0">
    <w:p w14:paraId="4E7F7F6D" w14:textId="77777777" w:rsidR="001F6FE6" w:rsidRDefault="001F6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482EFF98"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1A3416D" w:rsidR="00B02404" w:rsidRDefault="001256C3" w:rsidP="00B02404">
    <w:pPr>
      <w:pStyle w:val="Koptekst"/>
    </w:pPr>
    <w:r>
      <w:rPr>
        <w:noProof/>
      </w:rPr>
      <w:drawing>
        <wp:anchor distT="0" distB="0" distL="114300" distR="114300" simplePos="0" relativeHeight="251660288" behindDoc="0" locked="0" layoutInCell="1" allowOverlap="1" wp14:anchorId="73CA2E27" wp14:editId="7363DD73">
          <wp:simplePos x="0" y="0"/>
          <wp:positionH relativeFrom="column">
            <wp:posOffset>4914265</wp:posOffset>
          </wp:positionH>
          <wp:positionV relativeFrom="paragraph">
            <wp:posOffset>238125</wp:posOffset>
          </wp:positionV>
          <wp:extent cx="1659255" cy="496570"/>
          <wp:effectExtent l="0" t="0" r="0" b="0"/>
          <wp:wrapThrough wrapText="bothSides">
            <wp:wrapPolygon edited="0">
              <wp:start x="0" y="0"/>
              <wp:lineTo x="0" y="20716"/>
              <wp:lineTo x="21327" y="20716"/>
              <wp:lineTo x="21327" y="0"/>
              <wp:lineTo x="0" y="0"/>
            </wp:wrapPolygon>
          </wp:wrapThrough>
          <wp:docPr id="406994698" name="Afbeelding 1" descr="Logo provincie Overijssel (met downloads) - Provincie Overij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rovincie Overijssel (met downloads) - Provincie Overijss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9255" cy="496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5E6D">
      <w:rPr>
        <w:noProof/>
      </w:rPr>
      <w:drawing>
        <wp:anchor distT="0" distB="0" distL="114300" distR="114300" simplePos="0" relativeHeight="251659264" behindDoc="0" locked="0" layoutInCell="1" allowOverlap="1" wp14:anchorId="4D97F3FE" wp14:editId="2270A5ED">
          <wp:simplePos x="0" y="0"/>
          <wp:positionH relativeFrom="column">
            <wp:posOffset>-352425</wp:posOffset>
          </wp:positionH>
          <wp:positionV relativeFrom="paragraph">
            <wp:posOffset>238125</wp:posOffset>
          </wp:positionV>
          <wp:extent cx="723900" cy="628650"/>
          <wp:effectExtent l="0" t="0" r="0" b="0"/>
          <wp:wrapThrough wrapText="bothSides">
            <wp:wrapPolygon edited="0">
              <wp:start x="2842" y="0"/>
              <wp:lineTo x="0" y="3273"/>
              <wp:lineTo x="0" y="17673"/>
              <wp:lineTo x="2842" y="20945"/>
              <wp:lineTo x="10800" y="20945"/>
              <wp:lineTo x="21032" y="17018"/>
              <wp:lineTo x="21032" y="3273"/>
              <wp:lineTo x="10800" y="0"/>
              <wp:lineTo x="2842" y="0"/>
            </wp:wrapPolygon>
          </wp:wrapThrough>
          <wp:docPr id="398144171" name="Afbeelding 398144171"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logo, grafische vormgeving&#10;&#10;Door AI gegenereerde inhoud is mogelijk onjuist."/>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723900" cy="628650"/>
                  </a:xfrm>
                  <a:prstGeom prst="rect">
                    <a:avLst/>
                  </a:prstGeom>
                  <a:noFill/>
                  <a:ln>
                    <a:noFill/>
                  </a:ln>
                </pic:spPr>
              </pic:pic>
            </a:graphicData>
          </a:graphic>
        </wp:anchor>
      </w:drawing>
    </w:r>
  </w:p>
  <w:p w14:paraId="4756E10B" w14:textId="77777777" w:rsidR="00B02404" w:rsidRDefault="00B02404" w:rsidP="00B02404">
    <w:pPr>
      <w:pStyle w:val="Koptekst"/>
    </w:pPr>
  </w:p>
  <w:p w14:paraId="5550C1D2" w14:textId="1F2B9E39"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572AC8DE"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256C3"/>
    <w:rsid w:val="00130C9A"/>
    <w:rsid w:val="00146ED6"/>
    <w:rsid w:val="0015312B"/>
    <w:rsid w:val="00153860"/>
    <w:rsid w:val="00155D2D"/>
    <w:rsid w:val="001737AD"/>
    <w:rsid w:val="00182D16"/>
    <w:rsid w:val="001A1C14"/>
    <w:rsid w:val="001B1F7E"/>
    <w:rsid w:val="001B65DE"/>
    <w:rsid w:val="001C03BE"/>
    <w:rsid w:val="001C5E61"/>
    <w:rsid w:val="001D450F"/>
    <w:rsid w:val="001E2B72"/>
    <w:rsid w:val="001E2D3E"/>
    <w:rsid w:val="001F6FE6"/>
    <w:rsid w:val="00206149"/>
    <w:rsid w:val="00222D71"/>
    <w:rsid w:val="002304A9"/>
    <w:rsid w:val="0023628B"/>
    <w:rsid w:val="0024382A"/>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5EA1"/>
    <w:rsid w:val="003369A3"/>
    <w:rsid w:val="00352E6E"/>
    <w:rsid w:val="00370A69"/>
    <w:rsid w:val="00371F7B"/>
    <w:rsid w:val="00373C81"/>
    <w:rsid w:val="003A4A36"/>
    <w:rsid w:val="003A5B11"/>
    <w:rsid w:val="003E0A90"/>
    <w:rsid w:val="00413744"/>
    <w:rsid w:val="0042259D"/>
    <w:rsid w:val="004317A3"/>
    <w:rsid w:val="00441908"/>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27F4B"/>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9F72CB"/>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cid:image001.png@01D70EA7.26AC1CA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_dlc_DocId xmlns="558c601a-c172-4142-980b-33deeaa1e95d">RCUS45HN67DU-974321440-369874</_dlc_DocId>
    <CATSCM xmlns="128ee3f7-829e-4555-9a1a-4c53ac6fd304" xsi:nil="true"/>
    <_dlc_DocIdUrl xmlns="558c601a-c172-4142-980b-33deeaa1e95d">
      <Url>https://sscons.sharepoint.com/sites/ORG-IC/_layouts/15/DocIdRedir.aspx?ID=RCUS45HN67DU-974321440-369874</Url>
      <Description>RCUS45HN67DU-974321440-369874</Description>
    </_dlc_DocIdUrl>
    <lcf76f155ced4ddcb4097134ff3c332f xmlns="128ee3f7-829e-4555-9a1a-4c53ac6fd304">
      <Terms xmlns="http://schemas.microsoft.com/office/infopath/2007/PartnerControls"/>
    </lcf76f155ced4ddcb4097134ff3c332f>
    <TaxCatchAll xmlns="558c601a-c172-4142-980b-33deeaa1e95d" xsi:nil="true"/>
  </documentManagement>
</p:properties>
</file>

<file path=customXml/itemProps1.xml><?xml version="1.0" encoding="utf-8"?>
<ds:datastoreItem xmlns:ds="http://schemas.openxmlformats.org/officeDocument/2006/customXml" ds:itemID="{88707977-DF5D-4C29-AA0B-43A9CFE7B8DB}">
  <ds:schemaRefs>
    <ds:schemaRef ds:uri="http://schemas.openxmlformats.org/officeDocument/2006/bibliography"/>
  </ds:schemaRefs>
</ds:datastoreItem>
</file>

<file path=customXml/itemProps2.xml><?xml version="1.0" encoding="utf-8"?>
<ds:datastoreItem xmlns:ds="http://schemas.openxmlformats.org/officeDocument/2006/customXml" ds:itemID="{D87AB1A2-ADE5-4B78-8D70-E5576E3D7CC5}"/>
</file>

<file path=customXml/itemProps3.xml><?xml version="1.0" encoding="utf-8"?>
<ds:datastoreItem xmlns:ds="http://schemas.openxmlformats.org/officeDocument/2006/customXml" ds:itemID="{87C2CB04-E944-4817-BFCA-3BD0F6CC5AED}"/>
</file>

<file path=customXml/itemProps4.xml><?xml version="1.0" encoding="utf-8"?>
<ds:datastoreItem xmlns:ds="http://schemas.openxmlformats.org/officeDocument/2006/customXml" ds:itemID="{84899E93-F446-4A2A-8284-455EA3A64317}"/>
</file>

<file path=customXml/itemProps5.xml><?xml version="1.0" encoding="utf-8"?>
<ds:datastoreItem xmlns:ds="http://schemas.openxmlformats.org/officeDocument/2006/customXml" ds:itemID="{28C765C4-7FC6-48AB-A69E-968E03BDB6A4}"/>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1192</Characters>
  <Application>Microsoft Office Word</Application>
  <DocSecurity>0</DocSecurity>
  <Lines>42</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2026-02-02T07:48:00Z</dcterms:created>
  <dcterms:modified xsi:type="dcterms:W3CDTF">2026-02-02T07:49:00Z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0x0101003C22AF301AB5824C940705505F9283C7</vt:lpwstr>
  </property>
  <property fmtid="{D5CDD505-2E9C-101B-9397-08002B2CF9AE}" pid="4" name="_dlc_DocIdItemGuid">
    <vt:lpwstr>33905c3c-ef7e-48e6-a175-ac4ca1cd0395</vt:lpwstr>
  </property>
</Properties>
</file>