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4BC797D9" w:rsidR="007866F0" w:rsidRPr="009C6430" w:rsidRDefault="00B42CEF" w:rsidP="009C6430">
      <w:pPr>
        <w:pStyle w:val="Heading1titel"/>
        <w:spacing w:line="276" w:lineRule="auto"/>
        <w:jc w:val="center"/>
        <w:rPr>
          <w:rFonts w:ascii="Arial" w:hAnsi="Arial"/>
          <w:lang w:eastAsia="en-US"/>
        </w:rPr>
      </w:pPr>
      <w:r w:rsidRPr="009C6430">
        <w:rPr>
          <w:rFonts w:ascii="Arial" w:hAnsi="Arial"/>
          <w:lang w:eastAsia="en-US"/>
        </w:rPr>
        <w:t xml:space="preserve">Bijlage </w:t>
      </w:r>
      <w:r w:rsidR="005D4B21">
        <w:rPr>
          <w:rFonts w:ascii="Arial" w:hAnsi="Arial"/>
          <w:lang w:eastAsia="en-US"/>
        </w:rPr>
        <w:t>3</w:t>
      </w:r>
      <w:r w:rsidR="00430D59" w:rsidRPr="009C6430">
        <w:rPr>
          <w:rFonts w:ascii="Arial" w:hAnsi="Arial"/>
          <w:lang w:eastAsia="en-US"/>
        </w:rPr>
        <w:t xml:space="preserve"> </w:t>
      </w:r>
      <w:r w:rsidRPr="009C6430">
        <w:rPr>
          <w:rFonts w:ascii="Arial" w:hAnsi="Arial"/>
          <w:lang w:eastAsia="en-US"/>
        </w:rPr>
        <w:t>–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9C6430">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9C6430">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9C6430">
      <w:pPr>
        <w:spacing w:line="276" w:lineRule="auto"/>
        <w:jc w:val="both"/>
        <w:rPr>
          <w:b/>
          <w:bCs/>
        </w:rPr>
      </w:pPr>
      <w:r>
        <w:rPr>
          <w:b/>
          <w:bCs/>
        </w:rPr>
        <w:t>Postcode en plaats</w:t>
      </w:r>
      <w:r w:rsidR="00320FA6">
        <w:rPr>
          <w:b/>
          <w:bCs/>
        </w:rPr>
        <w:tab/>
        <w:t>:</w:t>
      </w:r>
    </w:p>
    <w:p w14:paraId="347E080F" w14:textId="11C911FA" w:rsidR="00B42CEF" w:rsidRDefault="00B42CEF" w:rsidP="009C6430">
      <w:pPr>
        <w:spacing w:line="276" w:lineRule="auto"/>
        <w:jc w:val="both"/>
        <w:rPr>
          <w:b/>
          <w:bCs/>
        </w:rPr>
      </w:pPr>
      <w:r>
        <w:rPr>
          <w:b/>
          <w:bCs/>
        </w:rPr>
        <w:t>Aanbesteding</w:t>
      </w:r>
      <w:r w:rsidR="00320FA6">
        <w:rPr>
          <w:b/>
          <w:bCs/>
        </w:rPr>
        <w:tab/>
      </w:r>
      <w:r w:rsidR="00320FA6">
        <w:rPr>
          <w:b/>
          <w:bCs/>
        </w:rPr>
        <w:tab/>
        <w:t>:</w:t>
      </w:r>
    </w:p>
    <w:p w14:paraId="2C0E134B" w14:textId="77777777" w:rsidR="00320FA6" w:rsidRDefault="00320FA6" w:rsidP="009C6430">
      <w:pPr>
        <w:spacing w:line="276" w:lineRule="auto"/>
        <w:jc w:val="both"/>
      </w:pPr>
    </w:p>
    <w:p w14:paraId="03EB0690" w14:textId="51917872" w:rsidR="00320FA6" w:rsidRDefault="00320FA6" w:rsidP="009C6430">
      <w:pPr>
        <w:spacing w:line="276" w:lineRule="auto"/>
        <w:jc w:val="both"/>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9C6430">
      <w:pPr>
        <w:spacing w:line="276" w:lineRule="auto"/>
        <w:jc w:val="both"/>
      </w:pPr>
    </w:p>
    <w:p w14:paraId="75853E2E" w14:textId="69FDA736" w:rsidR="001873E8" w:rsidRDefault="001873E8" w:rsidP="009C6430">
      <w:pPr>
        <w:spacing w:line="276" w:lineRule="auto"/>
        <w:jc w:val="both"/>
      </w:pPr>
      <w:r>
        <w:t>Ik verklaar in het bijzonder dat:</w:t>
      </w:r>
    </w:p>
    <w:p w14:paraId="26236173" w14:textId="77777777" w:rsidR="001873E8" w:rsidRDefault="001873E8" w:rsidP="009C6430">
      <w:pPr>
        <w:spacing w:line="276" w:lineRule="auto"/>
        <w:jc w:val="both"/>
      </w:pPr>
    </w:p>
    <w:p w14:paraId="5897AB78" w14:textId="6DD8FA11" w:rsidR="001873E8" w:rsidRDefault="001873E8" w:rsidP="009C6430">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9C6430">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9C6430">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9C6430">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5B41BAC5" w14:textId="77777777" w:rsidR="00430D59" w:rsidRDefault="00430D59" w:rsidP="009C6430">
      <w:pPr>
        <w:spacing w:line="276" w:lineRule="auto"/>
        <w:jc w:val="both"/>
      </w:pPr>
    </w:p>
    <w:p w14:paraId="62BA3B3C" w14:textId="75360BEF" w:rsidR="007843FA" w:rsidRDefault="00430D59" w:rsidP="009C6430">
      <w:pPr>
        <w:spacing w:line="276" w:lineRule="auto"/>
        <w:jc w:val="both"/>
      </w:pPr>
      <w:r w:rsidRPr="00430D59">
        <w:t xml:space="preserve">De </w:t>
      </w:r>
      <w:r w:rsidR="002C105A">
        <w:t xml:space="preserve">rechtsgeldige </w:t>
      </w:r>
      <w:r w:rsidRPr="00430D59">
        <w:t>ondertekening van het UEA wordt door de Aanbestedende dienst gezien als rechtsgeldige ondertekening van dit document</w:t>
      </w:r>
      <w:r>
        <w:t>.</w:t>
      </w:r>
    </w:p>
    <w:sectPr w:rsidR="007843FA" w:rsidSect="00816AF9">
      <w:headerReference w:type="even" r:id="rId8"/>
      <w:headerReference w:type="default" r:id="rId9"/>
      <w:footerReference w:type="even" r:id="rId10"/>
      <w:footerReference w:type="default" r:id="rId11"/>
      <w:headerReference w:type="first" r:id="rId12"/>
      <w:footerReference w:type="first" r:id="rId13"/>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AF01B" w14:textId="77777777" w:rsidR="008F7E0F" w:rsidRDefault="008F7E0F">
      <w:r>
        <w:separator/>
      </w:r>
    </w:p>
  </w:endnote>
  <w:endnote w:type="continuationSeparator" w:id="0">
    <w:p w14:paraId="41E6AB08" w14:textId="77777777" w:rsidR="008F7E0F" w:rsidRDefault="008F7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1960569"/>
      <w:docPartObj>
        <w:docPartGallery w:val="Page Numbers (Bottom of Page)"/>
        <w:docPartUnique/>
      </w:docPartObj>
    </w:sdtPr>
    <w:sdtEndPr/>
    <w:sdtContent>
      <w:p w14:paraId="54A8A7AC" w14:textId="65F8F345" w:rsidR="005D4B21" w:rsidRDefault="005D4B21">
        <w:pPr>
          <w:pStyle w:val="Voettekst"/>
          <w:jc w:val="right"/>
        </w:pPr>
        <w:r>
          <w:fldChar w:fldCharType="begin"/>
        </w:r>
        <w:r>
          <w:instrText>PAGE   \* MERGEFORMAT</w:instrText>
        </w:r>
        <w:r>
          <w:fldChar w:fldCharType="separate"/>
        </w:r>
        <w:r>
          <w:t>2</w:t>
        </w:r>
        <w:r>
          <w:fldChar w:fldCharType="end"/>
        </w:r>
      </w:p>
    </w:sdtContent>
  </w:sdt>
  <w:p w14:paraId="12002916" w14:textId="2146C89B" w:rsidR="005C1431" w:rsidRPr="005D4B21" w:rsidRDefault="005C1431" w:rsidP="005D4B2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E4B3F" w14:textId="77777777" w:rsidR="008F7E0F" w:rsidRDefault="008F7E0F">
      <w:r>
        <w:separator/>
      </w:r>
    </w:p>
  </w:footnote>
  <w:footnote w:type="continuationSeparator" w:id="0">
    <w:p w14:paraId="470F2991" w14:textId="77777777" w:rsidR="008F7E0F" w:rsidRDefault="008F7E0F">
      <w:r>
        <w:continuationSeparator/>
      </w:r>
    </w:p>
  </w:footnote>
  <w:footnote w:id="1">
    <w:p w14:paraId="25FF86E5" w14:textId="2D44D179" w:rsidR="00DD0305" w:rsidRPr="00430D59" w:rsidRDefault="00DD0305">
      <w:pPr>
        <w:pStyle w:val="Voetnoottekst"/>
        <w:rPr>
          <w:sz w:val="22"/>
          <w:szCs w:val="22"/>
        </w:rPr>
      </w:pPr>
      <w:r w:rsidRPr="00430D59">
        <w:rPr>
          <w:rStyle w:val="Voetnootmarkering"/>
          <w:sz w:val="22"/>
          <w:szCs w:val="22"/>
        </w:rPr>
        <w:footnoteRef/>
      </w:r>
      <w:r w:rsidRPr="00430D59">
        <w:rPr>
          <w:sz w:val="22"/>
          <w:szCs w:val="22"/>
        </w:rPr>
        <w:t xml:space="preserve"> </w:t>
      </w:r>
      <w:r w:rsidR="004755FF" w:rsidRPr="00430D59">
        <w:rPr>
          <w:sz w:val="18"/>
          <w:szCs w:val="18"/>
        </w:rPr>
        <w:t xml:space="preserve">Als </w:t>
      </w:r>
      <w:r w:rsidRPr="00430D59">
        <w:rPr>
          <w:sz w:val="18"/>
          <w:szCs w:val="18"/>
        </w:rPr>
        <w:t xml:space="preserve">er sprake is van een combinatie, </w:t>
      </w:r>
      <w:r w:rsidR="004755FF" w:rsidRPr="00430D59">
        <w:rPr>
          <w:sz w:val="18"/>
          <w:szCs w:val="18"/>
        </w:rPr>
        <w:t xml:space="preserve">moeten </w:t>
      </w:r>
      <w:r w:rsidRPr="00430D59">
        <w:rPr>
          <w:sz w:val="18"/>
          <w:szCs w:val="18"/>
        </w:rPr>
        <w:t xml:space="preserve">alle deelnemers in de combinatie (de </w:t>
      </w:r>
      <w:proofErr w:type="spellStart"/>
      <w:r w:rsidRPr="00430D59">
        <w:rPr>
          <w:sz w:val="18"/>
          <w:szCs w:val="18"/>
        </w:rPr>
        <w:t>combinanten</w:t>
      </w:r>
      <w:proofErr w:type="spellEnd"/>
      <w:r w:rsidRPr="00430D59">
        <w:rPr>
          <w:sz w:val="18"/>
          <w:szCs w:val="18"/>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tcPr>
        <w:p w14:paraId="5C44B3E7" w14:textId="77777777" w:rsidR="00713A38" w:rsidRDefault="00713A38" w:rsidP="0023628B">
          <w:pPr>
            <w:pStyle w:val="Koptekst"/>
          </w:pPr>
        </w:p>
      </w:tc>
      <w:tc>
        <w:tcPr>
          <w:tcW w:w="10490" w:type="dxa"/>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tcPr>
        <w:p w14:paraId="47C4D0AE" w14:textId="77777777" w:rsidR="00713A38" w:rsidRDefault="00713A38" w:rsidP="0023628B">
          <w:pPr>
            <w:pStyle w:val="Koptekst"/>
          </w:pPr>
        </w:p>
      </w:tc>
      <w:tc>
        <w:tcPr>
          <w:tcW w:w="10490" w:type="dxa"/>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345609B6" w:rsidR="00D76EFD" w:rsidRDefault="00C74A4A" w:rsidP="00D76EFD">
    <w:pPr>
      <w:pStyle w:val="Koptekst"/>
    </w:pPr>
    <w:r w:rsidRPr="00DB5E6D">
      <w:rPr>
        <w:noProof/>
      </w:rPr>
      <w:drawing>
        <wp:anchor distT="0" distB="0" distL="114300" distR="114300" simplePos="0" relativeHeight="251659264" behindDoc="0" locked="0" layoutInCell="1" allowOverlap="1" wp14:anchorId="627715C3" wp14:editId="1D4AAB44">
          <wp:simplePos x="0" y="0"/>
          <wp:positionH relativeFrom="column">
            <wp:posOffset>-383245</wp:posOffset>
          </wp:positionH>
          <wp:positionV relativeFrom="paragraph">
            <wp:posOffset>297180</wp:posOffset>
          </wp:positionV>
          <wp:extent cx="723900" cy="628650"/>
          <wp:effectExtent l="0" t="0" r="0" b="0"/>
          <wp:wrapThrough wrapText="bothSides">
            <wp:wrapPolygon edited="0">
              <wp:start x="2842" y="0"/>
              <wp:lineTo x="0" y="3273"/>
              <wp:lineTo x="0" y="17673"/>
              <wp:lineTo x="2842" y="20945"/>
              <wp:lineTo x="10800" y="20945"/>
              <wp:lineTo x="21032" y="17018"/>
              <wp:lineTo x="21032" y="3273"/>
              <wp:lineTo x="10800" y="0"/>
              <wp:lineTo x="2842" y="0"/>
            </wp:wrapPolygon>
          </wp:wrapThrough>
          <wp:docPr id="398144171" name="Afbeelding 398144171" descr="Afbeelding met Lettertype, Graphics,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Graphics, logo, grafische vormgeving&#10;&#10;Door AI gegenereerde inhoud is mogelijk onjuis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723900" cy="628650"/>
                  </a:xfrm>
                  <a:prstGeom prst="rect">
                    <a:avLst/>
                  </a:prstGeom>
                  <a:noFill/>
                  <a:ln>
                    <a:noFill/>
                  </a:ln>
                </pic:spPr>
              </pic:pic>
            </a:graphicData>
          </a:graphic>
        </wp:anchor>
      </w:drawing>
    </w:r>
  </w:p>
  <w:p w14:paraId="2290A5E3" w14:textId="63BF5AC4" w:rsidR="00D76EFD" w:rsidRDefault="00C74A4A" w:rsidP="00D76EFD">
    <w:pPr>
      <w:pStyle w:val="Koptekst"/>
    </w:pPr>
    <w:r>
      <w:rPr>
        <w:noProof/>
      </w:rPr>
      <w:drawing>
        <wp:anchor distT="0" distB="0" distL="114300" distR="114300" simplePos="0" relativeHeight="251660288" behindDoc="0" locked="0" layoutInCell="1" allowOverlap="1" wp14:anchorId="204F2707" wp14:editId="0D74E961">
          <wp:simplePos x="0" y="0"/>
          <wp:positionH relativeFrom="column">
            <wp:posOffset>4883445</wp:posOffset>
          </wp:positionH>
          <wp:positionV relativeFrom="paragraph">
            <wp:posOffset>55880</wp:posOffset>
          </wp:positionV>
          <wp:extent cx="1659255" cy="496570"/>
          <wp:effectExtent l="0" t="0" r="0" b="0"/>
          <wp:wrapThrough wrapText="bothSides">
            <wp:wrapPolygon edited="0">
              <wp:start x="0" y="0"/>
              <wp:lineTo x="0" y="20716"/>
              <wp:lineTo x="21327" y="20716"/>
              <wp:lineTo x="21327" y="0"/>
              <wp:lineTo x="0" y="0"/>
            </wp:wrapPolygon>
          </wp:wrapThrough>
          <wp:docPr id="406994698" name="Afbeelding 1" descr="Logo provincie Overijssel (met downloads) - Provincie Overijs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rovincie Overijssel (met downloads) - Provincie Overijssel"/>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59255" cy="4965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tcPr>
        <w:p w14:paraId="2713C26E" w14:textId="77777777" w:rsidR="00713A38" w:rsidRDefault="00713A38" w:rsidP="002D1748">
          <w:pPr>
            <w:pStyle w:val="Kenmerk"/>
          </w:pPr>
        </w:p>
      </w:tc>
      <w:tc>
        <w:tcPr>
          <w:tcW w:w="10763" w:type="dxa"/>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382A"/>
    <w:rsid w:val="00245C63"/>
    <w:rsid w:val="002644B1"/>
    <w:rsid w:val="00270385"/>
    <w:rsid w:val="00274666"/>
    <w:rsid w:val="0028603A"/>
    <w:rsid w:val="002936E3"/>
    <w:rsid w:val="00294087"/>
    <w:rsid w:val="002960F9"/>
    <w:rsid w:val="002A16DF"/>
    <w:rsid w:val="002A3A09"/>
    <w:rsid w:val="002C105A"/>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0D59"/>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D4B21"/>
    <w:rsid w:val="005F623D"/>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24D0A"/>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A31B9"/>
    <w:rsid w:val="008D33C4"/>
    <w:rsid w:val="008D4C91"/>
    <w:rsid w:val="008F7E0F"/>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6430"/>
    <w:rsid w:val="009C72F0"/>
    <w:rsid w:val="009D102C"/>
    <w:rsid w:val="009E223E"/>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D4659"/>
    <w:rsid w:val="00BF0858"/>
    <w:rsid w:val="00BF63CE"/>
    <w:rsid w:val="00C10DA1"/>
    <w:rsid w:val="00C14108"/>
    <w:rsid w:val="00C24684"/>
    <w:rsid w:val="00C32970"/>
    <w:rsid w:val="00C42533"/>
    <w:rsid w:val="00C612F9"/>
    <w:rsid w:val="00C74A4A"/>
    <w:rsid w:val="00C832FC"/>
    <w:rsid w:val="00CA14F4"/>
    <w:rsid w:val="00CB6C20"/>
    <w:rsid w:val="00CB6D84"/>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37248"/>
    <w:rsid w:val="00E70C32"/>
    <w:rsid w:val="00E830EB"/>
    <w:rsid w:val="00E83488"/>
    <w:rsid w:val="00E9456E"/>
    <w:rsid w:val="00EC3AD8"/>
    <w:rsid w:val="00ED3122"/>
    <w:rsid w:val="00ED3DEB"/>
    <w:rsid w:val="00ED6943"/>
    <w:rsid w:val="00F10F4C"/>
    <w:rsid w:val="00F2134F"/>
    <w:rsid w:val="00F23CC1"/>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70EA7.26AC1CA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f3018880fb2a025c5ab858a543888857">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6633ae630572962ba6984f23abe2d47d"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ad xmlns="128ee3f7-829e-4555-9a1a-4c53ac6fd304">
      <Url xsi:nil="true"/>
      <Description xsi:nil="true"/>
    </Pad>
    <_dlc_DocId xmlns="558c601a-c172-4142-980b-33deeaa1e95d">RCUS45HN67DU-974321440-369878</_dlc_DocId>
    <CATSCM xmlns="128ee3f7-829e-4555-9a1a-4c53ac6fd304" xsi:nil="true"/>
    <_dlc_DocIdUrl xmlns="558c601a-c172-4142-980b-33deeaa1e95d">
      <Url>https://sscons.sharepoint.com/sites/ORG-IC/_layouts/15/DocIdRedir.aspx?ID=RCUS45HN67DU-974321440-369878</Url>
      <Description>RCUS45HN67DU-974321440-369878</Description>
    </_dlc_DocIdUrl>
    <lcf76f155ced4ddcb4097134ff3c332f xmlns="128ee3f7-829e-4555-9a1a-4c53ac6fd304">
      <Terms xmlns="http://schemas.microsoft.com/office/infopath/2007/PartnerControls"/>
    </lcf76f155ced4ddcb4097134ff3c332f>
    <TaxCatchAll xmlns="558c601a-c172-4142-980b-33deeaa1e95d" xsi:nil="true"/>
  </documentManagement>
</p:propertie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F498C5A6-348D-4ED8-9301-964C9D02E7B6}"/>
</file>

<file path=customXml/itemProps3.xml><?xml version="1.0" encoding="utf-8"?>
<ds:datastoreItem xmlns:ds="http://schemas.openxmlformats.org/officeDocument/2006/customXml" ds:itemID="{1D7D1509-A76B-4422-BB73-3FD117458D34}"/>
</file>

<file path=customXml/itemProps4.xml><?xml version="1.0" encoding="utf-8"?>
<ds:datastoreItem xmlns:ds="http://schemas.openxmlformats.org/officeDocument/2006/customXml" ds:itemID="{1E229985-A6FF-4BC5-8603-59930F235A33}"/>
</file>

<file path=customXml/itemProps5.xml><?xml version="1.0" encoding="utf-8"?>
<ds:datastoreItem xmlns:ds="http://schemas.openxmlformats.org/officeDocument/2006/customXml" ds:itemID="{C7819F4F-1DB5-4012-944E-63ECD9D5B405}"/>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1453</Characters>
  <Application>Microsoft Office Word</Application>
  <DocSecurity>0</DocSecurity>
  <Lines>29</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2026-02-02T07:50:00Z</dcterms:created>
  <dcterms:modified xsi:type="dcterms:W3CDTF">2026-02-02T07:50:00Z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0x0101003C22AF301AB5824C940705505F9283C7</vt:lpwstr>
  </property>
  <property fmtid="{D5CDD505-2E9C-101B-9397-08002B2CF9AE}" pid="4" name="_dlc_DocIdItemGuid">
    <vt:lpwstr>d19da391-b6f7-4a82-b684-eb622bf06195</vt:lpwstr>
  </property>
  <property fmtid="{D5CDD505-2E9C-101B-9397-08002B2CF9AE}" pid="5" name="docLang">
    <vt:lpwstr>nl</vt:lpwstr>
  </property>
</Properties>
</file>