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88ACE" w14:textId="47982393" w:rsidR="0059247F" w:rsidRDefault="00A552BE" w:rsidP="00212B4D">
      <w:pPr>
        <w:pStyle w:val="Kop1"/>
        <w:numPr>
          <w:ilvl w:val="0"/>
          <w:numId w:val="0"/>
        </w:numPr>
      </w:pPr>
      <w:r w:rsidRPr="002C0EBD">
        <w:t>Bijlage 2: Opgave referentieprojecten kerncompetentie</w:t>
      </w:r>
      <w:r w:rsidR="00212B4D">
        <w:t xml:space="preserve"> </w:t>
      </w:r>
    </w:p>
    <w:p w14:paraId="5CAC7738" w14:textId="268803F7" w:rsidR="00212B4D" w:rsidRDefault="00332271" w:rsidP="0059247F">
      <w:pPr>
        <w:pStyle w:val="BasistekstOLCO"/>
      </w:pPr>
      <w:r>
        <w:t>(</w:t>
      </w:r>
      <w:r w:rsidRPr="00407E50">
        <w:t>zoals opgenomen in</w:t>
      </w:r>
      <w:r>
        <w:t xml:space="preserve"> selectieleidraad, hoofdstuk </w:t>
      </w:r>
      <w:r w:rsidR="00C769BB">
        <w:t>7</w:t>
      </w:r>
      <w:r>
        <w:t xml:space="preserve">) </w:t>
      </w:r>
    </w:p>
    <w:p w14:paraId="6A61A3F6" w14:textId="242BEA6F" w:rsidR="00332271" w:rsidRPr="00407E50" w:rsidRDefault="00332271" w:rsidP="0059247F">
      <w:pPr>
        <w:pStyle w:val="Kop2zondernummerOLCO"/>
      </w:pPr>
      <w:r w:rsidRPr="00407E50">
        <w:t>Verklaring ten behoeve van de Niet-openbare Aanbestedingsprocedure</w:t>
      </w:r>
    </w:p>
    <w:p w14:paraId="1853B8A7" w14:textId="04B558F4" w:rsidR="00332271" w:rsidRPr="00B61720" w:rsidRDefault="00C769BB" w:rsidP="00944AB5">
      <w:pPr>
        <w:pStyle w:val="Kop3zondernummerOLCO"/>
      </w:pPr>
      <w:r w:rsidRPr="00D41A2A">
        <w:t>Installatieadviseur</w:t>
      </w:r>
      <w:r w:rsidR="00EE72DA">
        <w:t xml:space="preserve"> </w:t>
      </w:r>
      <w:r w:rsidR="00E675DB">
        <w:t xml:space="preserve">selectie, </w:t>
      </w:r>
      <w:r w:rsidR="0014011D" w:rsidRPr="0014011D">
        <w:t>Zwembad Haarlem Noord</w:t>
      </w:r>
      <w:r w:rsidR="008F62BC">
        <w:t xml:space="preserve"> </w:t>
      </w:r>
      <w:r w:rsidR="00332271" w:rsidRPr="00407E50">
        <w:t xml:space="preserve">ten behoeve van </w:t>
      </w:r>
      <w:r w:rsidR="00893738">
        <w:t>Gemeente Haarlem</w:t>
      </w:r>
    </w:p>
    <w:p w14:paraId="5EDFA21A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1CC00B57" w14:textId="2BA0A856" w:rsidR="000A2DFA" w:rsidRDefault="000A2DFA" w:rsidP="00332271">
      <w:pPr>
        <w:rPr>
          <w:rFonts w:ascii="Arial" w:hAnsi="Arial" w:cs="Arial"/>
          <w:szCs w:val="18"/>
        </w:rPr>
      </w:pPr>
      <w:r w:rsidRPr="00F950AD">
        <w:rPr>
          <w:rFonts w:ascii="Arial" w:hAnsi="Arial" w:cs="Arial"/>
          <w:szCs w:val="18"/>
        </w:rPr>
        <w:t>Naam: &lt;gegadigde&gt;</w:t>
      </w:r>
    </w:p>
    <w:p w14:paraId="505E3344" w14:textId="77777777" w:rsidR="00B03140" w:rsidRDefault="00B03140" w:rsidP="00332271">
      <w:pPr>
        <w:rPr>
          <w:rFonts w:ascii="Arial" w:hAnsi="Arial" w:cs="Arial"/>
          <w:szCs w:val="18"/>
        </w:rPr>
      </w:pPr>
    </w:p>
    <w:p w14:paraId="74954A46" w14:textId="50D66A02" w:rsidR="00332271" w:rsidRDefault="00332271" w:rsidP="00332271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Gegadigde dient onderstaande tabel</w:t>
      </w:r>
      <w:r w:rsidR="00B03140">
        <w:rPr>
          <w:rFonts w:ascii="Arial" w:hAnsi="Arial" w:cs="Arial"/>
          <w:szCs w:val="18"/>
        </w:rPr>
        <w:t>len</w:t>
      </w:r>
      <w:r>
        <w:rPr>
          <w:rFonts w:ascii="Arial" w:hAnsi="Arial" w:cs="Arial"/>
          <w:szCs w:val="18"/>
        </w:rPr>
        <w:t xml:space="preserve"> helemaal in te vullen.</w:t>
      </w:r>
    </w:p>
    <w:p w14:paraId="1E4F5751" w14:textId="77777777" w:rsidR="00332271" w:rsidRDefault="00332271" w:rsidP="00332271">
      <w:pPr>
        <w:rPr>
          <w:rFonts w:ascii="Arial" w:hAnsi="Arial" w:cs="Arial"/>
          <w:szCs w:val="18"/>
        </w:rPr>
      </w:pPr>
    </w:p>
    <w:tbl>
      <w:tblPr>
        <w:tblStyle w:val="Tabelraster"/>
        <w:tblW w:w="892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425"/>
        <w:gridCol w:w="2820"/>
        <w:gridCol w:w="2709"/>
      </w:tblGrid>
      <w:tr w:rsidR="00403149" w14:paraId="78481873" w14:textId="77777777" w:rsidTr="00F52A47">
        <w:trPr>
          <w:trHeight w:val="562"/>
        </w:trPr>
        <w:tc>
          <w:tcPr>
            <w:tcW w:w="8926" w:type="dxa"/>
            <w:gridSpan w:val="5"/>
            <w:shd w:val="clear" w:color="auto" w:fill="124143" w:themeFill="text2"/>
            <w:hideMark/>
          </w:tcPr>
          <w:p w14:paraId="1A7B5F6A" w14:textId="77777777" w:rsidR="00403149" w:rsidRPr="007D1439" w:rsidRDefault="00403149" w:rsidP="00F52A47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7D1439">
              <w:rPr>
                <w:rFonts w:ascii="Arial" w:hAnsi="Arial" w:cs="Arial"/>
                <w:b/>
                <w:szCs w:val="18"/>
              </w:rPr>
              <w:t>Referentieproject</w:t>
            </w:r>
          </w:p>
          <w:p w14:paraId="0A08378F" w14:textId="27CE9856" w:rsidR="00403149" w:rsidRPr="007D1439" w:rsidRDefault="00403149" w:rsidP="00F52A47">
            <w:pPr>
              <w:jc w:val="center"/>
              <w:rPr>
                <w:rFonts w:ascii="Arial" w:hAnsi="Arial" w:cs="Arial"/>
                <w:b/>
                <w:color w:val="FF0000"/>
                <w:szCs w:val="18"/>
                <w:highlight w:val="yellow"/>
              </w:rPr>
            </w:pPr>
            <w:r w:rsidRPr="007D1439">
              <w:rPr>
                <w:rFonts w:ascii="Arial" w:hAnsi="Arial" w:cs="Arial"/>
                <w:b/>
                <w:szCs w:val="18"/>
              </w:rPr>
              <w:t xml:space="preserve">Kerncompetentie </w:t>
            </w:r>
          </w:p>
        </w:tc>
      </w:tr>
      <w:tr w:rsidR="00403149" w:rsidRPr="00D73F95" w14:paraId="422DB897" w14:textId="77777777" w:rsidTr="00F52A47">
        <w:trPr>
          <w:trHeight w:val="562"/>
        </w:trPr>
        <w:tc>
          <w:tcPr>
            <w:tcW w:w="562" w:type="dxa"/>
            <w:hideMark/>
          </w:tcPr>
          <w:p w14:paraId="00DEFA21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  <w:hideMark/>
          </w:tcPr>
          <w:p w14:paraId="052E6B54" w14:textId="77777777" w:rsidR="00403149" w:rsidRPr="00D73F95" w:rsidRDefault="00403149" w:rsidP="00F52A47">
            <w:pPr>
              <w:tabs>
                <w:tab w:val="left" w:pos="1843"/>
              </w:tabs>
              <w:ind w:right="117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Naam, adres en telefoonnummer referentieproject + naam</w:t>
            </w:r>
            <w:r>
              <w:rPr>
                <w:rFonts w:ascii="Arial" w:hAnsi="Arial" w:cs="Arial"/>
                <w:szCs w:val="18"/>
              </w:rPr>
              <w:t xml:space="preserve"> en telefoonnummer</w:t>
            </w:r>
            <w:r w:rsidRPr="00D73F95">
              <w:rPr>
                <w:rFonts w:ascii="Arial" w:hAnsi="Arial" w:cs="Arial"/>
                <w:szCs w:val="18"/>
              </w:rPr>
              <w:t xml:space="preserve"> contactpersoon</w:t>
            </w:r>
          </w:p>
        </w:tc>
        <w:tc>
          <w:tcPr>
            <w:tcW w:w="5954" w:type="dxa"/>
            <w:gridSpan w:val="3"/>
          </w:tcPr>
          <w:p w14:paraId="60D836DA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  <w:p w14:paraId="61BD3D84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  <w:p w14:paraId="33EDD642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  <w:p w14:paraId="46416BA2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  <w:p w14:paraId="56CAEE88" w14:textId="1BED745A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 xml:space="preserve">Overheidsorganisatie: </w:t>
            </w:r>
            <w:sdt>
              <w:sdtPr>
                <w:rPr>
                  <w:rFonts w:ascii="Arial" w:hAnsi="Arial" w:cs="Arial"/>
                  <w:szCs w:val="18"/>
                </w:rPr>
                <w:id w:val="-1329514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9AA">
                  <w:rPr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Pr="00D73F95">
              <w:rPr>
                <w:rFonts w:ascii="Arial" w:hAnsi="Arial" w:cs="Arial"/>
                <w:szCs w:val="18"/>
              </w:rPr>
              <w:t xml:space="preserve">Ja / </w:t>
            </w:r>
            <w:sdt>
              <w:sdtPr>
                <w:rPr>
                  <w:rFonts w:ascii="Arial" w:hAnsi="Arial" w:cs="Arial"/>
                  <w:szCs w:val="18"/>
                </w:rPr>
                <w:id w:val="857390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72DA">
                  <w:rPr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Pr="00D73F95">
              <w:rPr>
                <w:rFonts w:ascii="Arial" w:hAnsi="Arial" w:cs="Arial"/>
                <w:szCs w:val="18"/>
              </w:rPr>
              <w:t>Nee</w:t>
            </w:r>
          </w:p>
        </w:tc>
      </w:tr>
      <w:tr w:rsidR="00403149" w:rsidRPr="00D73F95" w14:paraId="4D11570D" w14:textId="77777777" w:rsidTr="00F52A47">
        <w:trPr>
          <w:trHeight w:val="562"/>
        </w:trPr>
        <w:tc>
          <w:tcPr>
            <w:tcW w:w="562" w:type="dxa"/>
          </w:tcPr>
          <w:p w14:paraId="6F0F42E2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</w:tcPr>
          <w:p w14:paraId="3785C3A0" w14:textId="77777777" w:rsidR="00403149" w:rsidRPr="00D73F95" w:rsidRDefault="00403149" w:rsidP="00F52A47">
            <w:pPr>
              <w:tabs>
                <w:tab w:val="left" w:pos="1843"/>
              </w:tabs>
              <w:ind w:right="117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Beschrijving kerncompetentie</w:t>
            </w:r>
          </w:p>
        </w:tc>
        <w:tc>
          <w:tcPr>
            <w:tcW w:w="5954" w:type="dxa"/>
            <w:gridSpan w:val="3"/>
          </w:tcPr>
          <w:p w14:paraId="21AE9DC7" w14:textId="0DF27524" w:rsidR="00403149" w:rsidRDefault="00403149" w:rsidP="00F52A47">
            <w:pPr>
              <w:pStyle w:val="BasistekstOLCO"/>
              <w:rPr>
                <w:b/>
              </w:rPr>
            </w:pPr>
            <w:r w:rsidRPr="00616D8A">
              <w:rPr>
                <w:b/>
              </w:rPr>
              <w:t xml:space="preserve">Kerncompetentie </w:t>
            </w:r>
          </w:p>
          <w:p w14:paraId="42E7AE2A" w14:textId="4741910D" w:rsidR="00403149" w:rsidRPr="009030C1" w:rsidRDefault="00505279" w:rsidP="00F52A47">
            <w:pPr>
              <w:pStyle w:val="BasistekstOLCO"/>
              <w:rPr>
                <w:bCs/>
              </w:rPr>
            </w:pPr>
            <w:r>
              <w:rPr>
                <w:bCs/>
              </w:rPr>
              <w:t>Technisch</w:t>
            </w:r>
            <w:r w:rsidR="0014011D" w:rsidRPr="0014011D">
              <w:rPr>
                <w:bCs/>
              </w:rPr>
              <w:t xml:space="preserve"> Ontwerpen van een binnensportaccommodatie</w:t>
            </w:r>
          </w:p>
        </w:tc>
      </w:tr>
      <w:tr w:rsidR="00403149" w:rsidRPr="00D73F95" w14:paraId="68D94F2E" w14:textId="77777777" w:rsidTr="00F52A47">
        <w:trPr>
          <w:trHeight w:val="562"/>
        </w:trPr>
        <w:tc>
          <w:tcPr>
            <w:tcW w:w="562" w:type="dxa"/>
            <w:hideMark/>
          </w:tcPr>
          <w:p w14:paraId="2D4566BD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  <w:hideMark/>
          </w:tcPr>
          <w:p w14:paraId="5A833268" w14:textId="77777777" w:rsidR="00403149" w:rsidRPr="00D73F95" w:rsidRDefault="00403149" w:rsidP="00F52A47">
            <w:pPr>
              <w:tabs>
                <w:tab w:val="left" w:pos="1843"/>
              </w:tabs>
              <w:ind w:right="117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Naam en omschrijving van het project</w:t>
            </w:r>
          </w:p>
        </w:tc>
        <w:tc>
          <w:tcPr>
            <w:tcW w:w="5954" w:type="dxa"/>
            <w:gridSpan w:val="3"/>
          </w:tcPr>
          <w:p w14:paraId="7631A023" w14:textId="77777777" w:rsidR="00403149" w:rsidRPr="00D73F95" w:rsidRDefault="00403149" w:rsidP="00F52A47">
            <w:pPr>
              <w:tabs>
                <w:tab w:val="left" w:pos="1843"/>
              </w:tabs>
              <w:rPr>
                <w:rFonts w:ascii="Arial" w:hAnsi="Arial" w:cs="Arial"/>
                <w:szCs w:val="18"/>
              </w:rPr>
            </w:pPr>
          </w:p>
        </w:tc>
      </w:tr>
      <w:tr w:rsidR="00403149" w:rsidRPr="00D73F95" w14:paraId="08C861FD" w14:textId="77777777" w:rsidTr="00F52A47">
        <w:trPr>
          <w:trHeight w:val="562"/>
        </w:trPr>
        <w:tc>
          <w:tcPr>
            <w:tcW w:w="562" w:type="dxa"/>
            <w:hideMark/>
          </w:tcPr>
          <w:p w14:paraId="73BF8A46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</w:tcPr>
          <w:p w14:paraId="16289538" w14:textId="77777777" w:rsidR="00403149" w:rsidRPr="00D73F95" w:rsidRDefault="00403149" w:rsidP="00F52A47">
            <w:pPr>
              <w:tabs>
                <w:tab w:val="left" w:pos="1843"/>
              </w:tabs>
              <w:ind w:right="-38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De opdrachtwaarde</w:t>
            </w:r>
            <w:r>
              <w:rPr>
                <w:rFonts w:ascii="Arial" w:hAnsi="Arial" w:cs="Arial"/>
                <w:szCs w:val="18"/>
              </w:rPr>
              <w:t xml:space="preserve"> (€)</w:t>
            </w:r>
          </w:p>
          <w:p w14:paraId="2DF14D80" w14:textId="77777777" w:rsidR="00403149" w:rsidRPr="00D73F95" w:rsidRDefault="00403149" w:rsidP="00F52A47">
            <w:pPr>
              <w:tabs>
                <w:tab w:val="left" w:pos="1843"/>
              </w:tabs>
              <w:ind w:right="-38"/>
              <w:rPr>
                <w:rFonts w:ascii="Arial" w:hAnsi="Arial" w:cs="Arial"/>
                <w:szCs w:val="18"/>
              </w:rPr>
            </w:pPr>
          </w:p>
        </w:tc>
        <w:tc>
          <w:tcPr>
            <w:tcW w:w="5954" w:type="dxa"/>
            <w:gridSpan w:val="3"/>
          </w:tcPr>
          <w:p w14:paraId="1D36FE45" w14:textId="77777777" w:rsidR="00403149" w:rsidRPr="00D73F95" w:rsidRDefault="00403149" w:rsidP="00F52A47">
            <w:pPr>
              <w:tabs>
                <w:tab w:val="left" w:pos="1843"/>
              </w:tabs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€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14:paraId="61C55D94" w14:textId="77777777" w:rsidR="00403149" w:rsidRPr="00D73F95" w:rsidRDefault="00403149" w:rsidP="00F52A47">
            <w:pPr>
              <w:tabs>
                <w:tab w:val="left" w:pos="1843"/>
              </w:tabs>
              <w:rPr>
                <w:rFonts w:ascii="Arial" w:hAnsi="Arial" w:cs="Arial"/>
                <w:szCs w:val="18"/>
              </w:rPr>
            </w:pPr>
          </w:p>
          <w:p w14:paraId="6BA3DFAA" w14:textId="77777777" w:rsidR="00403149" w:rsidRPr="00D73F95" w:rsidRDefault="00403149" w:rsidP="00F52A47">
            <w:pPr>
              <w:tabs>
                <w:tab w:val="left" w:pos="1843"/>
              </w:tabs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 xml:space="preserve">(De eventuele waarde van het gedeelte dat in </w:t>
            </w:r>
            <w:proofErr w:type="spellStart"/>
            <w:r w:rsidRPr="00D73F95">
              <w:rPr>
                <w:rFonts w:ascii="Arial" w:hAnsi="Arial" w:cs="Arial"/>
                <w:szCs w:val="18"/>
              </w:rPr>
              <w:t>onderaanneming</w:t>
            </w:r>
            <w:proofErr w:type="spellEnd"/>
            <w:r w:rsidRPr="00D73F95">
              <w:rPr>
                <w:rFonts w:ascii="Arial" w:hAnsi="Arial" w:cs="Arial"/>
                <w:szCs w:val="18"/>
              </w:rPr>
              <w:t xml:space="preserve"> is uitgevoerd apart vermelden.)</w:t>
            </w:r>
          </w:p>
        </w:tc>
      </w:tr>
      <w:tr w:rsidR="00403149" w:rsidRPr="00D73F95" w14:paraId="5126C0E6" w14:textId="77777777" w:rsidTr="00F52A47">
        <w:trPr>
          <w:trHeight w:val="562"/>
        </w:trPr>
        <w:tc>
          <w:tcPr>
            <w:tcW w:w="562" w:type="dxa"/>
          </w:tcPr>
          <w:p w14:paraId="0A63E9AD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</w:tcPr>
          <w:p w14:paraId="36083F41" w14:textId="77777777" w:rsidR="00403149" w:rsidRPr="00D73F95" w:rsidRDefault="00403149" w:rsidP="00F52A47">
            <w:pPr>
              <w:tabs>
                <w:tab w:val="left" w:pos="1843"/>
              </w:tabs>
              <w:ind w:right="-38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Omvang (m2 </w:t>
            </w:r>
            <w:proofErr w:type="spellStart"/>
            <w:r>
              <w:rPr>
                <w:rFonts w:ascii="Arial" w:hAnsi="Arial" w:cs="Arial"/>
                <w:szCs w:val="18"/>
              </w:rPr>
              <w:t>bvo</w:t>
            </w:r>
            <w:proofErr w:type="spellEnd"/>
            <w:r>
              <w:rPr>
                <w:rFonts w:ascii="Arial" w:hAnsi="Arial" w:cs="Arial"/>
                <w:szCs w:val="18"/>
              </w:rPr>
              <w:t>)</w:t>
            </w:r>
          </w:p>
        </w:tc>
        <w:tc>
          <w:tcPr>
            <w:tcW w:w="5954" w:type="dxa"/>
            <w:gridSpan w:val="3"/>
          </w:tcPr>
          <w:p w14:paraId="756F7D4C" w14:textId="77777777" w:rsidR="00403149" w:rsidRPr="00D73F95" w:rsidRDefault="00403149" w:rsidP="00F52A47">
            <w:pPr>
              <w:tabs>
                <w:tab w:val="left" w:pos="1843"/>
              </w:tabs>
              <w:rPr>
                <w:rFonts w:ascii="Arial" w:hAnsi="Arial" w:cs="Arial"/>
                <w:szCs w:val="18"/>
              </w:rPr>
            </w:pPr>
          </w:p>
        </w:tc>
      </w:tr>
      <w:tr w:rsidR="00403149" w:rsidRPr="00D73F95" w14:paraId="0A8CC372" w14:textId="77777777" w:rsidTr="00F52A47">
        <w:trPr>
          <w:trHeight w:val="377"/>
        </w:trPr>
        <w:tc>
          <w:tcPr>
            <w:tcW w:w="562" w:type="dxa"/>
            <w:vMerge w:val="restart"/>
            <w:hideMark/>
          </w:tcPr>
          <w:p w14:paraId="56C30DCC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  <w:vMerge w:val="restart"/>
            <w:hideMark/>
          </w:tcPr>
          <w:p w14:paraId="13F52793" w14:textId="77777777" w:rsidR="00403149" w:rsidRPr="00D73F95" w:rsidRDefault="00403149" w:rsidP="00F52A47">
            <w:pPr>
              <w:tabs>
                <w:tab w:val="left" w:pos="1843"/>
              </w:tabs>
              <w:ind w:right="-39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Data contract</w:t>
            </w:r>
          </w:p>
        </w:tc>
        <w:tc>
          <w:tcPr>
            <w:tcW w:w="3245" w:type="dxa"/>
            <w:gridSpan w:val="2"/>
            <w:hideMark/>
          </w:tcPr>
          <w:p w14:paraId="3EFBEB6C" w14:textId="77777777" w:rsidR="00403149" w:rsidRPr="00D73F95" w:rsidRDefault="00403149" w:rsidP="00F52A47">
            <w:pPr>
              <w:ind w:right="-21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Datum aanvang contract</w:t>
            </w:r>
          </w:p>
        </w:tc>
        <w:tc>
          <w:tcPr>
            <w:tcW w:w="2709" w:type="dxa"/>
          </w:tcPr>
          <w:p w14:paraId="618370D7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</w:tc>
      </w:tr>
      <w:tr w:rsidR="00403149" w:rsidRPr="00D73F95" w14:paraId="6C92743F" w14:textId="77777777" w:rsidTr="00F52A47">
        <w:trPr>
          <w:trHeight w:val="376"/>
        </w:trPr>
        <w:tc>
          <w:tcPr>
            <w:tcW w:w="562" w:type="dxa"/>
            <w:vMerge/>
            <w:hideMark/>
          </w:tcPr>
          <w:p w14:paraId="5532B000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  <w:vMerge/>
            <w:hideMark/>
          </w:tcPr>
          <w:p w14:paraId="1496C3B3" w14:textId="77777777" w:rsidR="00403149" w:rsidRPr="00D73F95" w:rsidRDefault="00403149" w:rsidP="00F52A4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245" w:type="dxa"/>
            <w:gridSpan w:val="2"/>
            <w:hideMark/>
          </w:tcPr>
          <w:p w14:paraId="76DE5961" w14:textId="77777777" w:rsidR="00403149" w:rsidRPr="00D73F95" w:rsidRDefault="00403149" w:rsidP="00F52A47">
            <w:pPr>
              <w:tabs>
                <w:tab w:val="left" w:pos="1843"/>
              </w:tabs>
              <w:ind w:right="-21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 xml:space="preserve">Datum </w:t>
            </w:r>
            <w:r>
              <w:rPr>
                <w:rFonts w:ascii="Arial" w:hAnsi="Arial" w:cs="Arial"/>
                <w:szCs w:val="18"/>
              </w:rPr>
              <w:t>oplevering project</w:t>
            </w:r>
          </w:p>
        </w:tc>
        <w:tc>
          <w:tcPr>
            <w:tcW w:w="2709" w:type="dxa"/>
          </w:tcPr>
          <w:p w14:paraId="4B17D6A6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</w:tc>
      </w:tr>
      <w:tr w:rsidR="00403149" w:rsidRPr="00D73F95" w14:paraId="45405C80" w14:textId="77777777" w:rsidTr="00F52A47">
        <w:trPr>
          <w:trHeight w:val="254"/>
        </w:trPr>
        <w:tc>
          <w:tcPr>
            <w:tcW w:w="562" w:type="dxa"/>
            <w:hideMark/>
          </w:tcPr>
          <w:p w14:paraId="49827BD7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  <w:hideMark/>
          </w:tcPr>
          <w:p w14:paraId="2DD5B0C3" w14:textId="77777777" w:rsidR="00403149" w:rsidRPr="00D73F95" w:rsidRDefault="00403149" w:rsidP="00F52A47">
            <w:pPr>
              <w:ind w:right="45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Indien van toepassing: Naam en adres samenwerkingspartner(s)/onderaannemers</w:t>
            </w:r>
          </w:p>
        </w:tc>
        <w:tc>
          <w:tcPr>
            <w:tcW w:w="5954" w:type="dxa"/>
            <w:gridSpan w:val="3"/>
          </w:tcPr>
          <w:p w14:paraId="79EAF184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</w:tc>
      </w:tr>
      <w:tr w:rsidR="00403149" w:rsidRPr="00D73F95" w14:paraId="11FBAEB9" w14:textId="77777777" w:rsidTr="00F52A47">
        <w:trPr>
          <w:trHeight w:val="254"/>
        </w:trPr>
        <w:tc>
          <w:tcPr>
            <w:tcW w:w="562" w:type="dxa"/>
          </w:tcPr>
          <w:p w14:paraId="5129649A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</w:tcPr>
          <w:p w14:paraId="3C055A70" w14:textId="77777777" w:rsidR="00403149" w:rsidRPr="00D73F95" w:rsidRDefault="00403149" w:rsidP="00F52A47">
            <w:pPr>
              <w:ind w:right="45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 xml:space="preserve">Omschrijving van de </w:t>
            </w:r>
            <w:r>
              <w:rPr>
                <w:rFonts w:ascii="Arial" w:hAnsi="Arial" w:cs="Arial"/>
                <w:szCs w:val="18"/>
              </w:rPr>
              <w:t>rol, taken en verantwoordelijkheden binnen het project</w:t>
            </w:r>
          </w:p>
        </w:tc>
        <w:tc>
          <w:tcPr>
            <w:tcW w:w="5954" w:type="dxa"/>
            <w:gridSpan w:val="3"/>
          </w:tcPr>
          <w:p w14:paraId="346B4325" w14:textId="77777777" w:rsidR="00403149" w:rsidRPr="00D73F95" w:rsidRDefault="00403149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</w:tc>
      </w:tr>
      <w:tr w:rsidR="00403149" w:rsidRPr="00D73F95" w14:paraId="54E1B7B1" w14:textId="77777777" w:rsidTr="00F52A47">
        <w:trPr>
          <w:trHeight w:val="254"/>
        </w:trPr>
        <w:tc>
          <w:tcPr>
            <w:tcW w:w="562" w:type="dxa"/>
          </w:tcPr>
          <w:p w14:paraId="7F6A9F3C" w14:textId="77777777" w:rsidR="00403149" w:rsidRPr="00D73F95" w:rsidRDefault="00403149" w:rsidP="00F52A47">
            <w:pPr>
              <w:pStyle w:val="Opsommingnummer1eniveauOLCO"/>
            </w:pPr>
          </w:p>
        </w:tc>
        <w:tc>
          <w:tcPr>
            <w:tcW w:w="2410" w:type="dxa"/>
          </w:tcPr>
          <w:p w14:paraId="386BAB32" w14:textId="4E0F7236" w:rsidR="00403149" w:rsidRPr="00D73F95" w:rsidRDefault="001F6407" w:rsidP="00F52A47">
            <w:pPr>
              <w:ind w:right="45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Projectverklaring aanwezig</w:t>
            </w:r>
          </w:p>
        </w:tc>
        <w:tc>
          <w:tcPr>
            <w:tcW w:w="5954" w:type="dxa"/>
            <w:gridSpan w:val="3"/>
          </w:tcPr>
          <w:p w14:paraId="1593744F" w14:textId="234525FA" w:rsidR="00403149" w:rsidRPr="00D73F95" w:rsidRDefault="00BC1697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  <w:sdt>
              <w:sdtPr>
                <w:rPr>
                  <w:rFonts w:ascii="Arial" w:hAnsi="Arial" w:cs="Arial"/>
                  <w:szCs w:val="18"/>
                </w:rPr>
                <w:id w:val="-533260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72DA">
                  <w:rPr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="00403149">
              <w:rPr>
                <w:rFonts w:ascii="Arial" w:hAnsi="Arial" w:cs="Arial"/>
                <w:szCs w:val="18"/>
              </w:rPr>
              <w:t>Ja/</w:t>
            </w:r>
            <w:sdt>
              <w:sdtPr>
                <w:rPr>
                  <w:rFonts w:ascii="Arial" w:hAnsi="Arial" w:cs="Arial"/>
                  <w:szCs w:val="18"/>
                </w:rPr>
                <w:id w:val="195745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72DA">
                  <w:rPr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="00403149">
              <w:rPr>
                <w:rFonts w:ascii="Arial" w:hAnsi="Arial" w:cs="Arial"/>
                <w:szCs w:val="18"/>
              </w:rPr>
              <w:t>Nee</w:t>
            </w:r>
          </w:p>
        </w:tc>
      </w:tr>
      <w:tr w:rsidR="009E0282" w:rsidRPr="00D73F95" w14:paraId="7D7A2354" w14:textId="77777777" w:rsidTr="00D41A2A">
        <w:trPr>
          <w:trHeight w:val="600"/>
        </w:trPr>
        <w:tc>
          <w:tcPr>
            <w:tcW w:w="562" w:type="dxa"/>
            <w:vMerge w:val="restart"/>
          </w:tcPr>
          <w:p w14:paraId="7250D598" w14:textId="77777777" w:rsidR="009E0282" w:rsidRPr="00D73F95" w:rsidRDefault="009E0282" w:rsidP="00F52A47">
            <w:pPr>
              <w:pStyle w:val="Opsommingnummer1eniveauOLCO"/>
            </w:pPr>
          </w:p>
        </w:tc>
        <w:tc>
          <w:tcPr>
            <w:tcW w:w="2410" w:type="dxa"/>
            <w:vMerge w:val="restart"/>
          </w:tcPr>
          <w:p w14:paraId="2FED2092" w14:textId="77777777" w:rsidR="009E0282" w:rsidRDefault="009E0282" w:rsidP="00F52A47">
            <w:pPr>
              <w:ind w:right="45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 xml:space="preserve">Voldoet de opdracht aan de minimumvereisten van de </w:t>
            </w:r>
            <w:r w:rsidRPr="00D73F95">
              <w:rPr>
                <w:rFonts w:ascii="Arial" w:hAnsi="Arial" w:cs="Arial"/>
                <w:b/>
                <w:szCs w:val="18"/>
              </w:rPr>
              <w:t>kerncompetentie</w:t>
            </w:r>
            <w:r w:rsidRPr="00D73F95">
              <w:rPr>
                <w:rFonts w:ascii="Arial" w:hAnsi="Arial" w:cs="Arial"/>
                <w:szCs w:val="18"/>
              </w:rPr>
              <w:t>?</w:t>
            </w:r>
          </w:p>
          <w:p w14:paraId="2D2B3E75" w14:textId="77777777" w:rsidR="00D41A2A" w:rsidRDefault="00D41A2A" w:rsidP="00F52A47">
            <w:pPr>
              <w:ind w:right="45"/>
              <w:rPr>
                <w:rFonts w:ascii="Arial" w:hAnsi="Arial" w:cs="Arial"/>
                <w:szCs w:val="18"/>
              </w:rPr>
            </w:pPr>
          </w:p>
          <w:p w14:paraId="221F0F52" w14:textId="42D9B89D" w:rsidR="00D41A2A" w:rsidRPr="00D41A2A" w:rsidRDefault="00D41A2A" w:rsidP="00F52A47">
            <w:pPr>
              <w:ind w:right="45"/>
              <w:rPr>
                <w:rFonts w:ascii="Arial" w:hAnsi="Arial" w:cs="Arial"/>
                <w:i/>
                <w:iCs/>
                <w:szCs w:val="18"/>
              </w:rPr>
            </w:pPr>
          </w:p>
        </w:tc>
        <w:tc>
          <w:tcPr>
            <w:tcW w:w="5954" w:type="dxa"/>
            <w:gridSpan w:val="3"/>
            <w:tcBorders>
              <w:bottom w:val="nil"/>
            </w:tcBorders>
          </w:tcPr>
          <w:p w14:paraId="1C9B943C" w14:textId="38FB3E2C" w:rsidR="009E0282" w:rsidRDefault="009E0282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  <w:r w:rsidRPr="00D73F95">
              <w:rPr>
                <w:rFonts w:ascii="Arial" w:hAnsi="Arial" w:cs="Arial"/>
                <w:szCs w:val="18"/>
              </w:rPr>
              <w:t>Voldoet</w:t>
            </w:r>
            <w:r w:rsidR="00F102FD">
              <w:rPr>
                <w:rFonts w:ascii="Arial" w:hAnsi="Arial" w:cs="Arial"/>
                <w:szCs w:val="18"/>
              </w:rPr>
              <w:t xml:space="preserve"> </w:t>
            </w:r>
            <w:r w:rsidR="00CC2D6E">
              <w:rPr>
                <w:rFonts w:ascii="Arial" w:hAnsi="Arial" w:cs="Arial"/>
                <w:szCs w:val="18"/>
              </w:rPr>
              <w:t xml:space="preserve">referentie </w:t>
            </w:r>
            <w:r w:rsidR="00F102FD">
              <w:rPr>
                <w:rFonts w:ascii="Arial" w:hAnsi="Arial" w:cs="Arial"/>
                <w:szCs w:val="18"/>
              </w:rPr>
              <w:t>aan alle onderstaande punten</w:t>
            </w:r>
            <w:r w:rsidR="002C3D92">
              <w:rPr>
                <w:rFonts w:ascii="Arial" w:hAnsi="Arial" w:cs="Arial"/>
                <w:szCs w:val="18"/>
              </w:rPr>
              <w:t>?</w:t>
            </w:r>
            <w:r w:rsidRPr="00D73F95">
              <w:rPr>
                <w:rFonts w:ascii="Arial" w:hAnsi="Arial" w:cs="Arial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Cs w:val="18"/>
                </w:rPr>
                <w:id w:val="1900082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02FD">
                  <w:rPr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Pr="00B61720">
              <w:rPr>
                <w:rFonts w:ascii="Arial" w:hAnsi="Arial" w:cs="Arial"/>
                <w:szCs w:val="18"/>
              </w:rPr>
              <w:t>Ja/</w:t>
            </w:r>
            <w:sdt>
              <w:sdtPr>
                <w:rPr>
                  <w:rFonts w:ascii="Arial" w:hAnsi="Arial" w:cs="Arial"/>
                  <w:szCs w:val="18"/>
                </w:rPr>
                <w:id w:val="-147413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Pr="00B61720">
              <w:rPr>
                <w:rFonts w:ascii="Arial" w:hAnsi="Arial" w:cs="Arial"/>
                <w:szCs w:val="18"/>
              </w:rPr>
              <w:t>Nee.</w:t>
            </w:r>
            <w:r w:rsidRPr="00D73F95">
              <w:rPr>
                <w:rFonts w:ascii="Arial" w:hAnsi="Arial" w:cs="Arial"/>
                <w:szCs w:val="18"/>
              </w:rPr>
              <w:t xml:space="preserve"> </w:t>
            </w:r>
          </w:p>
          <w:p w14:paraId="3C0DEE42" w14:textId="77777777" w:rsidR="009E0282" w:rsidRPr="00D73F95" w:rsidRDefault="009E0282" w:rsidP="00F52A47">
            <w:pPr>
              <w:rPr>
                <w:rFonts w:ascii="Arial" w:hAnsi="Arial" w:cs="Arial"/>
                <w:szCs w:val="18"/>
              </w:rPr>
            </w:pPr>
          </w:p>
        </w:tc>
      </w:tr>
      <w:tr w:rsidR="009E0282" w:rsidRPr="00D73F95" w14:paraId="7ECEAA24" w14:textId="77777777" w:rsidTr="00A869AA">
        <w:trPr>
          <w:trHeight w:val="600"/>
        </w:trPr>
        <w:tc>
          <w:tcPr>
            <w:tcW w:w="562" w:type="dxa"/>
            <w:vMerge/>
          </w:tcPr>
          <w:p w14:paraId="3E6538DA" w14:textId="77777777" w:rsidR="009E0282" w:rsidRPr="00D73F95" w:rsidRDefault="009E0282" w:rsidP="00F52A47">
            <w:pPr>
              <w:pStyle w:val="Opsommingnummer1eniveauOLCO"/>
            </w:pPr>
          </w:p>
        </w:tc>
        <w:tc>
          <w:tcPr>
            <w:tcW w:w="2410" w:type="dxa"/>
            <w:vMerge/>
          </w:tcPr>
          <w:p w14:paraId="4C42E101" w14:textId="77777777" w:rsidR="009E0282" w:rsidRPr="00D73F95" w:rsidRDefault="009E0282" w:rsidP="00F52A47">
            <w:pPr>
              <w:ind w:right="45"/>
              <w:rPr>
                <w:rFonts w:ascii="Arial" w:hAnsi="Arial" w:cs="Arial"/>
                <w:szCs w:val="18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B431A1D" w14:textId="390BBBA4" w:rsidR="00D41A2A" w:rsidRDefault="00A869AA" w:rsidP="00D41A2A">
            <w:pPr>
              <w:pStyle w:val="BasistekstOLCO"/>
            </w:pPr>
            <w:r>
              <w:t>1.</w:t>
            </w:r>
          </w:p>
          <w:p w14:paraId="3F330401" w14:textId="77777777" w:rsidR="00D41A2A" w:rsidRDefault="00D41A2A" w:rsidP="00D41A2A">
            <w:pPr>
              <w:pStyle w:val="BasistekstOLCO"/>
            </w:pPr>
          </w:p>
          <w:p w14:paraId="209F0E46" w14:textId="122A5BF8" w:rsidR="00D41A2A" w:rsidRDefault="00A869AA" w:rsidP="00D41A2A">
            <w:pPr>
              <w:pStyle w:val="BasistekstOLCO"/>
            </w:pPr>
            <w:r>
              <w:t>2.</w:t>
            </w:r>
          </w:p>
          <w:p w14:paraId="22665D3C" w14:textId="406C4004" w:rsidR="002323D4" w:rsidRDefault="007459E6" w:rsidP="002323D4">
            <w:pPr>
              <w:pStyle w:val="BasistekstOLCO"/>
            </w:pPr>
            <w:r>
              <w:t>3.</w:t>
            </w:r>
          </w:p>
          <w:p w14:paraId="4953AB69" w14:textId="6F8FF937" w:rsidR="00A869AA" w:rsidRDefault="00A869AA" w:rsidP="002323D4">
            <w:pPr>
              <w:pStyle w:val="BasistekstOLCO"/>
            </w:pPr>
          </w:p>
          <w:p w14:paraId="2BDD3804" w14:textId="03929CB7" w:rsidR="00D41A2A" w:rsidRDefault="00D41A2A" w:rsidP="00D41A2A">
            <w:pPr>
              <w:pStyle w:val="BasistekstOLCO"/>
            </w:pPr>
          </w:p>
          <w:p w14:paraId="3DC1F9C3" w14:textId="77777777" w:rsidR="009E0282" w:rsidRDefault="009E0282" w:rsidP="00D41A2A">
            <w:pPr>
              <w:pStyle w:val="BasistekstOLCO"/>
            </w:pPr>
          </w:p>
          <w:p w14:paraId="4BE425CA" w14:textId="77777777" w:rsidR="00D41A2A" w:rsidRDefault="00D41A2A" w:rsidP="00D41A2A">
            <w:pPr>
              <w:pStyle w:val="BasistekstOLCO"/>
            </w:pPr>
          </w:p>
          <w:p w14:paraId="01F3BF10" w14:textId="40A3828E" w:rsidR="00D41A2A" w:rsidRDefault="007459E6" w:rsidP="00D41A2A">
            <w:pPr>
              <w:pStyle w:val="BasistekstOLCO"/>
            </w:pPr>
            <w:r>
              <w:t>4.</w:t>
            </w:r>
          </w:p>
          <w:p w14:paraId="17C6FD97" w14:textId="34567064" w:rsidR="00D41A2A" w:rsidRDefault="00D41A2A" w:rsidP="00D41A2A">
            <w:pPr>
              <w:pStyle w:val="BasistekstOLCO"/>
            </w:pPr>
          </w:p>
          <w:p w14:paraId="621BEB1F" w14:textId="77777777" w:rsidR="00D41A2A" w:rsidRDefault="00D41A2A" w:rsidP="00D41A2A">
            <w:pPr>
              <w:pStyle w:val="BasistekstOLCO"/>
            </w:pPr>
          </w:p>
          <w:p w14:paraId="16C5FB7C" w14:textId="06B19105" w:rsidR="002323D4" w:rsidRDefault="00A869AA" w:rsidP="002323D4">
            <w:pPr>
              <w:pStyle w:val="BasistekstOLCO"/>
            </w:pPr>
            <w:r>
              <w:t>5.</w:t>
            </w:r>
          </w:p>
          <w:p w14:paraId="30FD6118" w14:textId="24DBA497" w:rsidR="00D41A2A" w:rsidRDefault="00D41A2A" w:rsidP="00D41A2A">
            <w:pPr>
              <w:pStyle w:val="BasistekstOLCO"/>
            </w:pPr>
          </w:p>
          <w:p w14:paraId="6EE5C5BB" w14:textId="2856665C" w:rsidR="009E0282" w:rsidRPr="00D73F95" w:rsidRDefault="009E0282" w:rsidP="00D41A2A">
            <w:pPr>
              <w:pStyle w:val="BasistekstOLCO"/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</w:tcBorders>
          </w:tcPr>
          <w:p w14:paraId="30F530A2" w14:textId="77777777" w:rsidR="00D41A2A" w:rsidRPr="00F009FF" w:rsidRDefault="00D41A2A" w:rsidP="00D41A2A">
            <w:pPr>
              <w:pStyle w:val="BasistekstOLCO"/>
            </w:pPr>
            <w:r w:rsidRPr="00F009FF">
              <w:lastRenderedPageBreak/>
              <w:t>De referentie toont een binnensportaccommodatie met een BVO van tenminste 2.500 m2;</w:t>
            </w:r>
          </w:p>
          <w:p w14:paraId="49579317" w14:textId="77777777" w:rsidR="00D41A2A" w:rsidRPr="00F009FF" w:rsidRDefault="00D41A2A" w:rsidP="00D41A2A">
            <w:pPr>
              <w:pStyle w:val="BasistekstOLCO"/>
            </w:pPr>
            <w:r w:rsidRPr="00F009FF">
              <w:t>De referentie betreft een nieuwbouw met als hoofdfunctie sport;</w:t>
            </w:r>
          </w:p>
          <w:p w14:paraId="3FB2BAD6" w14:textId="77777777" w:rsidR="00D41A2A" w:rsidRPr="00703CA6" w:rsidRDefault="00D41A2A" w:rsidP="00D41A2A">
            <w:pPr>
              <w:pStyle w:val="BasistekstOLCO"/>
            </w:pPr>
            <w:r w:rsidRPr="00F009FF">
              <w:t xml:space="preserve">De referentie toont aan dat de Gegadigde het ontwerp en advies van elektrotechnische en werktuigbouwkundige installaties heeft </w:t>
            </w:r>
            <w:r w:rsidRPr="00F009FF">
              <w:lastRenderedPageBreak/>
              <w:t xml:space="preserve">verzorgd voor minimaal de fasen Voorontwerp, Definitief Ontwerp en Technisch Ontwerp en/of </w:t>
            </w:r>
            <w:proofErr w:type="spellStart"/>
            <w:r w:rsidRPr="00F009FF">
              <w:t>Uitvoeringsgereed</w:t>
            </w:r>
            <w:proofErr w:type="spellEnd"/>
            <w:r w:rsidRPr="00703CA6">
              <w:t xml:space="preserve"> Ontwerp; </w:t>
            </w:r>
          </w:p>
          <w:p w14:paraId="46B689A5" w14:textId="77777777" w:rsidR="00D41A2A" w:rsidRPr="00703CA6" w:rsidRDefault="00D41A2A" w:rsidP="00D41A2A">
            <w:pPr>
              <w:pStyle w:val="BasistekstOLCO"/>
            </w:pPr>
            <w:r w:rsidRPr="00703CA6">
              <w:t>De referentie toont aan dat de Gegadigde zelf het</w:t>
            </w:r>
            <w:r>
              <w:t xml:space="preserve"> elektrotechnische en werktuigbouwkundige installatie</w:t>
            </w:r>
            <w:r w:rsidRPr="00703CA6">
              <w:t xml:space="preserve"> ontwerp in BIM heeft verzorgd;</w:t>
            </w:r>
          </w:p>
          <w:p w14:paraId="3CBECD16" w14:textId="5C070F56" w:rsidR="009E0282" w:rsidRPr="00D73F95" w:rsidRDefault="00D41A2A" w:rsidP="00BC1697">
            <w:pPr>
              <w:pStyle w:val="BasistekstOLCO"/>
            </w:pPr>
            <w:r w:rsidRPr="00703CA6">
              <w:t xml:space="preserve">De referentie </w:t>
            </w:r>
            <w:r w:rsidR="00E60D5A">
              <w:t>is</w:t>
            </w:r>
            <w:r w:rsidRPr="00703CA6">
              <w:t xml:space="preserve"> opgeleverd en in gebruik genomen</w:t>
            </w:r>
            <w:r w:rsidR="00E60D5A">
              <w:t>.</w:t>
            </w:r>
          </w:p>
        </w:tc>
      </w:tr>
      <w:tr w:rsidR="009E0282" w:rsidRPr="00D73F95" w14:paraId="5D312033" w14:textId="77777777" w:rsidTr="00D41A2A">
        <w:trPr>
          <w:trHeight w:val="600"/>
        </w:trPr>
        <w:tc>
          <w:tcPr>
            <w:tcW w:w="562" w:type="dxa"/>
            <w:vMerge/>
          </w:tcPr>
          <w:p w14:paraId="59622F85" w14:textId="77777777" w:rsidR="009E0282" w:rsidRPr="00D73F95" w:rsidRDefault="009E0282" w:rsidP="00F52A47">
            <w:pPr>
              <w:pStyle w:val="Opsommingnummer1eniveauOLCO"/>
            </w:pPr>
          </w:p>
        </w:tc>
        <w:tc>
          <w:tcPr>
            <w:tcW w:w="2410" w:type="dxa"/>
            <w:vMerge/>
          </w:tcPr>
          <w:p w14:paraId="26C5F8AE" w14:textId="77777777" w:rsidR="009E0282" w:rsidRPr="00D73F95" w:rsidRDefault="009E0282" w:rsidP="00F52A47">
            <w:pPr>
              <w:ind w:right="45"/>
              <w:rPr>
                <w:rFonts w:ascii="Arial" w:hAnsi="Arial" w:cs="Arial"/>
                <w:szCs w:val="18"/>
              </w:rPr>
            </w:pPr>
          </w:p>
        </w:tc>
        <w:tc>
          <w:tcPr>
            <w:tcW w:w="5954" w:type="dxa"/>
            <w:gridSpan w:val="3"/>
            <w:tcBorders>
              <w:top w:val="nil"/>
            </w:tcBorders>
          </w:tcPr>
          <w:p w14:paraId="346B9D66" w14:textId="77777777" w:rsidR="009E0282" w:rsidRDefault="009E0282" w:rsidP="009E0282">
            <w:pPr>
              <w:rPr>
                <w:rFonts w:ascii="Arial" w:hAnsi="Arial" w:cs="Arial"/>
                <w:i/>
                <w:szCs w:val="18"/>
              </w:rPr>
            </w:pPr>
            <w:r w:rsidRPr="00D73F95">
              <w:rPr>
                <w:rFonts w:ascii="Arial" w:hAnsi="Arial" w:cs="Arial"/>
                <w:i/>
                <w:szCs w:val="18"/>
              </w:rPr>
              <w:t>Geef hierbij een toelichting, waarbij inzicht wordt gegeven in de wijze waarop de gevraagde kerncompetentie bij dit referentieproject naar voren kwam</w:t>
            </w:r>
            <w:r>
              <w:rPr>
                <w:rFonts w:ascii="Arial" w:hAnsi="Arial" w:cs="Arial"/>
                <w:i/>
                <w:szCs w:val="18"/>
              </w:rPr>
              <w:t>, maximaal 2x A4 incl. beeldmateriaal</w:t>
            </w:r>
          </w:p>
          <w:p w14:paraId="13E1EC40" w14:textId="77777777" w:rsidR="009E0282" w:rsidRPr="00D73F95" w:rsidRDefault="009E0282" w:rsidP="00F52A47">
            <w:pPr>
              <w:tabs>
                <w:tab w:val="left" w:pos="1843"/>
              </w:tabs>
              <w:ind w:right="-11"/>
              <w:rPr>
                <w:rFonts w:ascii="Arial" w:hAnsi="Arial" w:cs="Arial"/>
                <w:szCs w:val="18"/>
              </w:rPr>
            </w:pPr>
          </w:p>
        </w:tc>
      </w:tr>
    </w:tbl>
    <w:p w14:paraId="2536647F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095D2D5A" w14:textId="77777777" w:rsidR="00EE3D24" w:rsidRDefault="00EE3D24" w:rsidP="00EE3D24">
      <w:pPr>
        <w:rPr>
          <w:rFonts w:ascii="Arial" w:hAnsi="Arial" w:cs="Arial"/>
          <w:szCs w:val="18"/>
        </w:rPr>
      </w:pPr>
    </w:p>
    <w:p w14:paraId="4BBC1422" w14:textId="77777777" w:rsidR="00EE3D24" w:rsidRDefault="00EE3D24" w:rsidP="00332271">
      <w:pPr>
        <w:rPr>
          <w:rFonts w:ascii="Arial" w:hAnsi="Arial" w:cs="Arial"/>
          <w:szCs w:val="18"/>
        </w:rPr>
      </w:pPr>
    </w:p>
    <w:p w14:paraId="306A01BF" w14:textId="6D23D2CF" w:rsidR="00332271" w:rsidRDefault="007A627D" w:rsidP="007A627D">
      <w:pPr>
        <w:pStyle w:val="Kop3zondernummerOLCO"/>
      </w:pPr>
      <w:r>
        <w:t>Ondertekening</w:t>
      </w:r>
    </w:p>
    <w:p w14:paraId="6DD1CE9E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5FFC891F" w14:textId="77777777" w:rsidR="00BC1B51" w:rsidRDefault="00BC1B51" w:rsidP="00332271">
      <w:pPr>
        <w:rPr>
          <w:rFonts w:ascii="Arial" w:hAnsi="Arial" w:cs="Arial"/>
          <w:szCs w:val="18"/>
        </w:rPr>
      </w:pPr>
    </w:p>
    <w:p w14:paraId="24F07DDF" w14:textId="77777777" w:rsidR="00332271" w:rsidRDefault="00332271" w:rsidP="00332271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Naam contactpersoon </w:t>
      </w:r>
      <w:r>
        <w:rPr>
          <w:rFonts w:ascii="Arial" w:hAnsi="Arial" w:cs="Arial"/>
        </w:rPr>
        <w:t>Gegadigde</w:t>
      </w:r>
      <w:r>
        <w:rPr>
          <w:rFonts w:ascii="Arial" w:hAnsi="Arial" w:cs="Arial"/>
          <w:szCs w:val="18"/>
        </w:rPr>
        <w:t>: ………………………………………</w:t>
      </w:r>
    </w:p>
    <w:p w14:paraId="391996A0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25B43DF6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0EB9C4F0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07C4D201" w14:textId="77777777" w:rsidR="00332271" w:rsidRDefault="00332271" w:rsidP="00332271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Functie contactpersoon </w:t>
      </w:r>
      <w:r>
        <w:rPr>
          <w:rFonts w:ascii="Arial" w:hAnsi="Arial" w:cs="Arial"/>
        </w:rPr>
        <w:t>Gegadigde</w:t>
      </w:r>
      <w:r>
        <w:rPr>
          <w:rFonts w:ascii="Arial" w:hAnsi="Arial" w:cs="Arial"/>
          <w:szCs w:val="18"/>
        </w:rPr>
        <w:t xml:space="preserve"> : ……………………………………..</w:t>
      </w:r>
    </w:p>
    <w:p w14:paraId="24B9274A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6E24FAD3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1BB772A8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67B65033" w14:textId="77777777" w:rsidR="00332271" w:rsidRDefault="00332271" w:rsidP="00332271">
      <w:pPr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Handtekening contactpersoon </w:t>
      </w:r>
      <w:r>
        <w:rPr>
          <w:rFonts w:ascii="Arial" w:hAnsi="Arial" w:cs="Arial"/>
        </w:rPr>
        <w:t>Gegadigde</w:t>
      </w:r>
      <w:r>
        <w:rPr>
          <w:rFonts w:ascii="Arial" w:hAnsi="Arial" w:cs="Arial"/>
          <w:szCs w:val="18"/>
        </w:rPr>
        <w:t xml:space="preserve"> : ………………………………</w:t>
      </w:r>
    </w:p>
    <w:p w14:paraId="582FA512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36DC76A3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42C00F8D" w14:textId="77777777" w:rsidR="00332271" w:rsidRDefault="00332271" w:rsidP="00332271">
      <w:pPr>
        <w:rPr>
          <w:rFonts w:ascii="Arial" w:hAnsi="Arial" w:cs="Arial"/>
          <w:szCs w:val="18"/>
        </w:rPr>
      </w:pPr>
    </w:p>
    <w:p w14:paraId="5AFA4B00" w14:textId="7E96C17C" w:rsidR="001D6676" w:rsidRPr="00D03908" w:rsidRDefault="00332271" w:rsidP="00DE5720">
      <w:pPr>
        <w:rPr>
          <w:highlight w:val="yellow"/>
        </w:rPr>
      </w:pPr>
      <w:r>
        <w:rPr>
          <w:rFonts w:ascii="Arial" w:hAnsi="Arial" w:cs="Arial"/>
          <w:szCs w:val="18"/>
        </w:rPr>
        <w:t>Datum: ………………………………………………………………………</w:t>
      </w:r>
    </w:p>
    <w:sectPr w:rsidR="001D6676" w:rsidRPr="00D03908" w:rsidSect="00743EE3">
      <w:pgSz w:w="11906" w:h="16838" w:code="9"/>
      <w:pgMar w:top="1134" w:right="1134" w:bottom="1588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A2095" w14:textId="77777777" w:rsidR="001F55E6" w:rsidRPr="002C6214" w:rsidRDefault="001F55E6" w:rsidP="002C6214">
      <w:pPr>
        <w:pStyle w:val="Voettekst"/>
      </w:pPr>
    </w:p>
  </w:endnote>
  <w:endnote w:type="continuationSeparator" w:id="0">
    <w:p w14:paraId="36A38AAE" w14:textId="77777777" w:rsidR="001F55E6" w:rsidRPr="002C6214" w:rsidRDefault="001F55E6" w:rsidP="002C6214">
      <w:pPr>
        <w:pStyle w:val="Voetteks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E7DCB" w14:textId="77777777" w:rsidR="001F55E6" w:rsidRPr="002C6214" w:rsidRDefault="001F55E6" w:rsidP="002C6214">
      <w:pPr>
        <w:pStyle w:val="Voettekst"/>
      </w:pPr>
    </w:p>
  </w:footnote>
  <w:footnote w:type="continuationSeparator" w:id="0">
    <w:p w14:paraId="13AC77B5" w14:textId="77777777" w:rsidR="001F55E6" w:rsidRPr="002C6214" w:rsidRDefault="001F55E6" w:rsidP="002C6214">
      <w:pPr>
        <w:pStyle w:val="Voetteks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6A8CEA6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966D86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3AF3CC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5A20A0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3FC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A8064A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A86CC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E83CD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EE2380C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3E234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B0A3D"/>
    <w:multiLevelType w:val="multilevel"/>
    <w:tmpl w:val="9E50E438"/>
    <w:styleLink w:val="OpsommingbolletjeOLCO"/>
    <w:lvl w:ilvl="0">
      <w:start w:val="1"/>
      <w:numFmt w:val="bullet"/>
      <w:pStyle w:val="Opsommingbolletje1eniveauOLCO"/>
      <w:lvlText w:val="•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bolletje2eniveauOLCO"/>
      <w:lvlText w:val="•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bolletje3eniveauOLCO"/>
      <w:lvlText w:val="•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704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272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07A577AB"/>
    <w:multiLevelType w:val="multilevel"/>
    <w:tmpl w:val="6EE4AA5A"/>
    <w:numStyleLink w:val="KopnummeringOLCO"/>
  </w:abstractNum>
  <w:abstractNum w:abstractNumId="12" w15:restartNumberingAfterBreak="0">
    <w:nsid w:val="0BC24928"/>
    <w:multiLevelType w:val="multilevel"/>
    <w:tmpl w:val="B4BACAD8"/>
    <w:styleLink w:val="OpsommingstreepjeOLCO"/>
    <w:lvl w:ilvl="0">
      <w:start w:val="1"/>
      <w:numFmt w:val="bullet"/>
      <w:pStyle w:val="Opsommingstreepje1eniveauOLCO"/>
      <w:lvlText w:val="–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streepje2eniveauOLCO"/>
      <w:lvlText w:val="–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streepje3eniveauOLCO"/>
      <w:lvlText w:val="–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–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–"/>
      <w:lvlJc w:val="left"/>
      <w:pPr>
        <w:ind w:left="1704" w:hanging="284"/>
      </w:pPr>
      <w:rPr>
        <w:rFonts w:hint="default"/>
      </w:rPr>
    </w:lvl>
    <w:lvl w:ilvl="6">
      <w:start w:val="1"/>
      <w:numFmt w:val="bullet"/>
      <w:lvlText w:val="–"/>
      <w:lvlJc w:val="left"/>
      <w:pPr>
        <w:ind w:left="1988" w:hanging="284"/>
      </w:pPr>
      <w:rPr>
        <w:rFonts w:hint="default"/>
      </w:rPr>
    </w:lvl>
    <w:lvl w:ilvl="7">
      <w:start w:val="1"/>
      <w:numFmt w:val="bullet"/>
      <w:lvlText w:val="–"/>
      <w:lvlJc w:val="left"/>
      <w:pPr>
        <w:ind w:left="2272" w:hanging="284"/>
      </w:pPr>
      <w:rPr>
        <w:rFonts w:hint="default"/>
      </w:rPr>
    </w:lvl>
    <w:lvl w:ilvl="8">
      <w:start w:val="1"/>
      <w:numFmt w:val="bullet"/>
      <w:lvlText w:val="–"/>
      <w:lvlJc w:val="left"/>
      <w:pPr>
        <w:ind w:left="2556" w:hanging="284"/>
      </w:pPr>
      <w:rPr>
        <w:rFonts w:hint="default"/>
      </w:rPr>
    </w:lvl>
  </w:abstractNum>
  <w:abstractNum w:abstractNumId="13" w15:restartNumberingAfterBreak="0">
    <w:nsid w:val="10B933AC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Secti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1E353F4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2879C7"/>
    <w:multiLevelType w:val="multilevel"/>
    <w:tmpl w:val="89367262"/>
    <w:numStyleLink w:val="OpsommingnummerOLCO"/>
  </w:abstractNum>
  <w:abstractNum w:abstractNumId="16" w15:restartNumberingAfterBreak="0">
    <w:nsid w:val="2D665843"/>
    <w:multiLevelType w:val="multilevel"/>
    <w:tmpl w:val="90A8103A"/>
    <w:styleLink w:val="BijlagenummeringOLCO"/>
    <w:lvl w:ilvl="0">
      <w:start w:val="1"/>
      <w:numFmt w:val="decimal"/>
      <w:pStyle w:val="Bijlagekop1OLCO"/>
      <w:suff w:val="space"/>
      <w:lvlText w:val="Bijlage 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Bijlagekop2OLCO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84" w:hanging="284"/>
      </w:pPr>
      <w:rPr>
        <w:rFonts w:hint="default"/>
      </w:rPr>
    </w:lvl>
  </w:abstractNum>
  <w:abstractNum w:abstractNumId="17" w15:restartNumberingAfterBreak="0">
    <w:nsid w:val="2D7E06B0"/>
    <w:multiLevelType w:val="multilevel"/>
    <w:tmpl w:val="9200769E"/>
    <w:styleLink w:val="OpsommingkleineletterOLCO"/>
    <w:lvl w:ilvl="0">
      <w:start w:val="1"/>
      <w:numFmt w:val="lowerLetter"/>
      <w:pStyle w:val="Opsommingkleineletter1eniveauOLCO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Opsommingkleineletter2eniveauOLCO"/>
      <w:lvlText w:val="%2"/>
      <w:lvlJc w:val="left"/>
      <w:pPr>
        <w:ind w:left="568" w:hanging="284"/>
      </w:pPr>
      <w:rPr>
        <w:rFonts w:hint="default"/>
      </w:rPr>
    </w:lvl>
    <w:lvl w:ilvl="2">
      <w:start w:val="1"/>
      <w:numFmt w:val="lowerLetter"/>
      <w:pStyle w:val="Opsommingkleineletter3eniveauOLCO"/>
      <w:lvlText w:val="%3"/>
      <w:lvlJc w:val="left"/>
      <w:pPr>
        <w:ind w:left="852" w:hanging="284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lowerLetter"/>
      <w:lvlText w:val="%6"/>
      <w:lvlJc w:val="left"/>
      <w:pPr>
        <w:ind w:left="1704" w:hanging="284"/>
      </w:pPr>
      <w:rPr>
        <w:rFonts w:hint="default"/>
      </w:rPr>
    </w:lvl>
    <w:lvl w:ilvl="6">
      <w:start w:val="1"/>
      <w:numFmt w:val="lowerLetter"/>
      <w:lvlText w:val="%7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ind w:left="2268" w:hanging="283"/>
      </w:pPr>
      <w:rPr>
        <w:rFonts w:hint="default"/>
      </w:rPr>
    </w:lvl>
    <w:lvl w:ilvl="8">
      <w:start w:val="1"/>
      <w:numFmt w:val="lowerLetter"/>
      <w:lvlText w:val="%9"/>
      <w:lvlJc w:val="left"/>
      <w:pPr>
        <w:ind w:left="2552" w:hanging="284"/>
      </w:pPr>
      <w:rPr>
        <w:rFonts w:hint="default"/>
      </w:rPr>
    </w:lvl>
  </w:abstractNum>
  <w:abstractNum w:abstractNumId="18" w15:restartNumberingAfterBreak="0">
    <w:nsid w:val="398A2A0C"/>
    <w:multiLevelType w:val="multilevel"/>
    <w:tmpl w:val="89367262"/>
    <w:styleLink w:val="OpsommingnummerOLCO"/>
    <w:lvl w:ilvl="0">
      <w:start w:val="1"/>
      <w:numFmt w:val="decimal"/>
      <w:pStyle w:val="Opsommingnummer1eniveauOLCO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Opsommingnummer2eniveauOLCO"/>
      <w:lvlText w:val="%2"/>
      <w:lvlJc w:val="left"/>
      <w:pPr>
        <w:ind w:left="568" w:hanging="284"/>
      </w:pPr>
      <w:rPr>
        <w:rFonts w:hint="default"/>
      </w:rPr>
    </w:lvl>
    <w:lvl w:ilvl="2">
      <w:start w:val="1"/>
      <w:numFmt w:val="decimal"/>
      <w:pStyle w:val="Opsommingnummer3eniveauOLCO"/>
      <w:lvlText w:val="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6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8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9"/>
      <w:lvlJc w:val="left"/>
      <w:pPr>
        <w:ind w:left="2556" w:hanging="284"/>
      </w:pPr>
      <w:rPr>
        <w:rFonts w:hint="default"/>
      </w:rPr>
    </w:lvl>
  </w:abstractNum>
  <w:abstractNum w:abstractNumId="19" w15:restartNumberingAfterBreak="0">
    <w:nsid w:val="40EF61F8"/>
    <w:multiLevelType w:val="multilevel"/>
    <w:tmpl w:val="6EE4AA5A"/>
    <w:styleLink w:val="KopnummeringOLCO"/>
    <w:lvl w:ilvl="0">
      <w:start w:val="1"/>
      <w:numFmt w:val="decimal"/>
      <w:pStyle w:val="Kop1"/>
      <w:lvlText w:val="%1"/>
      <w:lvlJc w:val="right"/>
      <w:pPr>
        <w:ind w:left="0" w:hanging="227"/>
      </w:pPr>
      <w:rPr>
        <w:rFonts w:hint="default"/>
      </w:rPr>
    </w:lvl>
    <w:lvl w:ilvl="1">
      <w:start w:val="1"/>
      <w:numFmt w:val="decimal"/>
      <w:pStyle w:val="Kop2"/>
      <w:lvlText w:val="%1.%2"/>
      <w:lvlJc w:val="right"/>
      <w:pPr>
        <w:ind w:left="0" w:hanging="227"/>
      </w:pPr>
      <w:rPr>
        <w:rFonts w:hint="default"/>
      </w:rPr>
    </w:lvl>
    <w:lvl w:ilvl="2">
      <w:start w:val="1"/>
      <w:numFmt w:val="decimal"/>
      <w:pStyle w:val="Kop3"/>
      <w:lvlText w:val="%1.%2.%3"/>
      <w:lvlJc w:val="right"/>
      <w:pPr>
        <w:ind w:left="0" w:hanging="227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0" w:hanging="227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992" w:hanging="99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276" w:hanging="1276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418" w:hanging="1418"/>
      </w:pPr>
      <w:rPr>
        <w:rFonts w:hint="default"/>
      </w:rPr>
    </w:lvl>
  </w:abstractNum>
  <w:abstractNum w:abstractNumId="20" w15:restartNumberingAfterBreak="0">
    <w:nsid w:val="46A60AA0"/>
    <w:multiLevelType w:val="multilevel"/>
    <w:tmpl w:val="C9FA2D30"/>
    <w:styleLink w:val="OpsommingopenrondjeOLCO"/>
    <w:lvl w:ilvl="0">
      <w:start w:val="1"/>
      <w:numFmt w:val="bullet"/>
      <w:pStyle w:val="Opsommingopenrondje1eniveauOLCO"/>
      <w:lvlText w:val="○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openrondje2eniveauOLCO"/>
      <w:lvlText w:val="○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openrondje3eniveauOLCO"/>
      <w:lvlText w:val="○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○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○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○"/>
      <w:lvlJc w:val="left"/>
      <w:pPr>
        <w:ind w:left="1704" w:hanging="284"/>
      </w:pPr>
      <w:rPr>
        <w:rFonts w:hint="default"/>
      </w:rPr>
    </w:lvl>
    <w:lvl w:ilvl="6">
      <w:start w:val="1"/>
      <w:numFmt w:val="bullet"/>
      <w:lvlText w:val="○"/>
      <w:lvlJc w:val="left"/>
      <w:pPr>
        <w:ind w:left="1988" w:hanging="284"/>
      </w:pPr>
      <w:rPr>
        <w:rFonts w:hint="default"/>
      </w:rPr>
    </w:lvl>
    <w:lvl w:ilvl="7">
      <w:start w:val="1"/>
      <w:numFmt w:val="bullet"/>
      <w:lvlText w:val="○"/>
      <w:lvlJc w:val="left"/>
      <w:pPr>
        <w:ind w:left="2272" w:hanging="284"/>
      </w:pPr>
      <w:rPr>
        <w:rFonts w:hint="default"/>
      </w:rPr>
    </w:lvl>
    <w:lvl w:ilvl="8">
      <w:start w:val="1"/>
      <w:numFmt w:val="bullet"/>
      <w:lvlText w:val="○"/>
      <w:lvlJc w:val="left"/>
      <w:pPr>
        <w:ind w:left="2556" w:hanging="284"/>
      </w:pPr>
      <w:rPr>
        <w:rFonts w:hint="default"/>
      </w:rPr>
    </w:lvl>
  </w:abstractNum>
  <w:abstractNum w:abstractNumId="21" w15:restartNumberingAfterBreak="0">
    <w:nsid w:val="49E04A53"/>
    <w:multiLevelType w:val="multilevel"/>
    <w:tmpl w:val="7FB6E594"/>
    <w:styleLink w:val="AgendapuntlijstOLCO"/>
    <w:lvl w:ilvl="0">
      <w:start w:val="1"/>
      <w:numFmt w:val="decimal"/>
      <w:pStyle w:val="AgendapuntOLCO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C372459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032A50"/>
    <w:multiLevelType w:val="hybridMultilevel"/>
    <w:tmpl w:val="101A0168"/>
    <w:lvl w:ilvl="0" w:tplc="CA88797C">
      <w:start w:val="2"/>
      <w:numFmt w:val="decimal"/>
      <w:pStyle w:val="VergadernummerOLCO"/>
      <w:suff w:val="nothing"/>
      <w:lvlText w:val="Nr.%1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4F6690"/>
    <w:multiLevelType w:val="multilevel"/>
    <w:tmpl w:val="6EE4AA5A"/>
    <w:numStyleLink w:val="KopnummeringOLCO"/>
  </w:abstractNum>
  <w:abstractNum w:abstractNumId="25" w15:restartNumberingAfterBreak="0">
    <w:nsid w:val="5C7E1615"/>
    <w:multiLevelType w:val="multilevel"/>
    <w:tmpl w:val="F16EA7FA"/>
    <w:numStyleLink w:val="OpsommingnummerlijstOLCO"/>
  </w:abstractNum>
  <w:abstractNum w:abstractNumId="26" w15:restartNumberingAfterBreak="0">
    <w:nsid w:val="60FA248C"/>
    <w:multiLevelType w:val="multilevel"/>
    <w:tmpl w:val="6EE4AA5A"/>
    <w:numStyleLink w:val="KopnummeringOLCO"/>
  </w:abstractNum>
  <w:abstractNum w:abstractNumId="27" w15:restartNumberingAfterBreak="0">
    <w:nsid w:val="63F335A0"/>
    <w:multiLevelType w:val="multilevel"/>
    <w:tmpl w:val="8576664C"/>
    <w:styleLink w:val="OpsommingtekenOLCO"/>
    <w:lvl w:ilvl="0">
      <w:start w:val="1"/>
      <w:numFmt w:val="bullet"/>
      <w:pStyle w:val="Opsommingteken1eniveauOLCO"/>
      <w:lvlText w:val="–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teken2eniveauOLCO"/>
      <w:lvlText w:val="•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teken3eniveauOLCO"/>
      <w:lvlText w:val="&gt;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»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-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-"/>
      <w:lvlJc w:val="left"/>
      <w:pPr>
        <w:ind w:left="1704" w:hanging="284"/>
      </w:pPr>
      <w:rPr>
        <w:rFonts w:hint="default"/>
        <w:color w:val="000000" w:themeColor="text1"/>
      </w:rPr>
    </w:lvl>
    <w:lvl w:ilvl="6">
      <w:start w:val="1"/>
      <w:numFmt w:val="bullet"/>
      <w:lvlText w:val="-"/>
      <w:lvlJc w:val="left"/>
      <w:pPr>
        <w:ind w:left="1988" w:hanging="284"/>
      </w:pPr>
      <w:rPr>
        <w:rFonts w:hint="default"/>
        <w:color w:val="000000" w:themeColor="text1"/>
      </w:rPr>
    </w:lvl>
    <w:lvl w:ilvl="7">
      <w:start w:val="1"/>
      <w:numFmt w:val="bullet"/>
      <w:lvlText w:val="-"/>
      <w:lvlJc w:val="left"/>
      <w:pPr>
        <w:ind w:left="2272" w:hanging="284"/>
      </w:pPr>
      <w:rPr>
        <w:rFonts w:hint="default"/>
        <w:color w:val="000000" w:themeColor="text1"/>
      </w:rPr>
    </w:lvl>
    <w:lvl w:ilvl="8">
      <w:start w:val="1"/>
      <w:numFmt w:val="bullet"/>
      <w:lvlText w:val="-"/>
      <w:lvlJc w:val="left"/>
      <w:pPr>
        <w:ind w:left="2556" w:hanging="284"/>
      </w:pPr>
      <w:rPr>
        <w:rFonts w:hint="default"/>
        <w:color w:val="000000" w:themeColor="text1"/>
      </w:rPr>
    </w:lvl>
  </w:abstractNum>
  <w:abstractNum w:abstractNumId="28" w15:restartNumberingAfterBreak="0">
    <w:nsid w:val="6C6644DD"/>
    <w:multiLevelType w:val="multilevel"/>
    <w:tmpl w:val="9E50E438"/>
    <w:numStyleLink w:val="OpsommingbolletjeOLCO"/>
  </w:abstractNum>
  <w:abstractNum w:abstractNumId="29" w15:restartNumberingAfterBreak="0">
    <w:nsid w:val="6CAB1E63"/>
    <w:multiLevelType w:val="multilevel"/>
    <w:tmpl w:val="7FB6E594"/>
    <w:numStyleLink w:val="AgendapuntlijstOLCO"/>
  </w:abstractNum>
  <w:abstractNum w:abstractNumId="30" w15:restartNumberingAfterBreak="0">
    <w:nsid w:val="6E7370EC"/>
    <w:multiLevelType w:val="multilevel"/>
    <w:tmpl w:val="9200769E"/>
    <w:numStyleLink w:val="OpsommingkleineletterOLCO"/>
  </w:abstractNum>
  <w:abstractNum w:abstractNumId="31" w15:restartNumberingAfterBreak="0">
    <w:nsid w:val="7038598F"/>
    <w:multiLevelType w:val="multilevel"/>
    <w:tmpl w:val="90A8103A"/>
    <w:numStyleLink w:val="BijlagenummeringOLCO"/>
  </w:abstractNum>
  <w:abstractNum w:abstractNumId="32" w15:restartNumberingAfterBreak="0">
    <w:nsid w:val="70EC4E8C"/>
    <w:multiLevelType w:val="multilevel"/>
    <w:tmpl w:val="C9FA2D30"/>
    <w:numStyleLink w:val="OpsommingopenrondjeOLCO"/>
  </w:abstractNum>
  <w:abstractNum w:abstractNumId="33" w15:restartNumberingAfterBreak="0">
    <w:nsid w:val="73E15C40"/>
    <w:multiLevelType w:val="multilevel"/>
    <w:tmpl w:val="F16EA7FA"/>
    <w:styleLink w:val="OpsommingnummerlijstOLCO"/>
    <w:lvl w:ilvl="0">
      <w:start w:val="1"/>
      <w:numFmt w:val="lowerLetter"/>
      <w:pStyle w:val="Opsommingnummerlijst1eniveauOLCO"/>
      <w:lvlText w:val="%1."/>
      <w:lvlJc w:val="left"/>
      <w:pPr>
        <w:ind w:left="284" w:hanging="284"/>
      </w:pPr>
      <w:rPr>
        <w:rFonts w:asciiTheme="majorHAnsi" w:hAnsiTheme="majorHAnsi" w:hint="default"/>
        <w:b/>
        <w:i w:val="0"/>
        <w:color w:val="000000" w:themeColor="text1"/>
      </w:rPr>
    </w:lvl>
    <w:lvl w:ilvl="1">
      <w:start w:val="1"/>
      <w:numFmt w:val="decimal"/>
      <w:pStyle w:val="Opsommingnummerlijst2eniveauOLCO"/>
      <w:lvlText w:val="%2."/>
      <w:lvlJc w:val="left"/>
      <w:pPr>
        <w:ind w:left="568" w:hanging="284"/>
      </w:pPr>
      <w:rPr>
        <w:rFonts w:hint="default"/>
        <w:color w:val="000000" w:themeColor="text1"/>
      </w:rPr>
    </w:lvl>
    <w:lvl w:ilvl="2">
      <w:start w:val="1"/>
      <w:numFmt w:val="bullet"/>
      <w:pStyle w:val="Opsommingnummerlijst3eniveauOLCO"/>
      <w:lvlText w:val="-"/>
      <w:lvlJc w:val="left"/>
      <w:pPr>
        <w:ind w:left="852" w:hanging="284"/>
      </w:pPr>
      <w:rPr>
        <w:rFonts w:ascii="Arial" w:hAnsi="Arial" w:hint="default"/>
        <w:color w:val="000000" w:themeColor="text1"/>
      </w:rPr>
    </w:lvl>
    <w:lvl w:ilvl="3">
      <w:start w:val="1"/>
      <w:numFmt w:val="bullet"/>
      <w:lvlText w:val="-"/>
      <w:lvlJc w:val="left"/>
      <w:pPr>
        <w:ind w:left="1136" w:hanging="284"/>
      </w:pPr>
      <w:rPr>
        <w:rFonts w:ascii="Arial" w:hAnsi="Arial" w:hint="default"/>
        <w:color w:val="000000" w:themeColor="text1"/>
      </w:rPr>
    </w:lvl>
    <w:lvl w:ilvl="4">
      <w:start w:val="1"/>
      <w:numFmt w:val="bullet"/>
      <w:lvlText w:val="-"/>
      <w:lvlJc w:val="left"/>
      <w:pPr>
        <w:ind w:left="1420" w:hanging="284"/>
      </w:pPr>
      <w:rPr>
        <w:rFonts w:ascii="Arial" w:hAnsi="Arial" w:hint="default"/>
        <w:color w:val="000000" w:themeColor="text1"/>
      </w:rPr>
    </w:lvl>
    <w:lvl w:ilvl="5">
      <w:start w:val="1"/>
      <w:numFmt w:val="bullet"/>
      <w:lvlText w:val="-"/>
      <w:lvlJc w:val="left"/>
      <w:pPr>
        <w:ind w:left="1704" w:hanging="284"/>
      </w:pPr>
      <w:rPr>
        <w:rFonts w:asciiTheme="majorHAnsi" w:hAnsiTheme="majorHAnsi" w:hint="default"/>
        <w:color w:val="000000" w:themeColor="text1"/>
      </w:rPr>
    </w:lvl>
    <w:lvl w:ilvl="6">
      <w:start w:val="1"/>
      <w:numFmt w:val="bullet"/>
      <w:lvlText w:val="-"/>
      <w:lvlJc w:val="left"/>
      <w:pPr>
        <w:ind w:left="1988" w:hanging="284"/>
      </w:pPr>
      <w:rPr>
        <w:rFonts w:ascii="Arial" w:hAnsi="Arial" w:hint="default"/>
        <w:color w:val="000000" w:themeColor="text1"/>
      </w:rPr>
    </w:lvl>
    <w:lvl w:ilvl="7">
      <w:start w:val="1"/>
      <w:numFmt w:val="bullet"/>
      <w:lvlText w:val="-"/>
      <w:lvlJc w:val="left"/>
      <w:pPr>
        <w:ind w:left="2272" w:hanging="284"/>
      </w:pPr>
      <w:rPr>
        <w:rFonts w:ascii="Arial" w:hAnsi="Arial" w:hint="default"/>
        <w:color w:val="000000" w:themeColor="text1"/>
      </w:rPr>
    </w:lvl>
    <w:lvl w:ilvl="8">
      <w:start w:val="1"/>
      <w:numFmt w:val="bullet"/>
      <w:lvlText w:val="-"/>
      <w:lvlJc w:val="left"/>
      <w:pPr>
        <w:ind w:left="2556" w:hanging="284"/>
      </w:pPr>
      <w:rPr>
        <w:rFonts w:ascii="Arial" w:hAnsi="Arial" w:hint="default"/>
        <w:color w:val="000000" w:themeColor="text1"/>
      </w:rPr>
    </w:lvl>
  </w:abstractNum>
  <w:abstractNum w:abstractNumId="34" w15:restartNumberingAfterBreak="0">
    <w:nsid w:val="76AE427F"/>
    <w:multiLevelType w:val="multilevel"/>
    <w:tmpl w:val="8576664C"/>
    <w:numStyleLink w:val="OpsommingtekenOLCO"/>
  </w:abstractNum>
  <w:abstractNum w:abstractNumId="35" w15:restartNumberingAfterBreak="0">
    <w:nsid w:val="79AE6CDF"/>
    <w:multiLevelType w:val="multilevel"/>
    <w:tmpl w:val="B4BACAD8"/>
    <w:numStyleLink w:val="OpsommingstreepjeOLCO"/>
  </w:abstractNum>
  <w:num w:numId="1" w16cid:durableId="324011726">
    <w:abstractNumId w:val="10"/>
  </w:num>
  <w:num w:numId="2" w16cid:durableId="384568837">
    <w:abstractNumId w:val="18"/>
  </w:num>
  <w:num w:numId="3" w16cid:durableId="1584299501">
    <w:abstractNumId w:val="20"/>
  </w:num>
  <w:num w:numId="4" w16cid:durableId="1794053349">
    <w:abstractNumId w:val="12"/>
  </w:num>
  <w:num w:numId="5" w16cid:durableId="1504205696">
    <w:abstractNumId w:val="22"/>
  </w:num>
  <w:num w:numId="6" w16cid:durableId="1085614963">
    <w:abstractNumId w:val="14"/>
  </w:num>
  <w:num w:numId="7" w16cid:durableId="509878410">
    <w:abstractNumId w:val="13"/>
  </w:num>
  <w:num w:numId="8" w16cid:durableId="1186947869">
    <w:abstractNumId w:val="17"/>
  </w:num>
  <w:num w:numId="9" w16cid:durableId="277763740">
    <w:abstractNumId w:val="19"/>
  </w:num>
  <w:num w:numId="10" w16cid:durableId="129519024">
    <w:abstractNumId w:val="27"/>
  </w:num>
  <w:num w:numId="11" w16cid:durableId="917984414">
    <w:abstractNumId w:val="16"/>
  </w:num>
  <w:num w:numId="12" w16cid:durableId="974724893">
    <w:abstractNumId w:val="9"/>
  </w:num>
  <w:num w:numId="13" w16cid:durableId="708333788">
    <w:abstractNumId w:val="7"/>
  </w:num>
  <w:num w:numId="14" w16cid:durableId="666860762">
    <w:abstractNumId w:val="6"/>
  </w:num>
  <w:num w:numId="15" w16cid:durableId="1725523546">
    <w:abstractNumId w:val="5"/>
  </w:num>
  <w:num w:numId="16" w16cid:durableId="353650196">
    <w:abstractNumId w:val="4"/>
  </w:num>
  <w:num w:numId="17" w16cid:durableId="1654673172">
    <w:abstractNumId w:val="8"/>
  </w:num>
  <w:num w:numId="18" w16cid:durableId="999960744">
    <w:abstractNumId w:val="3"/>
  </w:num>
  <w:num w:numId="19" w16cid:durableId="1888636937">
    <w:abstractNumId w:val="2"/>
  </w:num>
  <w:num w:numId="20" w16cid:durableId="318273343">
    <w:abstractNumId w:val="1"/>
  </w:num>
  <w:num w:numId="21" w16cid:durableId="1445929850">
    <w:abstractNumId w:val="0"/>
  </w:num>
  <w:num w:numId="22" w16cid:durableId="1204711609">
    <w:abstractNumId w:val="30"/>
  </w:num>
  <w:num w:numId="23" w16cid:durableId="2045906219">
    <w:abstractNumId w:val="15"/>
    <w:lvlOverride w:ilvl="0">
      <w:lvl w:ilvl="0">
        <w:start w:val="1"/>
        <w:numFmt w:val="decimal"/>
        <w:pStyle w:val="Opsommingnummer1eniveauOLCO"/>
        <w:lvlText w:val="%1"/>
        <w:lvlJc w:val="left"/>
        <w:pPr>
          <w:ind w:left="284" w:hanging="284"/>
        </w:pPr>
        <w:rPr>
          <w:rFonts w:hint="default"/>
        </w:rPr>
      </w:lvl>
    </w:lvlOverride>
    <w:lvlOverride w:ilvl="1">
      <w:lvl w:ilvl="1">
        <w:start w:val="1"/>
        <w:numFmt w:val="decimal"/>
        <w:pStyle w:val="Opsommingnummer2eniveauOLCO"/>
        <w:lvlText w:val="%2"/>
        <w:lvlJc w:val="left"/>
        <w:pPr>
          <w:ind w:left="568" w:hanging="284"/>
        </w:pPr>
        <w:rPr>
          <w:rFonts w:hint="default"/>
        </w:rPr>
      </w:lvl>
    </w:lvlOverride>
    <w:lvlOverride w:ilvl="2">
      <w:lvl w:ilvl="2">
        <w:start w:val="1"/>
        <w:numFmt w:val="decimal"/>
        <w:pStyle w:val="Opsommingnummer3eniveauOLCO"/>
        <w:lvlText w:val="%3"/>
        <w:lvlJc w:val="left"/>
        <w:pPr>
          <w:ind w:left="852" w:hanging="284"/>
        </w:pPr>
        <w:rPr>
          <w:rFonts w:hint="default"/>
        </w:rPr>
      </w:lvl>
    </w:lvlOverride>
    <w:lvlOverride w:ilvl="3">
      <w:lvl w:ilvl="3">
        <w:start w:val="1"/>
        <w:numFmt w:val="decimal"/>
        <w:lvlText w:val="%4"/>
        <w:lvlJc w:val="left"/>
        <w:pPr>
          <w:ind w:left="1136" w:hanging="284"/>
        </w:pPr>
        <w:rPr>
          <w:rFonts w:hint="default"/>
        </w:rPr>
      </w:lvl>
    </w:lvlOverride>
    <w:lvlOverride w:ilvl="4">
      <w:lvl w:ilvl="4">
        <w:start w:val="1"/>
        <w:numFmt w:val="decimal"/>
        <w:lvlText w:val="%5"/>
        <w:lvlJc w:val="left"/>
        <w:pPr>
          <w:ind w:left="1420" w:hanging="284"/>
        </w:pPr>
        <w:rPr>
          <w:rFonts w:hint="default"/>
        </w:rPr>
      </w:lvl>
    </w:lvlOverride>
    <w:lvlOverride w:ilvl="5">
      <w:lvl w:ilvl="5">
        <w:start w:val="1"/>
        <w:numFmt w:val="decimal"/>
        <w:lvlText w:val="%6"/>
        <w:lvlJc w:val="left"/>
        <w:pPr>
          <w:ind w:left="1704" w:hanging="284"/>
        </w:pPr>
        <w:rPr>
          <w:rFonts w:hint="default"/>
        </w:rPr>
      </w:lvl>
    </w:lvlOverride>
    <w:lvlOverride w:ilvl="6">
      <w:lvl w:ilvl="6">
        <w:start w:val="1"/>
        <w:numFmt w:val="decimal"/>
        <w:lvlText w:val="%7"/>
        <w:lvlJc w:val="left"/>
        <w:pPr>
          <w:ind w:left="1988" w:hanging="284"/>
        </w:pPr>
        <w:rPr>
          <w:rFonts w:hint="default"/>
        </w:rPr>
      </w:lvl>
    </w:lvlOverride>
    <w:lvlOverride w:ilvl="7">
      <w:lvl w:ilvl="7">
        <w:start w:val="1"/>
        <w:numFmt w:val="decimal"/>
        <w:lvlText w:val="%8"/>
        <w:lvlJc w:val="left"/>
        <w:pPr>
          <w:ind w:left="2272" w:hanging="284"/>
        </w:pPr>
        <w:rPr>
          <w:rFonts w:hint="default"/>
        </w:rPr>
      </w:lvl>
    </w:lvlOverride>
    <w:lvlOverride w:ilvl="8">
      <w:lvl w:ilvl="8">
        <w:start w:val="1"/>
        <w:numFmt w:val="decimal"/>
        <w:lvlText w:val="%9"/>
        <w:lvlJc w:val="left"/>
        <w:pPr>
          <w:ind w:left="2556" w:hanging="284"/>
        </w:pPr>
        <w:rPr>
          <w:rFonts w:hint="default"/>
        </w:rPr>
      </w:lvl>
    </w:lvlOverride>
  </w:num>
  <w:num w:numId="24" w16cid:durableId="1692796798">
    <w:abstractNumId w:val="21"/>
  </w:num>
  <w:num w:numId="25" w16cid:durableId="881795418">
    <w:abstractNumId w:val="29"/>
  </w:num>
  <w:num w:numId="26" w16cid:durableId="1060909672">
    <w:abstractNumId w:val="28"/>
  </w:num>
  <w:num w:numId="27" w16cid:durableId="1313749212">
    <w:abstractNumId w:val="32"/>
  </w:num>
  <w:num w:numId="28" w16cid:durableId="776875513">
    <w:abstractNumId w:val="35"/>
  </w:num>
  <w:num w:numId="29" w16cid:durableId="1920822019">
    <w:abstractNumId w:val="31"/>
  </w:num>
  <w:num w:numId="30" w16cid:durableId="1765148428">
    <w:abstractNumId w:val="34"/>
  </w:num>
  <w:num w:numId="31" w16cid:durableId="575823092">
    <w:abstractNumId w:val="26"/>
  </w:num>
  <w:num w:numId="32" w16cid:durableId="859733402">
    <w:abstractNumId w:val="33"/>
  </w:num>
  <w:num w:numId="33" w16cid:durableId="1827429646">
    <w:abstractNumId w:val="25"/>
  </w:num>
  <w:num w:numId="34" w16cid:durableId="123227835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02530957">
    <w:abstractNumId w:val="11"/>
  </w:num>
  <w:num w:numId="36" w16cid:durableId="864445696">
    <w:abstractNumId w:val="24"/>
  </w:num>
  <w:num w:numId="37" w16cid:durableId="2083022240">
    <w:abstractNumId w:val="23"/>
  </w:num>
  <w:num w:numId="38" w16cid:durableId="1178302411">
    <w:abstractNumId w:val="15"/>
    <w:lvlOverride w:ilvl="0">
      <w:startOverride w:val="1"/>
      <w:lvl w:ilvl="0">
        <w:start w:val="1"/>
        <w:numFmt w:val="decimal"/>
        <w:pStyle w:val="Opsommingnummer1eniveauOLCO"/>
        <w:lvlText w:val="%1"/>
        <w:lvlJc w:val="left"/>
        <w:pPr>
          <w:ind w:left="284" w:hanging="284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Opsommingnummer2eniveauOLCO"/>
        <w:lvlText w:val="%2"/>
        <w:lvlJc w:val="left"/>
        <w:pPr>
          <w:ind w:left="568" w:hanging="284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Opsommingnummer3eniveauOLCO"/>
        <w:lvlText w:val="%3"/>
        <w:lvlJc w:val="left"/>
        <w:pPr>
          <w:ind w:left="852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pPr>
          <w:ind w:left="1136" w:hanging="284"/>
        </w:pPr>
        <w:rPr>
          <w:rFonts w:hint="default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pPr>
          <w:ind w:left="1420" w:hanging="284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pPr>
          <w:ind w:left="1704" w:hanging="284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pPr>
          <w:ind w:left="1988" w:hanging="284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pPr>
          <w:ind w:left="2272" w:hanging="284"/>
        </w:pPr>
        <w:rPr>
          <w:rFonts w:hint="default"/>
        </w:rPr>
      </w:lvl>
    </w:lvlOverride>
    <w:lvlOverride w:ilvl="8">
      <w:startOverride w:val="1"/>
      <w:lvl w:ilvl="8">
        <w:start w:val="1"/>
        <w:numFmt w:val="decimal"/>
        <w:lvlText w:val="%9"/>
        <w:lvlJc w:val="left"/>
        <w:pPr>
          <w:ind w:left="2556" w:hanging="284"/>
        </w:pPr>
        <w:rPr>
          <w:rFonts w:hint="default"/>
        </w:rPr>
      </w:lvl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nl-NL" w:vendorID="1" w:dllVersion="512" w:checkStyle="1"/>
  <w:proofState w:spelling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09"/>
  <w:hyphenationZone w:val="425"/>
  <w:doNotHyphenateCaps/>
  <w:characterSpacingControl w:val="doNotCompress"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2BE"/>
    <w:rsid w:val="00004562"/>
    <w:rsid w:val="00006237"/>
    <w:rsid w:val="0000663D"/>
    <w:rsid w:val="00010D95"/>
    <w:rsid w:val="00011BFA"/>
    <w:rsid w:val="00012581"/>
    <w:rsid w:val="00016F50"/>
    <w:rsid w:val="00020820"/>
    <w:rsid w:val="000212BA"/>
    <w:rsid w:val="0002562D"/>
    <w:rsid w:val="0003377A"/>
    <w:rsid w:val="00035232"/>
    <w:rsid w:val="000418EF"/>
    <w:rsid w:val="0004513F"/>
    <w:rsid w:val="00050D4B"/>
    <w:rsid w:val="0005205D"/>
    <w:rsid w:val="00052426"/>
    <w:rsid w:val="00052FF4"/>
    <w:rsid w:val="00053E43"/>
    <w:rsid w:val="0005430B"/>
    <w:rsid w:val="00055E1A"/>
    <w:rsid w:val="0005732F"/>
    <w:rsid w:val="00066DF0"/>
    <w:rsid w:val="00072BF1"/>
    <w:rsid w:val="00074DAC"/>
    <w:rsid w:val="00076778"/>
    <w:rsid w:val="0007714E"/>
    <w:rsid w:val="00082CAA"/>
    <w:rsid w:val="000870FD"/>
    <w:rsid w:val="0009698A"/>
    <w:rsid w:val="000A1B78"/>
    <w:rsid w:val="000A2DFA"/>
    <w:rsid w:val="000B01BC"/>
    <w:rsid w:val="000B7B1E"/>
    <w:rsid w:val="000C0969"/>
    <w:rsid w:val="000C1A1A"/>
    <w:rsid w:val="000C7089"/>
    <w:rsid w:val="000D6750"/>
    <w:rsid w:val="000D6AB7"/>
    <w:rsid w:val="000E1539"/>
    <w:rsid w:val="000E55A1"/>
    <w:rsid w:val="000E6E43"/>
    <w:rsid w:val="000F213A"/>
    <w:rsid w:val="000F2D93"/>
    <w:rsid w:val="000F650E"/>
    <w:rsid w:val="00100B98"/>
    <w:rsid w:val="00106601"/>
    <w:rsid w:val="00110A9F"/>
    <w:rsid w:val="001138AC"/>
    <w:rsid w:val="001170AE"/>
    <w:rsid w:val="00121B7B"/>
    <w:rsid w:val="00122DED"/>
    <w:rsid w:val="00132265"/>
    <w:rsid w:val="001326AC"/>
    <w:rsid w:val="00132AF3"/>
    <w:rsid w:val="001341C3"/>
    <w:rsid w:val="00134E43"/>
    <w:rsid w:val="00135A2A"/>
    <w:rsid w:val="00135E52"/>
    <w:rsid w:val="00135E7B"/>
    <w:rsid w:val="00136413"/>
    <w:rsid w:val="00137CBB"/>
    <w:rsid w:val="0014011D"/>
    <w:rsid w:val="00145B8E"/>
    <w:rsid w:val="0014640F"/>
    <w:rsid w:val="00152E4D"/>
    <w:rsid w:val="00156292"/>
    <w:rsid w:val="001579D8"/>
    <w:rsid w:val="001639F5"/>
    <w:rsid w:val="0018093D"/>
    <w:rsid w:val="00187A59"/>
    <w:rsid w:val="00197752"/>
    <w:rsid w:val="001B1B37"/>
    <w:rsid w:val="001B4C7E"/>
    <w:rsid w:val="001C1100"/>
    <w:rsid w:val="001C11BE"/>
    <w:rsid w:val="001C4F74"/>
    <w:rsid w:val="001C6232"/>
    <w:rsid w:val="001C63E7"/>
    <w:rsid w:val="001D2384"/>
    <w:rsid w:val="001D2A06"/>
    <w:rsid w:val="001D6676"/>
    <w:rsid w:val="001E2293"/>
    <w:rsid w:val="001E2B6C"/>
    <w:rsid w:val="001E34AC"/>
    <w:rsid w:val="001E5F7F"/>
    <w:rsid w:val="001F55E6"/>
    <w:rsid w:val="001F5B4F"/>
    <w:rsid w:val="001F5C28"/>
    <w:rsid w:val="001F6407"/>
    <w:rsid w:val="001F6547"/>
    <w:rsid w:val="0020548B"/>
    <w:rsid w:val="0020607F"/>
    <w:rsid w:val="00206E2A"/>
    <w:rsid w:val="00206FF8"/>
    <w:rsid w:val="002074B2"/>
    <w:rsid w:val="00212B4D"/>
    <w:rsid w:val="00216489"/>
    <w:rsid w:val="00220A9C"/>
    <w:rsid w:val="00225889"/>
    <w:rsid w:val="00225C60"/>
    <w:rsid w:val="00230B64"/>
    <w:rsid w:val="002323D4"/>
    <w:rsid w:val="00236DE9"/>
    <w:rsid w:val="00242226"/>
    <w:rsid w:val="002518D2"/>
    <w:rsid w:val="00252B9A"/>
    <w:rsid w:val="00254088"/>
    <w:rsid w:val="00256039"/>
    <w:rsid w:val="00257AA9"/>
    <w:rsid w:val="00262D4E"/>
    <w:rsid w:val="002646C8"/>
    <w:rsid w:val="00265EE3"/>
    <w:rsid w:val="00280D1D"/>
    <w:rsid w:val="00282B5D"/>
    <w:rsid w:val="00283592"/>
    <w:rsid w:val="00286914"/>
    <w:rsid w:val="002919FA"/>
    <w:rsid w:val="00291A1A"/>
    <w:rsid w:val="00294CD2"/>
    <w:rsid w:val="002A2E44"/>
    <w:rsid w:val="002B08A4"/>
    <w:rsid w:val="002B2998"/>
    <w:rsid w:val="002B4EA3"/>
    <w:rsid w:val="002B64EE"/>
    <w:rsid w:val="002C0EBD"/>
    <w:rsid w:val="002C3D92"/>
    <w:rsid w:val="002C46FB"/>
    <w:rsid w:val="002C6214"/>
    <w:rsid w:val="002D0E88"/>
    <w:rsid w:val="002D52B2"/>
    <w:rsid w:val="002E2611"/>
    <w:rsid w:val="002E274E"/>
    <w:rsid w:val="002E4D0F"/>
    <w:rsid w:val="002E68CD"/>
    <w:rsid w:val="002F678C"/>
    <w:rsid w:val="002F7B77"/>
    <w:rsid w:val="003063C0"/>
    <w:rsid w:val="00312D26"/>
    <w:rsid w:val="00317DEA"/>
    <w:rsid w:val="00322A9F"/>
    <w:rsid w:val="00323121"/>
    <w:rsid w:val="00332271"/>
    <w:rsid w:val="00334D4B"/>
    <w:rsid w:val="00335B5E"/>
    <w:rsid w:val="00335F6B"/>
    <w:rsid w:val="00337DDE"/>
    <w:rsid w:val="00345315"/>
    <w:rsid w:val="00346631"/>
    <w:rsid w:val="00347094"/>
    <w:rsid w:val="00361AF4"/>
    <w:rsid w:val="0036336D"/>
    <w:rsid w:val="00364B2C"/>
    <w:rsid w:val="00364E1D"/>
    <w:rsid w:val="00365254"/>
    <w:rsid w:val="00365327"/>
    <w:rsid w:val="00373AE1"/>
    <w:rsid w:val="00374C23"/>
    <w:rsid w:val="00374D9A"/>
    <w:rsid w:val="00377612"/>
    <w:rsid w:val="00382603"/>
    <w:rsid w:val="00383954"/>
    <w:rsid w:val="00386B58"/>
    <w:rsid w:val="0039126D"/>
    <w:rsid w:val="003964D4"/>
    <w:rsid w:val="0039656A"/>
    <w:rsid w:val="003A5ED3"/>
    <w:rsid w:val="003A6677"/>
    <w:rsid w:val="003B14A0"/>
    <w:rsid w:val="003B3216"/>
    <w:rsid w:val="003B595E"/>
    <w:rsid w:val="003C4365"/>
    <w:rsid w:val="003D04B7"/>
    <w:rsid w:val="003D09E4"/>
    <w:rsid w:val="003D414A"/>
    <w:rsid w:val="003D49E5"/>
    <w:rsid w:val="003E30F2"/>
    <w:rsid w:val="003E3B7D"/>
    <w:rsid w:val="003E766F"/>
    <w:rsid w:val="003F2747"/>
    <w:rsid w:val="003F768C"/>
    <w:rsid w:val="004001AF"/>
    <w:rsid w:val="00403149"/>
    <w:rsid w:val="00410F28"/>
    <w:rsid w:val="004126DB"/>
    <w:rsid w:val="0041674F"/>
    <w:rsid w:val="0042594D"/>
    <w:rsid w:val="00441382"/>
    <w:rsid w:val="00451FDB"/>
    <w:rsid w:val="004564A6"/>
    <w:rsid w:val="00460433"/>
    <w:rsid w:val="004656F6"/>
    <w:rsid w:val="004659D3"/>
    <w:rsid w:val="00466D71"/>
    <w:rsid w:val="00471C0F"/>
    <w:rsid w:val="00472E5E"/>
    <w:rsid w:val="004733C3"/>
    <w:rsid w:val="0047392D"/>
    <w:rsid w:val="0047518D"/>
    <w:rsid w:val="004804E1"/>
    <w:rsid w:val="00480D9A"/>
    <w:rsid w:val="00484C8E"/>
    <w:rsid w:val="00486319"/>
    <w:rsid w:val="00487543"/>
    <w:rsid w:val="004875E2"/>
    <w:rsid w:val="00490BBD"/>
    <w:rsid w:val="00495327"/>
    <w:rsid w:val="004A0BCC"/>
    <w:rsid w:val="004B2C90"/>
    <w:rsid w:val="004C51F8"/>
    <w:rsid w:val="004C7F75"/>
    <w:rsid w:val="004D2412"/>
    <w:rsid w:val="004F4A4D"/>
    <w:rsid w:val="004F6A99"/>
    <w:rsid w:val="005017F3"/>
    <w:rsid w:val="00501A64"/>
    <w:rsid w:val="00503BFD"/>
    <w:rsid w:val="005043E5"/>
    <w:rsid w:val="00505279"/>
    <w:rsid w:val="00513D36"/>
    <w:rsid w:val="00515E2F"/>
    <w:rsid w:val="00520195"/>
    <w:rsid w:val="00521726"/>
    <w:rsid w:val="00526530"/>
    <w:rsid w:val="0053645C"/>
    <w:rsid w:val="00545244"/>
    <w:rsid w:val="00545B84"/>
    <w:rsid w:val="00551D03"/>
    <w:rsid w:val="00553801"/>
    <w:rsid w:val="005615BE"/>
    <w:rsid w:val="00562E3D"/>
    <w:rsid w:val="0056661A"/>
    <w:rsid w:val="00574807"/>
    <w:rsid w:val="00575FFC"/>
    <w:rsid w:val="00580E25"/>
    <w:rsid w:val="005818B8"/>
    <w:rsid w:val="005850AF"/>
    <w:rsid w:val="0059027A"/>
    <w:rsid w:val="0059247F"/>
    <w:rsid w:val="005926F8"/>
    <w:rsid w:val="0059437A"/>
    <w:rsid w:val="005A1BD7"/>
    <w:rsid w:val="005A2BEC"/>
    <w:rsid w:val="005B4FAF"/>
    <w:rsid w:val="005C5603"/>
    <w:rsid w:val="005C6668"/>
    <w:rsid w:val="005D4151"/>
    <w:rsid w:val="005D4307"/>
    <w:rsid w:val="005D5E21"/>
    <w:rsid w:val="005E3324"/>
    <w:rsid w:val="005E3E58"/>
    <w:rsid w:val="005F1E97"/>
    <w:rsid w:val="006040DB"/>
    <w:rsid w:val="00606D41"/>
    <w:rsid w:val="00606DE2"/>
    <w:rsid w:val="00610FF8"/>
    <w:rsid w:val="00612C22"/>
    <w:rsid w:val="00613262"/>
    <w:rsid w:val="00621CD8"/>
    <w:rsid w:val="00624485"/>
    <w:rsid w:val="00641E45"/>
    <w:rsid w:val="00647A67"/>
    <w:rsid w:val="00653D01"/>
    <w:rsid w:val="006607A8"/>
    <w:rsid w:val="00664EE1"/>
    <w:rsid w:val="006653B0"/>
    <w:rsid w:val="006662ED"/>
    <w:rsid w:val="00670C55"/>
    <w:rsid w:val="006767B2"/>
    <w:rsid w:val="00685EED"/>
    <w:rsid w:val="00687832"/>
    <w:rsid w:val="006953A2"/>
    <w:rsid w:val="006B260F"/>
    <w:rsid w:val="006B6044"/>
    <w:rsid w:val="006C6A9D"/>
    <w:rsid w:val="006C7217"/>
    <w:rsid w:val="006D1154"/>
    <w:rsid w:val="006D1A9D"/>
    <w:rsid w:val="006D2ECD"/>
    <w:rsid w:val="006E7DBE"/>
    <w:rsid w:val="007007D2"/>
    <w:rsid w:val="00702832"/>
    <w:rsid w:val="00703BD3"/>
    <w:rsid w:val="00705849"/>
    <w:rsid w:val="00706308"/>
    <w:rsid w:val="00712665"/>
    <w:rsid w:val="0071386B"/>
    <w:rsid w:val="0072479C"/>
    <w:rsid w:val="007261BD"/>
    <w:rsid w:val="007358BA"/>
    <w:rsid w:val="007361EE"/>
    <w:rsid w:val="00743326"/>
    <w:rsid w:val="00743EE3"/>
    <w:rsid w:val="007459E6"/>
    <w:rsid w:val="00750733"/>
    <w:rsid w:val="00750780"/>
    <w:rsid w:val="007525D1"/>
    <w:rsid w:val="00752725"/>
    <w:rsid w:val="00756C31"/>
    <w:rsid w:val="007607A9"/>
    <w:rsid w:val="00760A65"/>
    <w:rsid w:val="00763B35"/>
    <w:rsid w:val="00764AF2"/>
    <w:rsid w:val="00766E99"/>
    <w:rsid w:val="00770652"/>
    <w:rsid w:val="00775717"/>
    <w:rsid w:val="00776618"/>
    <w:rsid w:val="00783DC8"/>
    <w:rsid w:val="007865DD"/>
    <w:rsid w:val="00787B55"/>
    <w:rsid w:val="0079179F"/>
    <w:rsid w:val="007939DB"/>
    <w:rsid w:val="00793E98"/>
    <w:rsid w:val="00796A8D"/>
    <w:rsid w:val="007A627D"/>
    <w:rsid w:val="007B0C68"/>
    <w:rsid w:val="007B3114"/>
    <w:rsid w:val="007B5373"/>
    <w:rsid w:val="007C0010"/>
    <w:rsid w:val="007C037C"/>
    <w:rsid w:val="007D4A7D"/>
    <w:rsid w:val="007D4DCE"/>
    <w:rsid w:val="007E7724"/>
    <w:rsid w:val="007F0A2A"/>
    <w:rsid w:val="007F1417"/>
    <w:rsid w:val="007F48F0"/>
    <w:rsid w:val="007F653F"/>
    <w:rsid w:val="008064EE"/>
    <w:rsid w:val="00810585"/>
    <w:rsid w:val="008222EE"/>
    <w:rsid w:val="00823AC1"/>
    <w:rsid w:val="00826EA4"/>
    <w:rsid w:val="00832239"/>
    <w:rsid w:val="00840AC2"/>
    <w:rsid w:val="00843B35"/>
    <w:rsid w:val="00847773"/>
    <w:rsid w:val="00854B34"/>
    <w:rsid w:val="0086137E"/>
    <w:rsid w:val="008664DD"/>
    <w:rsid w:val="008736AE"/>
    <w:rsid w:val="008775D3"/>
    <w:rsid w:val="00877BD5"/>
    <w:rsid w:val="008802D3"/>
    <w:rsid w:val="00886BB9"/>
    <w:rsid w:val="008870F0"/>
    <w:rsid w:val="008931CF"/>
    <w:rsid w:val="00893738"/>
    <w:rsid w:val="00893934"/>
    <w:rsid w:val="008A2A1D"/>
    <w:rsid w:val="008A5E5E"/>
    <w:rsid w:val="008B339E"/>
    <w:rsid w:val="008B5CD1"/>
    <w:rsid w:val="008C2F90"/>
    <w:rsid w:val="008C5834"/>
    <w:rsid w:val="008C6251"/>
    <w:rsid w:val="008D2C65"/>
    <w:rsid w:val="008D7BDD"/>
    <w:rsid w:val="008F62BC"/>
    <w:rsid w:val="0090254C"/>
    <w:rsid w:val="0090724E"/>
    <w:rsid w:val="00907888"/>
    <w:rsid w:val="00910D57"/>
    <w:rsid w:val="00920140"/>
    <w:rsid w:val="009221AC"/>
    <w:rsid w:val="009225D7"/>
    <w:rsid w:val="009261FD"/>
    <w:rsid w:val="00930C8F"/>
    <w:rsid w:val="00934750"/>
    <w:rsid w:val="00934E30"/>
    <w:rsid w:val="00935271"/>
    <w:rsid w:val="00943209"/>
    <w:rsid w:val="00944AB5"/>
    <w:rsid w:val="0094509D"/>
    <w:rsid w:val="00945318"/>
    <w:rsid w:val="00950DB4"/>
    <w:rsid w:val="00953441"/>
    <w:rsid w:val="009534C6"/>
    <w:rsid w:val="00956E04"/>
    <w:rsid w:val="00957CCB"/>
    <w:rsid w:val="009606EB"/>
    <w:rsid w:val="00963973"/>
    <w:rsid w:val="009666CE"/>
    <w:rsid w:val="00971786"/>
    <w:rsid w:val="00971B3B"/>
    <w:rsid w:val="00975D18"/>
    <w:rsid w:val="00976F6A"/>
    <w:rsid w:val="009A5B23"/>
    <w:rsid w:val="009C1976"/>
    <w:rsid w:val="009C2F9E"/>
    <w:rsid w:val="009D5AE2"/>
    <w:rsid w:val="009E0282"/>
    <w:rsid w:val="009F0ADA"/>
    <w:rsid w:val="00A07FEF"/>
    <w:rsid w:val="00A1497C"/>
    <w:rsid w:val="00A21956"/>
    <w:rsid w:val="00A2306C"/>
    <w:rsid w:val="00A42EEC"/>
    <w:rsid w:val="00A50406"/>
    <w:rsid w:val="00A50767"/>
    <w:rsid w:val="00A50801"/>
    <w:rsid w:val="00A552BE"/>
    <w:rsid w:val="00A60A58"/>
    <w:rsid w:val="00A61B21"/>
    <w:rsid w:val="00A65B09"/>
    <w:rsid w:val="00A670BB"/>
    <w:rsid w:val="00A71291"/>
    <w:rsid w:val="00A71BF3"/>
    <w:rsid w:val="00A76E7C"/>
    <w:rsid w:val="00A804D2"/>
    <w:rsid w:val="00A84368"/>
    <w:rsid w:val="00A869AA"/>
    <w:rsid w:val="00A871D6"/>
    <w:rsid w:val="00AA2F6F"/>
    <w:rsid w:val="00AB0D90"/>
    <w:rsid w:val="00AB1E21"/>
    <w:rsid w:val="00AB1E30"/>
    <w:rsid w:val="00AB2477"/>
    <w:rsid w:val="00AB56F0"/>
    <w:rsid w:val="00AB5DBD"/>
    <w:rsid w:val="00AB5F0C"/>
    <w:rsid w:val="00AB77BB"/>
    <w:rsid w:val="00AC273E"/>
    <w:rsid w:val="00AC55D4"/>
    <w:rsid w:val="00AD24E6"/>
    <w:rsid w:val="00AD31A0"/>
    <w:rsid w:val="00AD44F1"/>
    <w:rsid w:val="00AD4DF7"/>
    <w:rsid w:val="00AE0183"/>
    <w:rsid w:val="00AE2110"/>
    <w:rsid w:val="00AE2EB1"/>
    <w:rsid w:val="00B01DA1"/>
    <w:rsid w:val="00B03140"/>
    <w:rsid w:val="00B11A76"/>
    <w:rsid w:val="00B11C76"/>
    <w:rsid w:val="00B233E3"/>
    <w:rsid w:val="00B30352"/>
    <w:rsid w:val="00B346DF"/>
    <w:rsid w:val="00B460C2"/>
    <w:rsid w:val="00B47460"/>
    <w:rsid w:val="00B5672A"/>
    <w:rsid w:val="00B63EB9"/>
    <w:rsid w:val="00B75ED8"/>
    <w:rsid w:val="00B77809"/>
    <w:rsid w:val="00B83B98"/>
    <w:rsid w:val="00B85218"/>
    <w:rsid w:val="00B860DC"/>
    <w:rsid w:val="00B900BD"/>
    <w:rsid w:val="00B9540B"/>
    <w:rsid w:val="00BA3794"/>
    <w:rsid w:val="00BA3F4D"/>
    <w:rsid w:val="00BA79E3"/>
    <w:rsid w:val="00BB1FC1"/>
    <w:rsid w:val="00BB239A"/>
    <w:rsid w:val="00BB31CE"/>
    <w:rsid w:val="00BC0188"/>
    <w:rsid w:val="00BC1697"/>
    <w:rsid w:val="00BC1B51"/>
    <w:rsid w:val="00BC6FB7"/>
    <w:rsid w:val="00BE55A7"/>
    <w:rsid w:val="00BE64B3"/>
    <w:rsid w:val="00BF6A7B"/>
    <w:rsid w:val="00BF6B3C"/>
    <w:rsid w:val="00C06D9A"/>
    <w:rsid w:val="00C0702B"/>
    <w:rsid w:val="00C11B08"/>
    <w:rsid w:val="00C12133"/>
    <w:rsid w:val="00C12A81"/>
    <w:rsid w:val="00C139FB"/>
    <w:rsid w:val="00C17A25"/>
    <w:rsid w:val="00C201EB"/>
    <w:rsid w:val="00C26C66"/>
    <w:rsid w:val="00C33308"/>
    <w:rsid w:val="00C4003A"/>
    <w:rsid w:val="00C41422"/>
    <w:rsid w:val="00C50828"/>
    <w:rsid w:val="00C51137"/>
    <w:rsid w:val="00C6206C"/>
    <w:rsid w:val="00C72D11"/>
    <w:rsid w:val="00C769BB"/>
    <w:rsid w:val="00C863AE"/>
    <w:rsid w:val="00C87372"/>
    <w:rsid w:val="00C92E08"/>
    <w:rsid w:val="00C93473"/>
    <w:rsid w:val="00C971C1"/>
    <w:rsid w:val="00CA1FE3"/>
    <w:rsid w:val="00CA332D"/>
    <w:rsid w:val="00CB254D"/>
    <w:rsid w:val="00CB3533"/>
    <w:rsid w:val="00CB7600"/>
    <w:rsid w:val="00CB7D61"/>
    <w:rsid w:val="00CC2BD7"/>
    <w:rsid w:val="00CC2D6E"/>
    <w:rsid w:val="00CC6A4B"/>
    <w:rsid w:val="00CD7A5A"/>
    <w:rsid w:val="00CD7AAF"/>
    <w:rsid w:val="00CE2BA6"/>
    <w:rsid w:val="00CE564D"/>
    <w:rsid w:val="00CF2B0C"/>
    <w:rsid w:val="00D023A0"/>
    <w:rsid w:val="00D03908"/>
    <w:rsid w:val="00D16E87"/>
    <w:rsid w:val="00D25A51"/>
    <w:rsid w:val="00D25AA0"/>
    <w:rsid w:val="00D27D0E"/>
    <w:rsid w:val="00D3493F"/>
    <w:rsid w:val="00D35DA7"/>
    <w:rsid w:val="00D41A2A"/>
    <w:rsid w:val="00D47AD0"/>
    <w:rsid w:val="00D57A57"/>
    <w:rsid w:val="00D613A9"/>
    <w:rsid w:val="00D658D3"/>
    <w:rsid w:val="00D7238E"/>
    <w:rsid w:val="00D73003"/>
    <w:rsid w:val="00D73C03"/>
    <w:rsid w:val="00D81A72"/>
    <w:rsid w:val="00D92EDA"/>
    <w:rsid w:val="00D9359B"/>
    <w:rsid w:val="00D93BC2"/>
    <w:rsid w:val="00D94B0E"/>
    <w:rsid w:val="00D966A7"/>
    <w:rsid w:val="00DA5661"/>
    <w:rsid w:val="00DA6E07"/>
    <w:rsid w:val="00DA7584"/>
    <w:rsid w:val="00DA7A62"/>
    <w:rsid w:val="00DB0413"/>
    <w:rsid w:val="00DB0F15"/>
    <w:rsid w:val="00DB3292"/>
    <w:rsid w:val="00DC2F99"/>
    <w:rsid w:val="00DC390F"/>
    <w:rsid w:val="00DC3B21"/>
    <w:rsid w:val="00DC489D"/>
    <w:rsid w:val="00DC6A0D"/>
    <w:rsid w:val="00DD140B"/>
    <w:rsid w:val="00DD2123"/>
    <w:rsid w:val="00DD2A9E"/>
    <w:rsid w:val="00DD509E"/>
    <w:rsid w:val="00DE14C5"/>
    <w:rsid w:val="00DE2331"/>
    <w:rsid w:val="00DE2FD1"/>
    <w:rsid w:val="00DE5157"/>
    <w:rsid w:val="00DE5720"/>
    <w:rsid w:val="00DF1BBC"/>
    <w:rsid w:val="00E05BA5"/>
    <w:rsid w:val="00E07762"/>
    <w:rsid w:val="00E12CAA"/>
    <w:rsid w:val="00E239D8"/>
    <w:rsid w:val="00E307DC"/>
    <w:rsid w:val="00E318F2"/>
    <w:rsid w:val="00E334BB"/>
    <w:rsid w:val="00E4520C"/>
    <w:rsid w:val="00E45F90"/>
    <w:rsid w:val="00E47E3C"/>
    <w:rsid w:val="00E52291"/>
    <w:rsid w:val="00E527BE"/>
    <w:rsid w:val="00E52D9A"/>
    <w:rsid w:val="00E56EFE"/>
    <w:rsid w:val="00E60CE6"/>
    <w:rsid w:val="00E60D5A"/>
    <w:rsid w:val="00E61D02"/>
    <w:rsid w:val="00E62D48"/>
    <w:rsid w:val="00E6431C"/>
    <w:rsid w:val="00E64BFF"/>
    <w:rsid w:val="00E65900"/>
    <w:rsid w:val="00E65D32"/>
    <w:rsid w:val="00E675DB"/>
    <w:rsid w:val="00E678A0"/>
    <w:rsid w:val="00E67F1D"/>
    <w:rsid w:val="00E7078D"/>
    <w:rsid w:val="00E7085E"/>
    <w:rsid w:val="00E76843"/>
    <w:rsid w:val="00E87FB4"/>
    <w:rsid w:val="00E921FB"/>
    <w:rsid w:val="00E93FCF"/>
    <w:rsid w:val="00E96BF0"/>
    <w:rsid w:val="00E9778E"/>
    <w:rsid w:val="00E97867"/>
    <w:rsid w:val="00EB7C66"/>
    <w:rsid w:val="00EC42E3"/>
    <w:rsid w:val="00EC72BE"/>
    <w:rsid w:val="00EE35E4"/>
    <w:rsid w:val="00EE3D24"/>
    <w:rsid w:val="00EE4517"/>
    <w:rsid w:val="00EE72DA"/>
    <w:rsid w:val="00EF1C1F"/>
    <w:rsid w:val="00F005C9"/>
    <w:rsid w:val="00F102FD"/>
    <w:rsid w:val="00F1404D"/>
    <w:rsid w:val="00F14B21"/>
    <w:rsid w:val="00F16B2B"/>
    <w:rsid w:val="00F16EDB"/>
    <w:rsid w:val="00F208DC"/>
    <w:rsid w:val="00F22CB3"/>
    <w:rsid w:val="00F234F5"/>
    <w:rsid w:val="00F3166C"/>
    <w:rsid w:val="00F33259"/>
    <w:rsid w:val="00F44FB8"/>
    <w:rsid w:val="00F502CA"/>
    <w:rsid w:val="00F50F0C"/>
    <w:rsid w:val="00F519B9"/>
    <w:rsid w:val="00F55E8B"/>
    <w:rsid w:val="00F564F9"/>
    <w:rsid w:val="00F669BA"/>
    <w:rsid w:val="00F716B1"/>
    <w:rsid w:val="00F737B5"/>
    <w:rsid w:val="00F7766C"/>
    <w:rsid w:val="00F82076"/>
    <w:rsid w:val="00F94FCC"/>
    <w:rsid w:val="00F950AD"/>
    <w:rsid w:val="00FA1456"/>
    <w:rsid w:val="00FA269F"/>
    <w:rsid w:val="00FA403E"/>
    <w:rsid w:val="00FA7F1B"/>
    <w:rsid w:val="00FB21F7"/>
    <w:rsid w:val="00FB22AF"/>
    <w:rsid w:val="00FB2839"/>
    <w:rsid w:val="00FB2AAE"/>
    <w:rsid w:val="00FB7F9C"/>
    <w:rsid w:val="00FC147A"/>
    <w:rsid w:val="00FC25E1"/>
    <w:rsid w:val="00FC3FA5"/>
    <w:rsid w:val="00FC6260"/>
    <w:rsid w:val="00FD2C03"/>
    <w:rsid w:val="00FD63B3"/>
    <w:rsid w:val="00FE1BFD"/>
    <w:rsid w:val="00FE7FA4"/>
    <w:rsid w:val="00FF5EF5"/>
    <w:rsid w:val="00FF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,"/>
  <w:listSeparator w:val=";"/>
  <w14:docId w14:val="0A0A489E"/>
  <w15:chartTrackingRefBased/>
  <w15:docId w15:val="{F6D5A330-ACE9-4D13-BEF1-E8602F03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8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uiPriority="0"/>
    <w:lsdException w:name="heading 6" w:uiPriority="0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4" w:unhideWhenUsed="1"/>
    <w:lsdException w:name="toc 5" w:semiHidden="1" w:uiPriority="4" w:unhideWhenUsed="1"/>
    <w:lsdException w:name="toc 6" w:semiHidden="1" w:uiPriority="4" w:unhideWhenUsed="1"/>
    <w:lsdException w:name="toc 7" w:semiHidden="1" w:uiPriority="4" w:unhideWhenUsed="1"/>
    <w:lsdException w:name="toc 8" w:semiHidden="1" w:uiPriority="4" w:unhideWhenUsed="1"/>
    <w:lsdException w:name="toc 9" w:semiHidden="1" w:uiPriority="4" w:unhideWhenUsed="1"/>
    <w:lsdException w:name="Normal Indent" w:semiHidden="1" w:unhideWhenUsed="1"/>
    <w:lsdException w:name="footnote text" w:semiHidden="1" w:uiPriority="4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iPriority="4" w:unhideWhenUsed="1"/>
    <w:lsdException w:name="envelope address" w:semiHidden="1" w:unhideWhenUsed="1"/>
    <w:lsdException w:name="envelope return" w:semiHidden="1" w:unhideWhenUsed="1"/>
    <w:lsdException w:name="footnote reference" w:semiHidden="1" w:uiPriority="4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" w:unhideWhenUsed="1"/>
    <w:lsdException w:name="endnote text" w:semiHidden="1" w:uiPriority="4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Standaard OLCO"/>
    <w:qFormat/>
    <w:rsid w:val="00D41A2A"/>
    <w:rPr>
      <w:rFonts w:ascii="Lucida Sans Unicode" w:hAnsi="Lucida Sans Unicode"/>
      <w:sz w:val="18"/>
    </w:rPr>
  </w:style>
  <w:style w:type="paragraph" w:styleId="Kop1">
    <w:name w:val="heading 1"/>
    <w:aliases w:val="Kop 1 OLCO"/>
    <w:basedOn w:val="ZsysbasisOLCO"/>
    <w:next w:val="BasistekstOLCO"/>
    <w:link w:val="Kop1Char"/>
    <w:qFormat/>
    <w:rsid w:val="00D25A51"/>
    <w:pPr>
      <w:keepNext/>
      <w:keepLines/>
      <w:numPr>
        <w:numId w:val="36"/>
      </w:numPr>
      <w:spacing w:after="560" w:line="420" w:lineRule="atLeast"/>
      <w:outlineLvl w:val="0"/>
    </w:pPr>
    <w:rPr>
      <w:b/>
      <w:bCs/>
      <w:color w:val="124143" w:themeColor="text2"/>
      <w:sz w:val="36"/>
      <w:szCs w:val="32"/>
    </w:rPr>
  </w:style>
  <w:style w:type="paragraph" w:styleId="Kop2">
    <w:name w:val="heading 2"/>
    <w:aliases w:val="Kop 2 OLCO"/>
    <w:basedOn w:val="ZsysbasisOLCO"/>
    <w:next w:val="BasistekstOLCO"/>
    <w:qFormat/>
    <w:rsid w:val="00D25A51"/>
    <w:pPr>
      <w:keepNext/>
      <w:keepLines/>
      <w:numPr>
        <w:ilvl w:val="1"/>
        <w:numId w:val="36"/>
      </w:numPr>
      <w:spacing w:before="280"/>
      <w:outlineLvl w:val="1"/>
    </w:pPr>
    <w:rPr>
      <w:b/>
      <w:bCs/>
      <w:iCs/>
      <w:color w:val="28AF6B" w:themeColor="accent3"/>
      <w:sz w:val="24"/>
      <w:szCs w:val="28"/>
    </w:rPr>
  </w:style>
  <w:style w:type="paragraph" w:styleId="Kop3">
    <w:name w:val="heading 3"/>
    <w:aliases w:val="Kop 3 OLCO"/>
    <w:basedOn w:val="ZsysbasisOLCO"/>
    <w:next w:val="BasistekstOLCO"/>
    <w:qFormat/>
    <w:rsid w:val="006D1A9D"/>
    <w:pPr>
      <w:keepNext/>
      <w:keepLines/>
      <w:numPr>
        <w:ilvl w:val="2"/>
        <w:numId w:val="36"/>
      </w:numPr>
      <w:spacing w:before="280"/>
      <w:outlineLvl w:val="2"/>
    </w:pPr>
    <w:rPr>
      <w:b/>
      <w:iCs/>
      <w:color w:val="28AF6B" w:themeColor="accent3"/>
      <w:sz w:val="20"/>
    </w:rPr>
  </w:style>
  <w:style w:type="paragraph" w:styleId="Kop4">
    <w:name w:val="heading 4"/>
    <w:aliases w:val="Kop 4 OLCO"/>
    <w:basedOn w:val="ZsysbasisOLCO"/>
    <w:next w:val="BasistekstOLCO"/>
    <w:rsid w:val="006D1A9D"/>
    <w:pPr>
      <w:keepNext/>
      <w:keepLines/>
      <w:numPr>
        <w:ilvl w:val="3"/>
        <w:numId w:val="36"/>
      </w:numPr>
      <w:outlineLvl w:val="3"/>
    </w:pPr>
    <w:rPr>
      <w:bCs/>
      <w:szCs w:val="24"/>
    </w:rPr>
  </w:style>
  <w:style w:type="paragraph" w:styleId="Kop5">
    <w:name w:val="heading 5"/>
    <w:aliases w:val="Kop 5 OLCO"/>
    <w:basedOn w:val="ZsysbasisOLCO"/>
    <w:next w:val="BasistekstOLCO"/>
    <w:rsid w:val="006D1A9D"/>
    <w:pPr>
      <w:keepNext/>
      <w:keepLines/>
      <w:numPr>
        <w:ilvl w:val="4"/>
        <w:numId w:val="36"/>
      </w:numPr>
      <w:outlineLvl w:val="4"/>
    </w:pPr>
    <w:rPr>
      <w:bCs/>
      <w:iCs/>
      <w:szCs w:val="22"/>
    </w:rPr>
  </w:style>
  <w:style w:type="paragraph" w:styleId="Kop6">
    <w:name w:val="heading 6"/>
    <w:aliases w:val="Kop 6 OLCO"/>
    <w:basedOn w:val="ZsysbasisOLCO"/>
    <w:next w:val="BasistekstOLCO"/>
    <w:rsid w:val="006D1A9D"/>
    <w:pPr>
      <w:keepNext/>
      <w:keepLines/>
      <w:numPr>
        <w:ilvl w:val="5"/>
        <w:numId w:val="36"/>
      </w:numPr>
      <w:outlineLvl w:val="5"/>
    </w:pPr>
  </w:style>
  <w:style w:type="paragraph" w:styleId="Kop7">
    <w:name w:val="heading 7"/>
    <w:aliases w:val="Kop 7 OLCO"/>
    <w:basedOn w:val="ZsysbasisOLCO"/>
    <w:next w:val="BasistekstOLCO"/>
    <w:rsid w:val="006D1A9D"/>
    <w:pPr>
      <w:keepNext/>
      <w:keepLines/>
      <w:numPr>
        <w:ilvl w:val="6"/>
        <w:numId w:val="36"/>
      </w:numPr>
      <w:outlineLvl w:val="6"/>
    </w:pPr>
    <w:rPr>
      <w:bCs/>
      <w:szCs w:val="20"/>
    </w:rPr>
  </w:style>
  <w:style w:type="paragraph" w:styleId="Kop8">
    <w:name w:val="heading 8"/>
    <w:aliases w:val="Kop 8 OLCO"/>
    <w:basedOn w:val="ZsysbasisOLCO"/>
    <w:next w:val="BasistekstOLCO"/>
    <w:rsid w:val="006D1A9D"/>
    <w:pPr>
      <w:keepNext/>
      <w:keepLines/>
      <w:numPr>
        <w:ilvl w:val="7"/>
        <w:numId w:val="36"/>
      </w:numPr>
      <w:outlineLvl w:val="7"/>
    </w:pPr>
    <w:rPr>
      <w:iCs/>
      <w:szCs w:val="20"/>
    </w:rPr>
  </w:style>
  <w:style w:type="paragraph" w:styleId="Kop9">
    <w:name w:val="heading 9"/>
    <w:aliases w:val="Kop 9 OLCO"/>
    <w:basedOn w:val="ZsysbasisOLCO"/>
    <w:next w:val="BasistekstOLCO"/>
    <w:rsid w:val="006D1A9D"/>
    <w:pPr>
      <w:keepNext/>
      <w:keepLines/>
      <w:numPr>
        <w:ilvl w:val="8"/>
        <w:numId w:val="36"/>
      </w:numPr>
      <w:outlineLvl w:val="8"/>
    </w:pPr>
    <w:rPr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sistekstOLCO">
    <w:name w:val="Basistekst OLCO"/>
    <w:basedOn w:val="ZsysbasisOLCO"/>
    <w:qFormat/>
    <w:rsid w:val="00122DED"/>
  </w:style>
  <w:style w:type="paragraph" w:customStyle="1" w:styleId="ZsysbasisOLCO">
    <w:name w:val="Zsysbasis OLCO"/>
    <w:next w:val="BasistekstOLCO"/>
    <w:link w:val="ZsysbasisOLCOChar"/>
    <w:uiPriority w:val="4"/>
    <w:semiHidden/>
    <w:rsid w:val="00066DF0"/>
    <w:pPr>
      <w:spacing w:line="280" w:lineRule="atLeast"/>
    </w:pPr>
    <w:rPr>
      <w:rFonts w:ascii="Arial" w:hAnsi="Arial" w:cs="Arial"/>
      <w:color w:val="000000" w:themeColor="text1"/>
      <w:sz w:val="18"/>
      <w:szCs w:val="18"/>
    </w:rPr>
  </w:style>
  <w:style w:type="paragraph" w:customStyle="1" w:styleId="BasistekstvetOLCO">
    <w:name w:val="Basistekst vet OLCO"/>
    <w:basedOn w:val="ZsysbasisOLCO"/>
    <w:next w:val="BasistekstOLCO"/>
    <w:uiPriority w:val="1"/>
    <w:qFormat/>
    <w:rsid w:val="00122DED"/>
    <w:rPr>
      <w:b/>
      <w:bCs/>
    </w:rPr>
  </w:style>
  <w:style w:type="character" w:styleId="GevolgdeHyperlink">
    <w:name w:val="FollowedHyperlink"/>
    <w:aliases w:val="GevolgdeHyperlink OLCO"/>
    <w:basedOn w:val="Standaardalinea-lettertype"/>
    <w:uiPriority w:val="4"/>
    <w:rsid w:val="00B460C2"/>
    <w:rPr>
      <w:color w:val="auto"/>
      <w:u w:val="none"/>
    </w:rPr>
  </w:style>
  <w:style w:type="character" w:styleId="Hyperlink">
    <w:name w:val="Hyperlink"/>
    <w:aliases w:val="Hyperlink OLCO"/>
    <w:basedOn w:val="Standaardalinea-lettertype"/>
    <w:uiPriority w:val="99"/>
    <w:rsid w:val="00B460C2"/>
    <w:rPr>
      <w:color w:val="auto"/>
      <w:u w:val="none"/>
    </w:rPr>
  </w:style>
  <w:style w:type="paragraph" w:customStyle="1" w:styleId="AdresvakOLCO">
    <w:name w:val="Adresvak OLCO"/>
    <w:basedOn w:val="ZsysbasisOLCO"/>
    <w:uiPriority w:val="4"/>
    <w:rsid w:val="00280D1D"/>
    <w:rPr>
      <w:noProof/>
    </w:rPr>
  </w:style>
  <w:style w:type="paragraph" w:styleId="Koptekst">
    <w:name w:val="header"/>
    <w:basedOn w:val="ZsysbasisOLCO"/>
    <w:next w:val="BasistekstOLCO"/>
    <w:uiPriority w:val="98"/>
    <w:semiHidden/>
    <w:rsid w:val="00122DED"/>
  </w:style>
  <w:style w:type="paragraph" w:styleId="Voettekst">
    <w:name w:val="footer"/>
    <w:basedOn w:val="ZsysbasisOLCO"/>
    <w:next w:val="BasistekstOLCO"/>
    <w:uiPriority w:val="98"/>
    <w:semiHidden/>
    <w:rsid w:val="00122DED"/>
    <w:pPr>
      <w:jc w:val="right"/>
    </w:pPr>
  </w:style>
  <w:style w:type="paragraph" w:customStyle="1" w:styleId="KoptekstOLCO">
    <w:name w:val="Koptekst OLCO"/>
    <w:basedOn w:val="ZsysbasisdocumentgegevensOLCO"/>
    <w:uiPriority w:val="4"/>
    <w:rsid w:val="00122DED"/>
  </w:style>
  <w:style w:type="paragraph" w:customStyle="1" w:styleId="VoettekstOLCO">
    <w:name w:val="Voettekst OLCO"/>
    <w:basedOn w:val="ZsysbasisdocumentgegevensOLCO"/>
    <w:uiPriority w:val="4"/>
    <w:rsid w:val="00E334BB"/>
    <w:pPr>
      <w:spacing w:line="280" w:lineRule="exact"/>
    </w:pPr>
    <w:rPr>
      <w:sz w:val="14"/>
    </w:rPr>
  </w:style>
  <w:style w:type="numbering" w:styleId="111111">
    <w:name w:val="Outline List 2"/>
    <w:basedOn w:val="Geenlijst"/>
    <w:uiPriority w:val="98"/>
    <w:semiHidden/>
    <w:rsid w:val="00E07762"/>
    <w:pPr>
      <w:numPr>
        <w:numId w:val="5"/>
      </w:numPr>
    </w:pPr>
  </w:style>
  <w:style w:type="numbering" w:styleId="1ai">
    <w:name w:val="Outline List 1"/>
    <w:basedOn w:val="Geenlijst"/>
    <w:uiPriority w:val="98"/>
    <w:semiHidden/>
    <w:rsid w:val="00E07762"/>
    <w:pPr>
      <w:numPr>
        <w:numId w:val="6"/>
      </w:numPr>
    </w:pPr>
  </w:style>
  <w:style w:type="paragraph" w:customStyle="1" w:styleId="BasistekstcursiefOLCO">
    <w:name w:val="Basistekst cursief OLCO"/>
    <w:basedOn w:val="ZsysbasisOLCO"/>
    <w:next w:val="BasistekstOLCO"/>
    <w:uiPriority w:val="2"/>
    <w:qFormat/>
    <w:rsid w:val="00122DED"/>
    <w:rPr>
      <w:i/>
      <w:iCs/>
    </w:rPr>
  </w:style>
  <w:style w:type="table" w:styleId="3D-effectenvoortabel1">
    <w:name w:val="Table 3D effects 1"/>
    <w:basedOn w:val="Standaardtabel"/>
    <w:semiHidden/>
    <w:rsid w:val="00451FD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semiHidden/>
    <w:rsid w:val="00451FD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semiHidden/>
    <w:rsid w:val="00451FD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nhef">
    <w:name w:val="Salutation"/>
    <w:basedOn w:val="ZsysbasisOLCO"/>
    <w:next w:val="BasistekstOLCO"/>
    <w:uiPriority w:val="98"/>
    <w:semiHidden/>
    <w:rsid w:val="0020607F"/>
  </w:style>
  <w:style w:type="paragraph" w:styleId="Adresenvelop">
    <w:name w:val="envelope address"/>
    <w:basedOn w:val="ZsysbasisOLCO"/>
    <w:next w:val="BasistekstOLCO"/>
    <w:uiPriority w:val="98"/>
    <w:semiHidden/>
    <w:rsid w:val="0020607F"/>
  </w:style>
  <w:style w:type="paragraph" w:styleId="Afsluiting">
    <w:name w:val="Closing"/>
    <w:basedOn w:val="ZsysbasisOLCO"/>
    <w:next w:val="BasistekstOLCO"/>
    <w:uiPriority w:val="98"/>
    <w:semiHidden/>
    <w:rsid w:val="0020607F"/>
  </w:style>
  <w:style w:type="paragraph" w:customStyle="1" w:styleId="Inspring1eniveauOLCO">
    <w:name w:val="Inspring 1e niveau OLCO"/>
    <w:basedOn w:val="ZsysbasisOLCO"/>
    <w:uiPriority w:val="4"/>
    <w:qFormat/>
    <w:rsid w:val="00122DED"/>
    <w:pPr>
      <w:tabs>
        <w:tab w:val="left" w:pos="284"/>
      </w:tabs>
      <w:ind w:left="284" w:hanging="284"/>
    </w:pPr>
  </w:style>
  <w:style w:type="paragraph" w:customStyle="1" w:styleId="Inspring2eniveauOLCO">
    <w:name w:val="Inspring 2e niveau OLCO"/>
    <w:basedOn w:val="ZsysbasisOLCO"/>
    <w:uiPriority w:val="4"/>
    <w:qFormat/>
    <w:rsid w:val="00122DED"/>
    <w:pPr>
      <w:tabs>
        <w:tab w:val="left" w:pos="567"/>
      </w:tabs>
      <w:ind w:left="568" w:hanging="284"/>
    </w:pPr>
  </w:style>
  <w:style w:type="paragraph" w:customStyle="1" w:styleId="Inspring3eniveauOLCO">
    <w:name w:val="Inspring 3e niveau OLCO"/>
    <w:basedOn w:val="ZsysbasisOLCO"/>
    <w:uiPriority w:val="4"/>
    <w:qFormat/>
    <w:rsid w:val="00122DED"/>
    <w:pPr>
      <w:tabs>
        <w:tab w:val="left" w:pos="851"/>
      </w:tabs>
      <w:ind w:left="851" w:hanging="284"/>
    </w:pPr>
  </w:style>
  <w:style w:type="paragraph" w:customStyle="1" w:styleId="Zwevend1eniveauOLCO">
    <w:name w:val="Zwevend 1e niveau OLCO"/>
    <w:basedOn w:val="ZsysbasisOLCO"/>
    <w:uiPriority w:val="4"/>
    <w:qFormat/>
    <w:rsid w:val="00122DED"/>
    <w:pPr>
      <w:ind w:left="284"/>
    </w:pPr>
  </w:style>
  <w:style w:type="paragraph" w:customStyle="1" w:styleId="Zwevend2eniveauOLCO">
    <w:name w:val="Zwevend 2e niveau OLCO"/>
    <w:basedOn w:val="ZsysbasisOLCO"/>
    <w:uiPriority w:val="4"/>
    <w:qFormat/>
    <w:rsid w:val="00122DED"/>
    <w:pPr>
      <w:ind w:left="567"/>
    </w:pPr>
  </w:style>
  <w:style w:type="paragraph" w:customStyle="1" w:styleId="Zwevend3eniveauOLCO">
    <w:name w:val="Zwevend 3e niveau OLCO"/>
    <w:basedOn w:val="ZsysbasisOLCO"/>
    <w:uiPriority w:val="4"/>
    <w:qFormat/>
    <w:rsid w:val="00122DED"/>
    <w:pPr>
      <w:ind w:left="851"/>
    </w:pPr>
  </w:style>
  <w:style w:type="paragraph" w:styleId="Inhopg1">
    <w:name w:val="toc 1"/>
    <w:aliases w:val="Inhopg 1 OLCO"/>
    <w:basedOn w:val="ZsysbasistocOLCO"/>
    <w:next w:val="BasistekstOLCO"/>
    <w:uiPriority w:val="39"/>
    <w:rsid w:val="00335F6B"/>
    <w:pPr>
      <w:tabs>
        <w:tab w:val="right" w:leader="underscore" w:pos="8363"/>
      </w:tabs>
      <w:spacing w:before="280"/>
      <w:ind w:left="0" w:hanging="567"/>
    </w:pPr>
    <w:rPr>
      <w:b/>
      <w:color w:val="28AF6B" w:themeColor="accent3"/>
      <w:sz w:val="24"/>
    </w:rPr>
  </w:style>
  <w:style w:type="paragraph" w:styleId="Inhopg2">
    <w:name w:val="toc 2"/>
    <w:aliases w:val="Inhopg 2 OLCO"/>
    <w:basedOn w:val="ZsysbasistocOLCO"/>
    <w:next w:val="BasistekstOLCO"/>
    <w:uiPriority w:val="39"/>
    <w:rsid w:val="00016F50"/>
    <w:pPr>
      <w:ind w:left="454" w:hanging="454"/>
    </w:pPr>
  </w:style>
  <w:style w:type="paragraph" w:styleId="Inhopg3">
    <w:name w:val="toc 3"/>
    <w:aliases w:val="Inhopg 3 OLCO"/>
    <w:basedOn w:val="ZsysbasistocOLCO"/>
    <w:next w:val="BasistekstOLCO"/>
    <w:uiPriority w:val="39"/>
    <w:rsid w:val="00016F50"/>
    <w:pPr>
      <w:ind w:left="1163"/>
    </w:pPr>
  </w:style>
  <w:style w:type="paragraph" w:styleId="Inhopg4">
    <w:name w:val="toc 4"/>
    <w:aliases w:val="Inhopg 4 OLCO"/>
    <w:basedOn w:val="ZsysbasistocOLCO"/>
    <w:next w:val="BasistekstOLCO"/>
    <w:uiPriority w:val="4"/>
    <w:rsid w:val="00122DED"/>
  </w:style>
  <w:style w:type="paragraph" w:styleId="Bronvermelding">
    <w:name w:val="table of authorities"/>
    <w:basedOn w:val="ZsysbasisOLCO"/>
    <w:next w:val="BasistekstOLCO"/>
    <w:uiPriority w:val="98"/>
    <w:semiHidden/>
    <w:rsid w:val="00F33259"/>
    <w:pPr>
      <w:ind w:left="180" w:hanging="180"/>
    </w:pPr>
  </w:style>
  <w:style w:type="paragraph" w:styleId="Index2">
    <w:name w:val="index 2"/>
    <w:basedOn w:val="ZsysbasisOLCO"/>
    <w:next w:val="BasistekstOLCO"/>
    <w:uiPriority w:val="98"/>
    <w:semiHidden/>
    <w:rsid w:val="00122DED"/>
  </w:style>
  <w:style w:type="paragraph" w:styleId="Index3">
    <w:name w:val="index 3"/>
    <w:basedOn w:val="ZsysbasisOLCO"/>
    <w:next w:val="BasistekstOLCO"/>
    <w:uiPriority w:val="98"/>
    <w:semiHidden/>
    <w:rsid w:val="00122DED"/>
  </w:style>
  <w:style w:type="paragraph" w:styleId="Ondertitel">
    <w:name w:val="Subtitle"/>
    <w:basedOn w:val="ZsysbasisOLCO"/>
    <w:next w:val="BasistekstOLCO"/>
    <w:uiPriority w:val="98"/>
    <w:semiHidden/>
    <w:rsid w:val="00122DED"/>
  </w:style>
  <w:style w:type="paragraph" w:styleId="Titel">
    <w:name w:val="Title"/>
    <w:basedOn w:val="ZsysbasisOLCO"/>
    <w:next w:val="BasistekstOLCO"/>
    <w:uiPriority w:val="98"/>
    <w:semiHidden/>
    <w:rsid w:val="00122DED"/>
  </w:style>
  <w:style w:type="paragraph" w:customStyle="1" w:styleId="Kop2zondernummerOLCO">
    <w:name w:val="Kop 2 zonder nummer OLCO"/>
    <w:basedOn w:val="ZsysbasisOLCO"/>
    <w:next w:val="BasistekstOLCO"/>
    <w:uiPriority w:val="4"/>
    <w:qFormat/>
    <w:rsid w:val="00D25A51"/>
    <w:pPr>
      <w:keepNext/>
      <w:keepLines/>
      <w:spacing w:before="280"/>
      <w:outlineLvl w:val="1"/>
    </w:pPr>
    <w:rPr>
      <w:b/>
      <w:bCs/>
      <w:iCs/>
      <w:color w:val="28AF6B" w:themeColor="accent3"/>
      <w:sz w:val="24"/>
      <w:szCs w:val="28"/>
    </w:rPr>
  </w:style>
  <w:style w:type="character" w:styleId="Paginanummer">
    <w:name w:val="page number"/>
    <w:basedOn w:val="Standaardalinea-lettertype"/>
    <w:uiPriority w:val="98"/>
    <w:semiHidden/>
    <w:rsid w:val="00122DED"/>
  </w:style>
  <w:style w:type="character" w:customStyle="1" w:styleId="zsysVeldMarkering">
    <w:name w:val="zsysVeldMarkering"/>
    <w:basedOn w:val="Standaardalinea-lettertype"/>
    <w:uiPriority w:val="97"/>
    <w:semiHidden/>
    <w:rsid w:val="00DF1BBC"/>
    <w:rPr>
      <w:color w:val="000000"/>
      <w:bdr w:val="none" w:sz="0" w:space="0" w:color="auto"/>
      <w:shd w:val="clear" w:color="auto" w:fill="FFFF00"/>
    </w:rPr>
  </w:style>
  <w:style w:type="paragraph" w:customStyle="1" w:styleId="Kop1zondernummerOLCO">
    <w:name w:val="Kop 1 zonder nummer OLCO"/>
    <w:basedOn w:val="ZsysbasisOLCO"/>
    <w:next w:val="BasistekstOLCO"/>
    <w:qFormat/>
    <w:rsid w:val="0059247F"/>
    <w:pPr>
      <w:keepNext/>
      <w:keepLines/>
      <w:spacing w:after="560" w:line="420" w:lineRule="atLeast"/>
      <w:outlineLvl w:val="0"/>
    </w:pPr>
    <w:rPr>
      <w:b/>
      <w:bCs/>
      <w:color w:val="124143" w:themeColor="text2"/>
      <w:sz w:val="36"/>
      <w:szCs w:val="32"/>
    </w:rPr>
  </w:style>
  <w:style w:type="paragraph" w:customStyle="1" w:styleId="Kop3zondernummerOLCO">
    <w:name w:val="Kop 3 zonder nummer OLCO"/>
    <w:basedOn w:val="ZsysbasisOLCO"/>
    <w:next w:val="BasistekstOLCO"/>
    <w:uiPriority w:val="4"/>
    <w:qFormat/>
    <w:rsid w:val="00907888"/>
    <w:pPr>
      <w:keepNext/>
      <w:keepLines/>
      <w:spacing w:before="280"/>
      <w:outlineLvl w:val="2"/>
    </w:pPr>
    <w:rPr>
      <w:b/>
      <w:iCs/>
      <w:color w:val="28AF6B" w:themeColor="accent3"/>
      <w:sz w:val="20"/>
    </w:rPr>
  </w:style>
  <w:style w:type="paragraph" w:styleId="Index4">
    <w:name w:val="index 4"/>
    <w:basedOn w:val="Standaard"/>
    <w:next w:val="Standaard"/>
    <w:uiPriority w:val="98"/>
    <w:semiHidden/>
    <w:rsid w:val="00122DED"/>
    <w:pPr>
      <w:spacing w:line="280" w:lineRule="atLeast"/>
      <w:ind w:left="720" w:hanging="180"/>
    </w:pPr>
    <w:rPr>
      <w:rFonts w:ascii="Arial" w:hAnsi="Arial" w:cs="Arial"/>
      <w:color w:val="000000" w:themeColor="text1"/>
      <w:szCs w:val="18"/>
    </w:rPr>
  </w:style>
  <w:style w:type="paragraph" w:styleId="Index5">
    <w:name w:val="index 5"/>
    <w:basedOn w:val="Standaard"/>
    <w:next w:val="Standaard"/>
    <w:uiPriority w:val="98"/>
    <w:semiHidden/>
    <w:rsid w:val="00122DED"/>
    <w:pPr>
      <w:spacing w:line="280" w:lineRule="atLeast"/>
      <w:ind w:left="900" w:hanging="180"/>
    </w:pPr>
    <w:rPr>
      <w:rFonts w:ascii="Arial" w:hAnsi="Arial" w:cs="Arial"/>
      <w:color w:val="000000" w:themeColor="text1"/>
      <w:szCs w:val="18"/>
    </w:rPr>
  </w:style>
  <w:style w:type="paragraph" w:styleId="Index6">
    <w:name w:val="index 6"/>
    <w:basedOn w:val="Standaard"/>
    <w:next w:val="Standaard"/>
    <w:uiPriority w:val="98"/>
    <w:semiHidden/>
    <w:rsid w:val="00122DED"/>
    <w:pPr>
      <w:spacing w:line="280" w:lineRule="atLeast"/>
      <w:ind w:left="1080" w:hanging="180"/>
    </w:pPr>
    <w:rPr>
      <w:rFonts w:ascii="Arial" w:hAnsi="Arial" w:cs="Arial"/>
      <w:color w:val="000000" w:themeColor="text1"/>
      <w:szCs w:val="18"/>
    </w:rPr>
  </w:style>
  <w:style w:type="paragraph" w:styleId="Index7">
    <w:name w:val="index 7"/>
    <w:basedOn w:val="Standaard"/>
    <w:next w:val="Standaard"/>
    <w:uiPriority w:val="98"/>
    <w:semiHidden/>
    <w:rsid w:val="00122DED"/>
    <w:pPr>
      <w:spacing w:line="280" w:lineRule="atLeast"/>
      <w:ind w:left="1260" w:hanging="180"/>
    </w:pPr>
    <w:rPr>
      <w:rFonts w:ascii="Arial" w:hAnsi="Arial" w:cs="Arial"/>
      <w:color w:val="000000" w:themeColor="text1"/>
      <w:szCs w:val="18"/>
    </w:rPr>
  </w:style>
  <w:style w:type="paragraph" w:styleId="Index8">
    <w:name w:val="index 8"/>
    <w:basedOn w:val="Standaard"/>
    <w:next w:val="Standaard"/>
    <w:uiPriority w:val="98"/>
    <w:semiHidden/>
    <w:rsid w:val="00122DED"/>
    <w:pPr>
      <w:spacing w:line="280" w:lineRule="atLeast"/>
      <w:ind w:left="1440" w:hanging="180"/>
    </w:pPr>
    <w:rPr>
      <w:rFonts w:ascii="Arial" w:hAnsi="Arial" w:cs="Arial"/>
      <w:color w:val="000000" w:themeColor="text1"/>
      <w:szCs w:val="18"/>
    </w:rPr>
  </w:style>
  <w:style w:type="paragraph" w:styleId="Index9">
    <w:name w:val="index 9"/>
    <w:basedOn w:val="Standaard"/>
    <w:next w:val="Standaard"/>
    <w:uiPriority w:val="98"/>
    <w:semiHidden/>
    <w:rsid w:val="00122DED"/>
    <w:pPr>
      <w:spacing w:line="280" w:lineRule="atLeast"/>
      <w:ind w:left="1620" w:hanging="180"/>
    </w:pPr>
    <w:rPr>
      <w:rFonts w:ascii="Arial" w:hAnsi="Arial" w:cs="Arial"/>
      <w:color w:val="000000" w:themeColor="text1"/>
      <w:szCs w:val="18"/>
    </w:rPr>
  </w:style>
  <w:style w:type="paragraph" w:styleId="Inhopg5">
    <w:name w:val="toc 5"/>
    <w:aliases w:val="Inhopg 5 OLCO"/>
    <w:basedOn w:val="ZsysbasistocOLCO"/>
    <w:next w:val="BasistekstOLCO"/>
    <w:uiPriority w:val="4"/>
    <w:rsid w:val="003964D4"/>
  </w:style>
  <w:style w:type="paragraph" w:styleId="Inhopg6">
    <w:name w:val="toc 6"/>
    <w:aliases w:val="Inhopg 6 OLCO"/>
    <w:basedOn w:val="ZsysbasistocOLCO"/>
    <w:next w:val="BasistekstOLCO"/>
    <w:uiPriority w:val="4"/>
    <w:rsid w:val="003964D4"/>
  </w:style>
  <w:style w:type="paragraph" w:styleId="Inhopg7">
    <w:name w:val="toc 7"/>
    <w:aliases w:val="Inhopg 7 OLCO"/>
    <w:basedOn w:val="ZsysbasistocOLCO"/>
    <w:next w:val="BasistekstOLCO"/>
    <w:uiPriority w:val="4"/>
    <w:rsid w:val="003964D4"/>
  </w:style>
  <w:style w:type="paragraph" w:styleId="Inhopg8">
    <w:name w:val="toc 8"/>
    <w:aliases w:val="Inhopg 8 OLCO"/>
    <w:basedOn w:val="ZsysbasistocOLCO"/>
    <w:next w:val="BasistekstOLCO"/>
    <w:uiPriority w:val="4"/>
    <w:rsid w:val="003964D4"/>
  </w:style>
  <w:style w:type="paragraph" w:styleId="Inhopg9">
    <w:name w:val="toc 9"/>
    <w:aliases w:val="Inhopg 9 OLCO"/>
    <w:basedOn w:val="ZsysbasistocOLCO"/>
    <w:next w:val="BasistekstOLCO"/>
    <w:uiPriority w:val="4"/>
    <w:rsid w:val="003964D4"/>
  </w:style>
  <w:style w:type="paragraph" w:styleId="Afzender">
    <w:name w:val="envelope return"/>
    <w:basedOn w:val="ZsysbasisOLCO"/>
    <w:next w:val="BasistekstOLCO"/>
    <w:uiPriority w:val="98"/>
    <w:semiHidden/>
    <w:rsid w:val="0020607F"/>
  </w:style>
  <w:style w:type="numbering" w:styleId="Artikelsectie">
    <w:name w:val="Outline List 3"/>
    <w:basedOn w:val="Geenlijst"/>
    <w:uiPriority w:val="98"/>
    <w:semiHidden/>
    <w:rsid w:val="00E07762"/>
    <w:pPr>
      <w:numPr>
        <w:numId w:val="7"/>
      </w:numPr>
    </w:pPr>
  </w:style>
  <w:style w:type="paragraph" w:styleId="Berichtkop">
    <w:name w:val="Message Header"/>
    <w:basedOn w:val="ZsysbasisOLCO"/>
    <w:next w:val="BasistekstOLCO"/>
    <w:uiPriority w:val="98"/>
    <w:semiHidden/>
    <w:rsid w:val="0020607F"/>
  </w:style>
  <w:style w:type="paragraph" w:styleId="Bloktekst">
    <w:name w:val="Block Text"/>
    <w:basedOn w:val="ZsysbasisOLCO"/>
    <w:next w:val="BasistekstOLCO"/>
    <w:uiPriority w:val="98"/>
    <w:semiHidden/>
    <w:rsid w:val="0020607F"/>
  </w:style>
  <w:style w:type="table" w:styleId="Eenvoudigetabel1">
    <w:name w:val="Table Simple 1"/>
    <w:basedOn w:val="Standaardtabel"/>
    <w:semiHidden/>
    <w:rsid w:val="008D7BD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rsid w:val="008D7BD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semiHidden/>
    <w:rsid w:val="008D7BD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rsid w:val="008D7BD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-mailhandtekening">
    <w:name w:val="E-mail Signature"/>
    <w:basedOn w:val="ZsysbasisOLCO"/>
    <w:next w:val="BasistekstOLCO"/>
    <w:uiPriority w:val="98"/>
    <w:semiHidden/>
    <w:rsid w:val="0020607F"/>
  </w:style>
  <w:style w:type="paragraph" w:styleId="Handtekening">
    <w:name w:val="Signature"/>
    <w:basedOn w:val="ZsysbasisOLCO"/>
    <w:next w:val="BasistekstOLCO"/>
    <w:uiPriority w:val="98"/>
    <w:semiHidden/>
    <w:rsid w:val="0020607F"/>
  </w:style>
  <w:style w:type="paragraph" w:styleId="HTML-voorafopgemaakt">
    <w:name w:val="HTML Preformatted"/>
    <w:basedOn w:val="ZsysbasisOLCO"/>
    <w:next w:val="BasistekstOLCO"/>
    <w:uiPriority w:val="98"/>
    <w:semiHidden/>
    <w:rsid w:val="0020607F"/>
  </w:style>
  <w:style w:type="table" w:styleId="Lichtelijst-accent6">
    <w:name w:val="Light List Accent 6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00E776" w:themeColor="accent6"/>
        <w:left w:val="single" w:sz="8" w:space="0" w:color="00E776" w:themeColor="accent6"/>
        <w:bottom w:val="single" w:sz="8" w:space="0" w:color="00E776" w:themeColor="accent6"/>
        <w:right w:val="single" w:sz="8" w:space="0" w:color="00E77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E7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</w:tcBorders>
      </w:tcPr>
    </w:tblStylePr>
    <w:tblStylePr w:type="band1Horz"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</w:tcBorders>
      </w:tcPr>
    </w:tblStylePr>
  </w:style>
  <w:style w:type="table" w:styleId="Lichtelijst-accent5">
    <w:name w:val="Light List Accent 5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93EEB4" w:themeColor="accent5"/>
        <w:left w:val="single" w:sz="8" w:space="0" w:color="93EEB4" w:themeColor="accent5"/>
        <w:bottom w:val="single" w:sz="8" w:space="0" w:color="93EEB4" w:themeColor="accent5"/>
        <w:right w:val="single" w:sz="8" w:space="0" w:color="93EEB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3EEB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</w:tcBorders>
      </w:tcPr>
    </w:tblStylePr>
    <w:tblStylePr w:type="band1Horz"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</w:tcBorders>
      </w:tcPr>
    </w:tblStylePr>
  </w:style>
  <w:style w:type="table" w:styleId="Lichtelijst-accent4">
    <w:name w:val="Light List Accent 4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124143" w:themeColor="accent4"/>
        <w:left w:val="single" w:sz="8" w:space="0" w:color="124143" w:themeColor="accent4"/>
        <w:bottom w:val="single" w:sz="8" w:space="0" w:color="124143" w:themeColor="accent4"/>
        <w:right w:val="single" w:sz="8" w:space="0" w:color="12414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2414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</w:tcBorders>
      </w:tcPr>
    </w:tblStylePr>
    <w:tblStylePr w:type="band1Horz"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</w:tcBorders>
      </w:tcPr>
    </w:tblStylePr>
  </w:style>
  <w:style w:type="table" w:styleId="Lichtelijst-accent3">
    <w:name w:val="Light List Accent 3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8AF6B" w:themeColor="accent3"/>
        <w:left w:val="single" w:sz="8" w:space="0" w:color="28AF6B" w:themeColor="accent3"/>
        <w:bottom w:val="single" w:sz="8" w:space="0" w:color="28AF6B" w:themeColor="accent3"/>
        <w:right w:val="single" w:sz="8" w:space="0" w:color="28AF6B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8AF6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</w:tcBorders>
      </w:tcPr>
    </w:tblStylePr>
    <w:tblStylePr w:type="band1Horz"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</w:tcBorders>
      </w:tcPr>
    </w:tblStylePr>
  </w:style>
  <w:style w:type="paragraph" w:styleId="HTML-adres">
    <w:name w:val="HTML Address"/>
    <w:basedOn w:val="ZsysbasisOLCO"/>
    <w:next w:val="BasistekstOLCO"/>
    <w:uiPriority w:val="98"/>
    <w:semiHidden/>
    <w:rsid w:val="0020607F"/>
  </w:style>
  <w:style w:type="table" w:styleId="Lichtelijst-accent2">
    <w:name w:val="Light List Accent 2"/>
    <w:basedOn w:val="Standaardtabel"/>
    <w:uiPriority w:val="61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00E776" w:themeColor="accent2"/>
        <w:left w:val="single" w:sz="8" w:space="0" w:color="00E776" w:themeColor="accent2"/>
        <w:bottom w:val="single" w:sz="8" w:space="0" w:color="00E776" w:themeColor="accent2"/>
        <w:right w:val="single" w:sz="8" w:space="0" w:color="00E77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E77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</w:tcBorders>
      </w:tcPr>
    </w:tblStylePr>
    <w:tblStylePr w:type="band1Horz"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</w:tcBorders>
      </w:tcPr>
    </w:tblStylePr>
  </w:style>
  <w:style w:type="table" w:styleId="Lichtearcering-accent6">
    <w:name w:val="Light Shading Accent 6"/>
    <w:basedOn w:val="Standaardtabel"/>
    <w:uiPriority w:val="60"/>
    <w:semiHidden/>
    <w:rsid w:val="00E07762"/>
    <w:pPr>
      <w:spacing w:line="240" w:lineRule="auto"/>
    </w:pPr>
    <w:rPr>
      <w:color w:val="00AD58" w:themeColor="accent6" w:themeShade="BF"/>
    </w:rPr>
    <w:tblPr>
      <w:tblStyleRowBandSize w:val="1"/>
      <w:tblStyleColBandSize w:val="1"/>
      <w:tblBorders>
        <w:top w:val="single" w:sz="8" w:space="0" w:color="00E776" w:themeColor="accent6"/>
        <w:bottom w:val="single" w:sz="8" w:space="0" w:color="00E77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E776" w:themeColor="accent6"/>
          <w:left w:val="nil"/>
          <w:bottom w:val="single" w:sz="8" w:space="0" w:color="00E77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E776" w:themeColor="accent6"/>
          <w:left w:val="nil"/>
          <w:bottom w:val="single" w:sz="8" w:space="0" w:color="00E77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FFD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FFDD" w:themeFill="accent6" w:themeFillTint="3F"/>
      </w:tcPr>
    </w:tblStylePr>
  </w:style>
  <w:style w:type="table" w:styleId="Klassieketabel1">
    <w:name w:val="Table Classic 1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rsid w:val="008D7BD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rsid w:val="008D7BDD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rsid w:val="008D7BD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rsid w:val="008D7BD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jst">
    <w:name w:val="List"/>
    <w:basedOn w:val="ZsysbasisOLCO"/>
    <w:next w:val="BasistekstOLCO"/>
    <w:uiPriority w:val="98"/>
    <w:semiHidden/>
    <w:rsid w:val="00F33259"/>
    <w:pPr>
      <w:ind w:left="284" w:hanging="284"/>
    </w:pPr>
  </w:style>
  <w:style w:type="paragraph" w:styleId="Lijst2">
    <w:name w:val="List 2"/>
    <w:basedOn w:val="ZsysbasisOLCO"/>
    <w:next w:val="BasistekstOLCO"/>
    <w:uiPriority w:val="98"/>
    <w:semiHidden/>
    <w:rsid w:val="00F33259"/>
    <w:pPr>
      <w:ind w:left="568" w:hanging="284"/>
    </w:pPr>
  </w:style>
  <w:style w:type="paragraph" w:styleId="Lijst3">
    <w:name w:val="List 3"/>
    <w:basedOn w:val="ZsysbasisOLCO"/>
    <w:next w:val="BasistekstOLCO"/>
    <w:uiPriority w:val="98"/>
    <w:semiHidden/>
    <w:rsid w:val="00F33259"/>
    <w:pPr>
      <w:ind w:left="851" w:hanging="284"/>
    </w:pPr>
  </w:style>
  <w:style w:type="paragraph" w:styleId="Lijst4">
    <w:name w:val="List 4"/>
    <w:basedOn w:val="ZsysbasisOLCO"/>
    <w:next w:val="BasistekstOLCO"/>
    <w:uiPriority w:val="98"/>
    <w:semiHidden/>
    <w:rsid w:val="00F33259"/>
    <w:pPr>
      <w:ind w:left="1135" w:hanging="284"/>
    </w:pPr>
  </w:style>
  <w:style w:type="paragraph" w:styleId="Lijst5">
    <w:name w:val="List 5"/>
    <w:basedOn w:val="ZsysbasisOLCO"/>
    <w:next w:val="BasistekstOLCO"/>
    <w:uiPriority w:val="98"/>
    <w:semiHidden/>
    <w:rsid w:val="00F33259"/>
    <w:pPr>
      <w:ind w:left="1418" w:hanging="284"/>
    </w:pPr>
  </w:style>
  <w:style w:type="paragraph" w:styleId="Index1">
    <w:name w:val="index 1"/>
    <w:basedOn w:val="ZsysbasisOLCO"/>
    <w:next w:val="BasistekstOLCO"/>
    <w:uiPriority w:val="98"/>
    <w:semiHidden/>
    <w:rsid w:val="00F33259"/>
  </w:style>
  <w:style w:type="paragraph" w:styleId="Lijstopsomteken">
    <w:name w:val="List Bullet"/>
    <w:basedOn w:val="ZsysbasisOLCO"/>
    <w:next w:val="BasistekstOLCO"/>
    <w:uiPriority w:val="98"/>
    <w:semiHidden/>
    <w:rsid w:val="00E7078D"/>
    <w:pPr>
      <w:numPr>
        <w:numId w:val="12"/>
      </w:numPr>
      <w:ind w:left="357" w:hanging="357"/>
    </w:pPr>
  </w:style>
  <w:style w:type="paragraph" w:styleId="Lijstopsomteken2">
    <w:name w:val="List Bullet 2"/>
    <w:basedOn w:val="ZsysbasisOLCO"/>
    <w:next w:val="BasistekstOLCO"/>
    <w:uiPriority w:val="98"/>
    <w:semiHidden/>
    <w:rsid w:val="00E7078D"/>
    <w:pPr>
      <w:numPr>
        <w:numId w:val="13"/>
      </w:numPr>
      <w:ind w:left="641" w:hanging="357"/>
    </w:pPr>
  </w:style>
  <w:style w:type="paragraph" w:styleId="Lijstopsomteken3">
    <w:name w:val="List Bullet 3"/>
    <w:basedOn w:val="ZsysbasisOLCO"/>
    <w:next w:val="BasistekstOLCO"/>
    <w:uiPriority w:val="98"/>
    <w:semiHidden/>
    <w:rsid w:val="00E7078D"/>
    <w:pPr>
      <w:numPr>
        <w:numId w:val="14"/>
      </w:numPr>
      <w:ind w:left="924" w:hanging="357"/>
    </w:pPr>
  </w:style>
  <w:style w:type="paragraph" w:styleId="Lijstopsomteken4">
    <w:name w:val="List Bullet 4"/>
    <w:basedOn w:val="ZsysbasisOLCO"/>
    <w:next w:val="BasistekstOLCO"/>
    <w:uiPriority w:val="98"/>
    <w:semiHidden/>
    <w:rsid w:val="00E7078D"/>
    <w:pPr>
      <w:numPr>
        <w:numId w:val="15"/>
      </w:numPr>
      <w:ind w:left="1208" w:hanging="357"/>
    </w:pPr>
  </w:style>
  <w:style w:type="paragraph" w:styleId="Lijstnummering">
    <w:name w:val="List Number"/>
    <w:basedOn w:val="ZsysbasisOLCO"/>
    <w:next w:val="BasistekstOLCO"/>
    <w:uiPriority w:val="98"/>
    <w:semiHidden/>
    <w:rsid w:val="00705849"/>
    <w:pPr>
      <w:numPr>
        <w:numId w:val="17"/>
      </w:numPr>
      <w:ind w:left="357" w:hanging="357"/>
    </w:pPr>
  </w:style>
  <w:style w:type="paragraph" w:styleId="Lijstnummering2">
    <w:name w:val="List Number 2"/>
    <w:basedOn w:val="ZsysbasisOLCO"/>
    <w:next w:val="BasistekstOLCO"/>
    <w:uiPriority w:val="98"/>
    <w:semiHidden/>
    <w:rsid w:val="00705849"/>
    <w:pPr>
      <w:numPr>
        <w:numId w:val="18"/>
      </w:numPr>
      <w:ind w:left="641" w:hanging="357"/>
    </w:pPr>
  </w:style>
  <w:style w:type="paragraph" w:styleId="Lijstnummering3">
    <w:name w:val="List Number 3"/>
    <w:basedOn w:val="ZsysbasisOLCO"/>
    <w:next w:val="BasistekstOLCO"/>
    <w:uiPriority w:val="98"/>
    <w:semiHidden/>
    <w:rsid w:val="00705849"/>
    <w:pPr>
      <w:numPr>
        <w:numId w:val="19"/>
      </w:numPr>
      <w:ind w:left="924" w:hanging="357"/>
    </w:pPr>
  </w:style>
  <w:style w:type="paragraph" w:styleId="Lijstnummering4">
    <w:name w:val="List Number 4"/>
    <w:basedOn w:val="ZsysbasisOLCO"/>
    <w:next w:val="BasistekstOLCO"/>
    <w:uiPriority w:val="98"/>
    <w:semiHidden/>
    <w:rsid w:val="00705849"/>
    <w:pPr>
      <w:numPr>
        <w:numId w:val="20"/>
      </w:numPr>
      <w:ind w:left="1208" w:hanging="357"/>
    </w:pPr>
  </w:style>
  <w:style w:type="paragraph" w:styleId="Lijstnummering5">
    <w:name w:val="List Number 5"/>
    <w:basedOn w:val="ZsysbasisOLCO"/>
    <w:next w:val="BasistekstOLCO"/>
    <w:uiPriority w:val="98"/>
    <w:semiHidden/>
    <w:rsid w:val="00705849"/>
    <w:pPr>
      <w:numPr>
        <w:numId w:val="21"/>
      </w:numPr>
      <w:ind w:left="1491" w:hanging="357"/>
    </w:pPr>
  </w:style>
  <w:style w:type="paragraph" w:styleId="Lijstvoortzetting">
    <w:name w:val="List Continue"/>
    <w:basedOn w:val="ZsysbasisOLCO"/>
    <w:next w:val="BasistekstOLCO"/>
    <w:uiPriority w:val="98"/>
    <w:semiHidden/>
    <w:rsid w:val="00705849"/>
    <w:pPr>
      <w:ind w:left="284"/>
    </w:pPr>
  </w:style>
  <w:style w:type="paragraph" w:styleId="Lijstvoortzetting2">
    <w:name w:val="List Continue 2"/>
    <w:basedOn w:val="ZsysbasisOLCO"/>
    <w:next w:val="BasistekstOLCO"/>
    <w:uiPriority w:val="98"/>
    <w:semiHidden/>
    <w:rsid w:val="00705849"/>
    <w:pPr>
      <w:ind w:left="567"/>
    </w:pPr>
  </w:style>
  <w:style w:type="paragraph" w:styleId="Lijstvoortzetting3">
    <w:name w:val="List Continue 3"/>
    <w:basedOn w:val="ZsysbasisOLCO"/>
    <w:next w:val="BasistekstOLCO"/>
    <w:uiPriority w:val="98"/>
    <w:semiHidden/>
    <w:rsid w:val="00705849"/>
    <w:pPr>
      <w:ind w:left="851"/>
    </w:pPr>
  </w:style>
  <w:style w:type="paragraph" w:styleId="Lijstvoortzetting4">
    <w:name w:val="List Continue 4"/>
    <w:basedOn w:val="ZsysbasisOLCO"/>
    <w:next w:val="BasistekstOLCO"/>
    <w:uiPriority w:val="98"/>
    <w:semiHidden/>
    <w:rsid w:val="00705849"/>
    <w:pPr>
      <w:ind w:left="1134"/>
    </w:pPr>
  </w:style>
  <w:style w:type="paragraph" w:styleId="Lijstvoortzetting5">
    <w:name w:val="List Continue 5"/>
    <w:basedOn w:val="ZsysbasisOLCO"/>
    <w:next w:val="BasistekstOLCO"/>
    <w:uiPriority w:val="98"/>
    <w:semiHidden/>
    <w:rsid w:val="00705849"/>
    <w:pPr>
      <w:ind w:left="1418"/>
    </w:pPr>
  </w:style>
  <w:style w:type="character" w:styleId="Intensievebenadrukking">
    <w:name w:val="Intense Emphasis"/>
    <w:basedOn w:val="Standaardalinea-lettertype"/>
    <w:uiPriority w:val="98"/>
    <w:semiHidden/>
    <w:rsid w:val="00FC3FA5"/>
    <w:rPr>
      <w:b/>
      <w:bCs/>
      <w:i/>
      <w:iCs/>
      <w:color w:val="auto"/>
    </w:rPr>
  </w:style>
  <w:style w:type="paragraph" w:styleId="Normaalweb">
    <w:name w:val="Normal (Web)"/>
    <w:basedOn w:val="ZsysbasisOLCO"/>
    <w:next w:val="BasistekstOLCO"/>
    <w:uiPriority w:val="98"/>
    <w:semiHidden/>
    <w:rsid w:val="0020607F"/>
  </w:style>
  <w:style w:type="paragraph" w:styleId="Notitiekop">
    <w:name w:val="Note Heading"/>
    <w:basedOn w:val="ZsysbasisOLCO"/>
    <w:next w:val="BasistekstOLCO"/>
    <w:uiPriority w:val="98"/>
    <w:semiHidden/>
    <w:rsid w:val="0020607F"/>
  </w:style>
  <w:style w:type="paragraph" w:styleId="Plattetekst">
    <w:name w:val="Body Text"/>
    <w:basedOn w:val="ZsysbasisOLCO"/>
    <w:next w:val="BasistekstOLCO"/>
    <w:link w:val="PlattetekstChar"/>
    <w:uiPriority w:val="98"/>
    <w:semiHidden/>
    <w:rsid w:val="0020607F"/>
  </w:style>
  <w:style w:type="paragraph" w:styleId="Plattetekst2">
    <w:name w:val="Body Text 2"/>
    <w:basedOn w:val="ZsysbasisOLCO"/>
    <w:next w:val="BasistekstOLCO"/>
    <w:link w:val="Plattetekst2Char"/>
    <w:uiPriority w:val="98"/>
    <w:semiHidden/>
    <w:rsid w:val="00E7078D"/>
  </w:style>
  <w:style w:type="paragraph" w:styleId="Plattetekst3">
    <w:name w:val="Body Text 3"/>
    <w:basedOn w:val="ZsysbasisOLCO"/>
    <w:next w:val="BasistekstOLCO"/>
    <w:uiPriority w:val="98"/>
    <w:semiHidden/>
    <w:rsid w:val="0020607F"/>
  </w:style>
  <w:style w:type="paragraph" w:styleId="Platteteksteersteinspringing">
    <w:name w:val="Body Text First Indent"/>
    <w:basedOn w:val="ZsysbasisOLCO"/>
    <w:next w:val="BasistekstOLCO"/>
    <w:link w:val="PlatteteksteersteinspringingChar"/>
    <w:uiPriority w:val="98"/>
    <w:semiHidden/>
    <w:rsid w:val="00E7078D"/>
    <w:pPr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rsid w:val="00E7078D"/>
    <w:rPr>
      <w:rFonts w:asciiTheme="minorHAnsi" w:hAnsiTheme="minorHAnsi" w:cs="Maiandra GD"/>
      <w:color w:val="000000" w:themeColor="text1"/>
      <w:sz w:val="18"/>
      <w:szCs w:val="18"/>
    </w:rPr>
  </w:style>
  <w:style w:type="paragraph" w:styleId="Plattetekstinspringen">
    <w:name w:val="Body Text Indent"/>
    <w:basedOn w:val="ZsysbasisOLCO"/>
    <w:next w:val="BasistekstOLCO"/>
    <w:link w:val="PlattetekstinspringenChar"/>
    <w:uiPriority w:val="98"/>
    <w:semiHidden/>
    <w:rsid w:val="00E7078D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rsid w:val="00E7078D"/>
    <w:rPr>
      <w:rFonts w:ascii="Maiandra GD" w:hAnsi="Maiandra GD" w:cs="Maiandra GD"/>
      <w:sz w:val="18"/>
      <w:szCs w:val="18"/>
    </w:rPr>
  </w:style>
  <w:style w:type="paragraph" w:styleId="Platteteksteersteinspringing2">
    <w:name w:val="Body Text First Indent 2"/>
    <w:basedOn w:val="ZsysbasisOLCO"/>
    <w:next w:val="BasistekstOLCO"/>
    <w:link w:val="Platteteksteersteinspringing2Char"/>
    <w:uiPriority w:val="98"/>
    <w:semiHidden/>
    <w:rsid w:val="00E7078D"/>
    <w:pPr>
      <w:ind w:left="360" w:firstLine="360"/>
    </w:pPr>
  </w:style>
  <w:style w:type="table" w:styleId="Professioneletabel">
    <w:name w:val="Table Professional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ZsysbasisOLCOChar">
    <w:name w:val="Zsysbasis OLCO Char"/>
    <w:basedOn w:val="Standaardalinea-lettertype"/>
    <w:link w:val="ZsysbasisOLCO"/>
    <w:semiHidden/>
    <w:rsid w:val="00066DF0"/>
    <w:rPr>
      <w:rFonts w:ascii="Arial" w:hAnsi="Arial" w:cs="Arial"/>
      <w:color w:val="000000" w:themeColor="text1"/>
      <w:sz w:val="18"/>
      <w:szCs w:val="18"/>
    </w:rPr>
  </w:style>
  <w:style w:type="paragraph" w:styleId="Standaardinspringing">
    <w:name w:val="Normal Indent"/>
    <w:basedOn w:val="ZsysbasisOLCO"/>
    <w:next w:val="BasistekstOLCO"/>
    <w:uiPriority w:val="98"/>
    <w:semiHidden/>
    <w:rsid w:val="0020607F"/>
  </w:style>
  <w:style w:type="table" w:styleId="Tabelkolommen1">
    <w:name w:val="Table Columns 1"/>
    <w:basedOn w:val="Standaardtabel"/>
    <w:semiHidden/>
    <w:rsid w:val="008D7BDD"/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rsid w:val="008D7BDD"/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rsid w:val="008D7BD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semiHidden/>
    <w:rsid w:val="008D7BD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semiHidden/>
    <w:rsid w:val="008D7BD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semiHidden/>
    <w:rsid w:val="008D7BD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">
    <w:name w:val="Table Grid"/>
    <w:basedOn w:val="Standaardtabel"/>
    <w:rsid w:val="00922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1">
    <w:name w:val="Table Grid 1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rsid w:val="008D7BD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rsid w:val="008D7BD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rsid w:val="008D7BD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rsid w:val="008D7BD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rsid w:val="008D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erfijndetabel1">
    <w:name w:val="Table Subtle 1"/>
    <w:basedOn w:val="Standaardtabel"/>
    <w:semiHidden/>
    <w:rsid w:val="008D7BD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rsid w:val="008D7BD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Voetnootmarkering">
    <w:name w:val="footnote reference"/>
    <w:aliases w:val="Voetnootmarkering OLCO"/>
    <w:basedOn w:val="Standaardalinea-lettertype"/>
    <w:uiPriority w:val="4"/>
    <w:rsid w:val="00CB7600"/>
    <w:rPr>
      <w:vertAlign w:val="superscript"/>
    </w:rPr>
  </w:style>
  <w:style w:type="paragraph" w:styleId="Voetnoottekst">
    <w:name w:val="footnote text"/>
    <w:aliases w:val="Voetnoottekst OLCO"/>
    <w:basedOn w:val="ZsysbasisOLCO"/>
    <w:uiPriority w:val="4"/>
    <w:rsid w:val="00CB7600"/>
    <w:rPr>
      <w:sz w:val="15"/>
    </w:rPr>
  </w:style>
  <w:style w:type="table" w:styleId="Webtabel1">
    <w:name w:val="Table Web 1"/>
    <w:basedOn w:val="Standaardtabel"/>
    <w:semiHidden/>
    <w:rsid w:val="008D7BD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semiHidden/>
    <w:rsid w:val="008D7BD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rsid w:val="008D7BD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waar">
    <w:name w:val="Strong"/>
    <w:basedOn w:val="Standaardalinea-lettertype"/>
    <w:uiPriority w:val="98"/>
    <w:semiHidden/>
    <w:rsid w:val="00451FDB"/>
    <w:rPr>
      <w:b w:val="0"/>
      <w:bCs w:val="0"/>
    </w:rPr>
  </w:style>
  <w:style w:type="paragraph" w:styleId="Datum">
    <w:name w:val="Date"/>
    <w:basedOn w:val="ZsysbasisOLCO"/>
    <w:next w:val="BasistekstOLCO"/>
    <w:uiPriority w:val="98"/>
    <w:semiHidden/>
    <w:rsid w:val="0020607F"/>
  </w:style>
  <w:style w:type="paragraph" w:styleId="Tekstzonderopmaak">
    <w:name w:val="Plain Text"/>
    <w:basedOn w:val="ZsysbasisOLCO"/>
    <w:next w:val="BasistekstOLCO"/>
    <w:uiPriority w:val="98"/>
    <w:semiHidden/>
    <w:rsid w:val="0020607F"/>
  </w:style>
  <w:style w:type="paragraph" w:styleId="Ballontekst">
    <w:name w:val="Balloon Text"/>
    <w:basedOn w:val="ZsysbasisOLCO"/>
    <w:next w:val="BasistekstOLCO"/>
    <w:uiPriority w:val="98"/>
    <w:semiHidden/>
    <w:rsid w:val="0020607F"/>
  </w:style>
  <w:style w:type="paragraph" w:styleId="Bijschrift">
    <w:name w:val="caption"/>
    <w:aliases w:val="Bijschrift OLCO"/>
    <w:basedOn w:val="ZsysbasisOLCO"/>
    <w:next w:val="BasistekstOLCO"/>
    <w:uiPriority w:val="4"/>
    <w:qFormat/>
    <w:rsid w:val="006C7217"/>
    <w:pPr>
      <w:spacing w:before="120" w:after="280"/>
    </w:pPr>
    <w:rPr>
      <w:i/>
      <w:color w:val="28AF6B" w:themeColor="accent3"/>
    </w:rPr>
  </w:style>
  <w:style w:type="character" w:customStyle="1" w:styleId="TekstopmerkingChar">
    <w:name w:val="Tekst opmerking Char"/>
    <w:basedOn w:val="ZsysbasisOLCOChar"/>
    <w:link w:val="Tekstopmerking"/>
    <w:semiHidden/>
    <w:rsid w:val="008736AE"/>
    <w:rPr>
      <w:rFonts w:asciiTheme="minorHAnsi" w:hAnsiTheme="minorHAnsi" w:cs="Maiandra GD"/>
      <w:color w:val="000000" w:themeColor="text1"/>
      <w:sz w:val="18"/>
      <w:szCs w:val="18"/>
    </w:rPr>
  </w:style>
  <w:style w:type="paragraph" w:styleId="Documentstructuur">
    <w:name w:val="Document Map"/>
    <w:basedOn w:val="ZsysbasisOLCO"/>
    <w:next w:val="BasistekstOLCO"/>
    <w:uiPriority w:val="98"/>
    <w:semiHidden/>
    <w:rsid w:val="0020607F"/>
  </w:style>
  <w:style w:type="table" w:styleId="Lichtearcering-accent5">
    <w:name w:val="Light Shading Accent 5"/>
    <w:basedOn w:val="Standaardtabel"/>
    <w:uiPriority w:val="60"/>
    <w:semiHidden/>
    <w:rsid w:val="00E07762"/>
    <w:pPr>
      <w:spacing w:line="240" w:lineRule="auto"/>
    </w:pPr>
    <w:rPr>
      <w:color w:val="3FE079" w:themeColor="accent5" w:themeShade="BF"/>
    </w:rPr>
    <w:tblPr>
      <w:tblStyleRowBandSize w:val="1"/>
      <w:tblStyleColBandSize w:val="1"/>
      <w:tblBorders>
        <w:top w:val="single" w:sz="8" w:space="0" w:color="93EEB4" w:themeColor="accent5"/>
        <w:bottom w:val="single" w:sz="8" w:space="0" w:color="93EEB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3EEB4" w:themeColor="accent5"/>
          <w:left w:val="nil"/>
          <w:bottom w:val="single" w:sz="8" w:space="0" w:color="93EEB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3EEB4" w:themeColor="accent5"/>
          <w:left w:val="nil"/>
          <w:bottom w:val="single" w:sz="8" w:space="0" w:color="93EEB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A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AEC" w:themeFill="accent5" w:themeFillTint="3F"/>
      </w:tcPr>
    </w:tblStylePr>
  </w:style>
  <w:style w:type="paragraph" w:styleId="Eindnoottekst">
    <w:name w:val="endnote text"/>
    <w:aliases w:val="Eindnoottekst OLCO"/>
    <w:basedOn w:val="ZsysbasisOLCO"/>
    <w:next w:val="BasistekstOLCO"/>
    <w:uiPriority w:val="4"/>
    <w:rsid w:val="0020607F"/>
  </w:style>
  <w:style w:type="paragraph" w:styleId="Indexkop">
    <w:name w:val="index heading"/>
    <w:basedOn w:val="ZsysbasisOLCO"/>
    <w:next w:val="BasistekstOLCO"/>
    <w:uiPriority w:val="98"/>
    <w:semiHidden/>
    <w:rsid w:val="0020607F"/>
  </w:style>
  <w:style w:type="paragraph" w:styleId="Kopbronvermelding">
    <w:name w:val="toa heading"/>
    <w:basedOn w:val="ZsysbasisOLCO"/>
    <w:next w:val="BasistekstOLCO"/>
    <w:uiPriority w:val="98"/>
    <w:semiHidden/>
    <w:rsid w:val="0020607F"/>
  </w:style>
  <w:style w:type="paragraph" w:styleId="Lijstopsomteken5">
    <w:name w:val="List Bullet 5"/>
    <w:basedOn w:val="ZsysbasisOLCO"/>
    <w:next w:val="BasistekstOLCO"/>
    <w:uiPriority w:val="98"/>
    <w:semiHidden/>
    <w:rsid w:val="00E7078D"/>
    <w:pPr>
      <w:numPr>
        <w:numId w:val="16"/>
      </w:numPr>
      <w:ind w:left="1491" w:hanging="357"/>
    </w:pPr>
  </w:style>
  <w:style w:type="paragraph" w:styleId="Macrotekst">
    <w:name w:val="macro"/>
    <w:basedOn w:val="ZsysbasisOLCO"/>
    <w:next w:val="BasistekstOLCO"/>
    <w:uiPriority w:val="98"/>
    <w:semiHidden/>
    <w:rsid w:val="0020607F"/>
  </w:style>
  <w:style w:type="paragraph" w:styleId="Tekstopmerking">
    <w:name w:val="annotation text"/>
    <w:basedOn w:val="ZsysbasisOLCO"/>
    <w:next w:val="BasistekstOLCO"/>
    <w:link w:val="TekstopmerkingChar"/>
    <w:uiPriority w:val="98"/>
    <w:semiHidden/>
    <w:rsid w:val="0020607F"/>
  </w:style>
  <w:style w:type="character" w:styleId="Intensieveverwijzing">
    <w:name w:val="Intense Reference"/>
    <w:basedOn w:val="Standaardalinea-lettertype"/>
    <w:uiPriority w:val="98"/>
    <w:semiHidden/>
    <w:rsid w:val="00FC3FA5"/>
    <w:rPr>
      <w:b/>
      <w:bCs/>
      <w:smallCaps/>
      <w:color w:val="auto"/>
      <w:spacing w:val="5"/>
      <w:u w:val="single"/>
    </w:rPr>
  </w:style>
  <w:style w:type="character" w:styleId="Verwijzingopmerking">
    <w:name w:val="annotation reference"/>
    <w:basedOn w:val="Standaardalinea-lettertype"/>
    <w:uiPriority w:val="98"/>
    <w:semiHidden/>
    <w:rsid w:val="0020607F"/>
    <w:rPr>
      <w:sz w:val="18"/>
      <w:szCs w:val="18"/>
    </w:rPr>
  </w:style>
  <w:style w:type="paragraph" w:customStyle="1" w:styleId="Opsommingteken1eniveauOLCO">
    <w:name w:val="Opsomming teken 1e niveau OLCO"/>
    <w:basedOn w:val="ZsysbasisOLCO"/>
    <w:uiPriority w:val="4"/>
    <w:rsid w:val="00AD44F1"/>
    <w:pPr>
      <w:numPr>
        <w:numId w:val="30"/>
      </w:numPr>
    </w:pPr>
  </w:style>
  <w:style w:type="paragraph" w:customStyle="1" w:styleId="Opsommingteken2eniveauOLCO">
    <w:name w:val="Opsomming teken 2e niveau OLCO"/>
    <w:basedOn w:val="ZsysbasisOLCO"/>
    <w:uiPriority w:val="4"/>
    <w:rsid w:val="00AD44F1"/>
    <w:pPr>
      <w:numPr>
        <w:ilvl w:val="1"/>
        <w:numId w:val="30"/>
      </w:numPr>
    </w:pPr>
  </w:style>
  <w:style w:type="paragraph" w:customStyle="1" w:styleId="Opsommingteken3eniveauOLCO">
    <w:name w:val="Opsomming teken 3e niveau OLCO"/>
    <w:basedOn w:val="ZsysbasisOLCO"/>
    <w:uiPriority w:val="4"/>
    <w:rsid w:val="00AD44F1"/>
    <w:pPr>
      <w:numPr>
        <w:ilvl w:val="2"/>
        <w:numId w:val="30"/>
      </w:numPr>
    </w:pPr>
  </w:style>
  <w:style w:type="paragraph" w:customStyle="1" w:styleId="Opsommingbolletje1eniveauOLCO">
    <w:name w:val="Opsomming bolletje 1e niveau OLCO"/>
    <w:basedOn w:val="ZsysbasisOLCO"/>
    <w:uiPriority w:val="4"/>
    <w:qFormat/>
    <w:rsid w:val="005017F3"/>
    <w:pPr>
      <w:numPr>
        <w:numId w:val="26"/>
      </w:numPr>
    </w:pPr>
  </w:style>
  <w:style w:type="paragraph" w:customStyle="1" w:styleId="Opsommingbolletje2eniveauOLCO">
    <w:name w:val="Opsomming bolletje 2e niveau OLCO"/>
    <w:basedOn w:val="ZsysbasisOLCO"/>
    <w:uiPriority w:val="4"/>
    <w:qFormat/>
    <w:rsid w:val="005017F3"/>
    <w:pPr>
      <w:numPr>
        <w:ilvl w:val="1"/>
        <w:numId w:val="26"/>
      </w:numPr>
    </w:pPr>
  </w:style>
  <w:style w:type="paragraph" w:customStyle="1" w:styleId="Opsommingbolletje3eniveauOLCO">
    <w:name w:val="Opsomming bolletje 3e niveau OLCO"/>
    <w:basedOn w:val="ZsysbasisOLCO"/>
    <w:uiPriority w:val="4"/>
    <w:qFormat/>
    <w:rsid w:val="005017F3"/>
    <w:pPr>
      <w:numPr>
        <w:ilvl w:val="2"/>
        <w:numId w:val="26"/>
      </w:numPr>
    </w:pPr>
  </w:style>
  <w:style w:type="numbering" w:customStyle="1" w:styleId="OpsommingbolletjeOLCO">
    <w:name w:val="Opsomming bolletje OLCO"/>
    <w:uiPriority w:val="4"/>
    <w:semiHidden/>
    <w:rsid w:val="005017F3"/>
    <w:pPr>
      <w:numPr>
        <w:numId w:val="1"/>
      </w:numPr>
    </w:pPr>
  </w:style>
  <w:style w:type="paragraph" w:customStyle="1" w:styleId="Opsommingkleineletter1eniveauOLCO">
    <w:name w:val="Opsomming kleine letter 1e niveau OLCO"/>
    <w:basedOn w:val="ZsysbasisOLCO"/>
    <w:uiPriority w:val="4"/>
    <w:qFormat/>
    <w:rsid w:val="00B01DA1"/>
    <w:pPr>
      <w:numPr>
        <w:numId w:val="22"/>
      </w:numPr>
    </w:pPr>
  </w:style>
  <w:style w:type="paragraph" w:customStyle="1" w:styleId="Opsommingkleineletter2eniveauOLCO">
    <w:name w:val="Opsomming kleine letter 2e niveau OLCO"/>
    <w:basedOn w:val="ZsysbasisOLCO"/>
    <w:uiPriority w:val="4"/>
    <w:qFormat/>
    <w:rsid w:val="00B01DA1"/>
    <w:pPr>
      <w:numPr>
        <w:ilvl w:val="1"/>
        <w:numId w:val="22"/>
      </w:numPr>
    </w:pPr>
  </w:style>
  <w:style w:type="paragraph" w:customStyle="1" w:styleId="Opsommingkleineletter3eniveauOLCO">
    <w:name w:val="Opsomming kleine letter 3e niveau OLCO"/>
    <w:basedOn w:val="ZsysbasisOLCO"/>
    <w:uiPriority w:val="4"/>
    <w:qFormat/>
    <w:rsid w:val="00B01DA1"/>
    <w:pPr>
      <w:numPr>
        <w:ilvl w:val="2"/>
        <w:numId w:val="22"/>
      </w:numPr>
    </w:pPr>
  </w:style>
  <w:style w:type="numbering" w:customStyle="1" w:styleId="OpsommingkleineletterOLCO">
    <w:name w:val="Opsomming kleine letter OLCO"/>
    <w:uiPriority w:val="4"/>
    <w:semiHidden/>
    <w:rsid w:val="00B01DA1"/>
    <w:pPr>
      <w:numPr>
        <w:numId w:val="8"/>
      </w:numPr>
    </w:pPr>
  </w:style>
  <w:style w:type="paragraph" w:customStyle="1" w:styleId="Opsommingnummer1eniveauOLCO">
    <w:name w:val="Opsomming nummer 1e niveau OLCO"/>
    <w:basedOn w:val="ZsysbasisOLCO"/>
    <w:uiPriority w:val="4"/>
    <w:qFormat/>
    <w:rsid w:val="00B01DA1"/>
    <w:pPr>
      <w:numPr>
        <w:numId w:val="23"/>
      </w:numPr>
    </w:pPr>
  </w:style>
  <w:style w:type="paragraph" w:customStyle="1" w:styleId="Opsommingnummer2eniveauOLCO">
    <w:name w:val="Opsomming nummer 2e niveau OLCO"/>
    <w:basedOn w:val="ZsysbasisOLCO"/>
    <w:uiPriority w:val="4"/>
    <w:qFormat/>
    <w:rsid w:val="00B01DA1"/>
    <w:pPr>
      <w:numPr>
        <w:ilvl w:val="1"/>
        <w:numId w:val="23"/>
      </w:numPr>
    </w:pPr>
  </w:style>
  <w:style w:type="paragraph" w:customStyle="1" w:styleId="Opsommingnummer3eniveauOLCO">
    <w:name w:val="Opsomming nummer 3e niveau OLCO"/>
    <w:basedOn w:val="ZsysbasisOLCO"/>
    <w:uiPriority w:val="4"/>
    <w:qFormat/>
    <w:rsid w:val="00B01DA1"/>
    <w:pPr>
      <w:numPr>
        <w:ilvl w:val="2"/>
        <w:numId w:val="23"/>
      </w:numPr>
    </w:pPr>
  </w:style>
  <w:style w:type="numbering" w:customStyle="1" w:styleId="OpsommingnummerOLCO">
    <w:name w:val="Opsomming nummer OLCO"/>
    <w:uiPriority w:val="4"/>
    <w:semiHidden/>
    <w:rsid w:val="00B01DA1"/>
    <w:pPr>
      <w:numPr>
        <w:numId w:val="2"/>
      </w:numPr>
    </w:pPr>
  </w:style>
  <w:style w:type="paragraph" w:customStyle="1" w:styleId="Opsommingopenrondje1eniveauOLCO">
    <w:name w:val="Opsomming open rondje 1e niveau OLCO"/>
    <w:basedOn w:val="ZsysbasisOLCO"/>
    <w:uiPriority w:val="4"/>
    <w:rsid w:val="00957CCB"/>
    <w:pPr>
      <w:numPr>
        <w:numId w:val="27"/>
      </w:numPr>
    </w:pPr>
  </w:style>
  <w:style w:type="paragraph" w:customStyle="1" w:styleId="Opsommingopenrondje2eniveauOLCO">
    <w:name w:val="Opsomming open rondje 2e niveau OLCO"/>
    <w:basedOn w:val="ZsysbasisOLCO"/>
    <w:uiPriority w:val="4"/>
    <w:rsid w:val="00957CCB"/>
    <w:pPr>
      <w:numPr>
        <w:ilvl w:val="1"/>
        <w:numId w:val="27"/>
      </w:numPr>
    </w:pPr>
  </w:style>
  <w:style w:type="paragraph" w:customStyle="1" w:styleId="Opsommingopenrondje3eniveauOLCO">
    <w:name w:val="Opsomming open rondje 3e niveau OLCO"/>
    <w:basedOn w:val="ZsysbasisOLCO"/>
    <w:uiPriority w:val="4"/>
    <w:rsid w:val="00957CCB"/>
    <w:pPr>
      <w:numPr>
        <w:ilvl w:val="2"/>
        <w:numId w:val="27"/>
      </w:numPr>
    </w:pPr>
  </w:style>
  <w:style w:type="numbering" w:customStyle="1" w:styleId="OpsommingopenrondjeOLCO">
    <w:name w:val="Opsomming open rondje OLCO"/>
    <w:uiPriority w:val="4"/>
    <w:semiHidden/>
    <w:rsid w:val="00957CCB"/>
    <w:pPr>
      <w:numPr>
        <w:numId w:val="3"/>
      </w:numPr>
    </w:pPr>
  </w:style>
  <w:style w:type="paragraph" w:customStyle="1" w:styleId="Opsommingstreepje1eniveauOLCO">
    <w:name w:val="Opsomming streepje 1e niveau OLCO"/>
    <w:basedOn w:val="ZsysbasisOLCO"/>
    <w:uiPriority w:val="4"/>
    <w:qFormat/>
    <w:rsid w:val="00B01DA1"/>
    <w:pPr>
      <w:numPr>
        <w:numId w:val="28"/>
      </w:numPr>
    </w:pPr>
  </w:style>
  <w:style w:type="paragraph" w:customStyle="1" w:styleId="Opsommingstreepje2eniveauOLCO">
    <w:name w:val="Opsomming streepje 2e niveau OLCO"/>
    <w:basedOn w:val="ZsysbasisOLCO"/>
    <w:uiPriority w:val="4"/>
    <w:qFormat/>
    <w:rsid w:val="00B01DA1"/>
    <w:pPr>
      <w:numPr>
        <w:ilvl w:val="1"/>
        <w:numId w:val="28"/>
      </w:numPr>
    </w:pPr>
  </w:style>
  <w:style w:type="paragraph" w:customStyle="1" w:styleId="Opsommingstreepje3eniveauOLCO">
    <w:name w:val="Opsomming streepje 3e niveau OLCO"/>
    <w:basedOn w:val="ZsysbasisOLCO"/>
    <w:uiPriority w:val="4"/>
    <w:qFormat/>
    <w:rsid w:val="00B01DA1"/>
    <w:pPr>
      <w:numPr>
        <w:ilvl w:val="2"/>
        <w:numId w:val="28"/>
      </w:numPr>
    </w:pPr>
  </w:style>
  <w:style w:type="numbering" w:customStyle="1" w:styleId="OpsommingstreepjeOLCO">
    <w:name w:val="Opsomming streepje OLCO"/>
    <w:uiPriority w:val="4"/>
    <w:semiHidden/>
    <w:rsid w:val="00B01DA1"/>
    <w:pPr>
      <w:numPr>
        <w:numId w:val="4"/>
      </w:numPr>
    </w:pPr>
  </w:style>
  <w:style w:type="character" w:styleId="Titelvanboek">
    <w:name w:val="Book Title"/>
    <w:basedOn w:val="Standaardalinea-lettertype"/>
    <w:uiPriority w:val="98"/>
    <w:semiHidden/>
    <w:rsid w:val="00E07762"/>
    <w:rPr>
      <w:b/>
      <w:bCs/>
      <w:smallCaps/>
      <w:spacing w:val="5"/>
    </w:rPr>
  </w:style>
  <w:style w:type="character" w:styleId="Tekstvantijdelijkeaanduiding">
    <w:name w:val="Placeholder Text"/>
    <w:basedOn w:val="zsysVeldMarkering"/>
    <w:uiPriority w:val="98"/>
    <w:semiHidden/>
    <w:rsid w:val="004C51F8"/>
    <w:rPr>
      <w:color w:val="000000"/>
      <w:bdr w:val="none" w:sz="0" w:space="0" w:color="auto"/>
      <w:shd w:val="clear" w:color="auto" w:fill="FFFF00"/>
    </w:rPr>
  </w:style>
  <w:style w:type="character" w:styleId="Subtieleverwijzing">
    <w:name w:val="Subtle Reference"/>
    <w:basedOn w:val="Standaardalinea-lettertype"/>
    <w:uiPriority w:val="98"/>
    <w:semiHidden/>
    <w:rsid w:val="008736AE"/>
    <w:rPr>
      <w:smallCaps/>
      <w:color w:val="auto"/>
      <w:u w:val="single"/>
    </w:rPr>
  </w:style>
  <w:style w:type="character" w:styleId="Subtielebenadrukking">
    <w:name w:val="Subtle Emphasis"/>
    <w:basedOn w:val="Standaardalinea-lettertype"/>
    <w:uiPriority w:val="98"/>
    <w:semiHidden/>
    <w:rsid w:val="00FC3FA5"/>
    <w:rPr>
      <w:i/>
      <w:iCs/>
      <w:color w:val="auto"/>
    </w:rPr>
  </w:style>
  <w:style w:type="table" w:styleId="Lichtearcering-accent4">
    <w:name w:val="Light Shading Accent 4"/>
    <w:basedOn w:val="Standaardtabel"/>
    <w:uiPriority w:val="60"/>
    <w:semiHidden/>
    <w:rsid w:val="00E07762"/>
    <w:pPr>
      <w:spacing w:line="240" w:lineRule="auto"/>
    </w:pPr>
    <w:rPr>
      <w:color w:val="0D3032" w:themeColor="accent4" w:themeShade="BF"/>
    </w:rPr>
    <w:tblPr>
      <w:tblStyleRowBandSize w:val="1"/>
      <w:tblStyleColBandSize w:val="1"/>
      <w:tblBorders>
        <w:top w:val="single" w:sz="8" w:space="0" w:color="124143" w:themeColor="accent4"/>
        <w:bottom w:val="single" w:sz="8" w:space="0" w:color="12414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24143" w:themeColor="accent4"/>
          <w:left w:val="nil"/>
          <w:bottom w:val="single" w:sz="8" w:space="0" w:color="12414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24143" w:themeColor="accent4"/>
          <w:left w:val="nil"/>
          <w:bottom w:val="single" w:sz="8" w:space="0" w:color="12414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E6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E6E8" w:themeFill="accent4" w:themeFillTint="3F"/>
      </w:tcPr>
    </w:tblStylePr>
  </w:style>
  <w:style w:type="table" w:styleId="Lichtearcering-accent3">
    <w:name w:val="Light Shading Accent 3"/>
    <w:basedOn w:val="Standaardtabel"/>
    <w:uiPriority w:val="60"/>
    <w:semiHidden/>
    <w:rsid w:val="00E07762"/>
    <w:pPr>
      <w:spacing w:line="240" w:lineRule="auto"/>
    </w:pPr>
    <w:rPr>
      <w:color w:val="1E834F" w:themeColor="accent3" w:themeShade="BF"/>
    </w:rPr>
    <w:tblPr>
      <w:tblStyleRowBandSize w:val="1"/>
      <w:tblStyleColBandSize w:val="1"/>
      <w:tblBorders>
        <w:top w:val="single" w:sz="8" w:space="0" w:color="28AF6B" w:themeColor="accent3"/>
        <w:bottom w:val="single" w:sz="8" w:space="0" w:color="28AF6B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8AF6B" w:themeColor="accent3"/>
          <w:left w:val="nil"/>
          <w:bottom w:val="single" w:sz="8" w:space="0" w:color="28AF6B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8AF6B" w:themeColor="accent3"/>
          <w:left w:val="nil"/>
          <w:bottom w:val="single" w:sz="8" w:space="0" w:color="28AF6B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3F1D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3F1DA" w:themeFill="accent3" w:themeFillTint="3F"/>
      </w:tcPr>
    </w:tblStylePr>
  </w:style>
  <w:style w:type="table" w:styleId="Lichtearcering-accent2">
    <w:name w:val="Light Shading Accent 2"/>
    <w:basedOn w:val="Standaardtabel"/>
    <w:uiPriority w:val="60"/>
    <w:semiHidden/>
    <w:rsid w:val="00E07762"/>
    <w:pPr>
      <w:spacing w:line="240" w:lineRule="auto"/>
    </w:pPr>
    <w:rPr>
      <w:color w:val="00AD58" w:themeColor="accent2" w:themeShade="BF"/>
    </w:rPr>
    <w:tblPr>
      <w:tblStyleRowBandSize w:val="1"/>
      <w:tblStyleColBandSize w:val="1"/>
      <w:tblBorders>
        <w:top w:val="single" w:sz="8" w:space="0" w:color="00E776" w:themeColor="accent2"/>
        <w:bottom w:val="single" w:sz="8" w:space="0" w:color="00E77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E776" w:themeColor="accent2"/>
          <w:left w:val="nil"/>
          <w:bottom w:val="single" w:sz="8" w:space="0" w:color="00E77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E776" w:themeColor="accent2"/>
          <w:left w:val="nil"/>
          <w:bottom w:val="single" w:sz="8" w:space="0" w:color="00E77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FFD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FFDD" w:themeFill="accent2" w:themeFillTint="3F"/>
      </w:tcPr>
    </w:tblStylePr>
  </w:style>
  <w:style w:type="table" w:styleId="Lichtraster-accent6">
    <w:name w:val="Light Grid Accent 6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00E776" w:themeColor="accent6"/>
        <w:left w:val="single" w:sz="8" w:space="0" w:color="00E776" w:themeColor="accent6"/>
        <w:bottom w:val="single" w:sz="8" w:space="0" w:color="00E776" w:themeColor="accent6"/>
        <w:right w:val="single" w:sz="8" w:space="0" w:color="00E776" w:themeColor="accent6"/>
        <w:insideH w:val="single" w:sz="8" w:space="0" w:color="00E776" w:themeColor="accent6"/>
        <w:insideV w:val="single" w:sz="8" w:space="0" w:color="00E77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18" w:space="0" w:color="00E776" w:themeColor="accent6"/>
          <w:right w:val="single" w:sz="8" w:space="0" w:color="00E776" w:themeColor="accent6"/>
          <w:insideH w:val="nil"/>
          <w:insideV w:val="single" w:sz="8" w:space="0" w:color="00E77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  <w:insideH w:val="nil"/>
          <w:insideV w:val="single" w:sz="8" w:space="0" w:color="00E77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</w:tcBorders>
      </w:tcPr>
    </w:tblStylePr>
    <w:tblStylePr w:type="band1Vert"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</w:tcBorders>
        <w:shd w:val="clear" w:color="auto" w:fill="BAFFDD" w:themeFill="accent6" w:themeFillTint="3F"/>
      </w:tcPr>
    </w:tblStylePr>
    <w:tblStylePr w:type="band1Horz"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  <w:insideV w:val="single" w:sz="8" w:space="0" w:color="00E776" w:themeColor="accent6"/>
        </w:tcBorders>
        <w:shd w:val="clear" w:color="auto" w:fill="BAFFDD" w:themeFill="accent6" w:themeFillTint="3F"/>
      </w:tcPr>
    </w:tblStylePr>
    <w:tblStylePr w:type="band2Horz">
      <w:tblPr/>
      <w:tcPr>
        <w:tcBorders>
          <w:top w:val="single" w:sz="8" w:space="0" w:color="00E776" w:themeColor="accent6"/>
          <w:left w:val="single" w:sz="8" w:space="0" w:color="00E776" w:themeColor="accent6"/>
          <w:bottom w:val="single" w:sz="8" w:space="0" w:color="00E776" w:themeColor="accent6"/>
          <w:right w:val="single" w:sz="8" w:space="0" w:color="00E776" w:themeColor="accent6"/>
          <w:insideV w:val="single" w:sz="8" w:space="0" w:color="00E776" w:themeColor="accent6"/>
        </w:tcBorders>
      </w:tcPr>
    </w:tblStylePr>
  </w:style>
  <w:style w:type="table" w:styleId="Lichtraster-accent5">
    <w:name w:val="Light Grid Accent 5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93EEB4" w:themeColor="accent5"/>
        <w:left w:val="single" w:sz="8" w:space="0" w:color="93EEB4" w:themeColor="accent5"/>
        <w:bottom w:val="single" w:sz="8" w:space="0" w:color="93EEB4" w:themeColor="accent5"/>
        <w:right w:val="single" w:sz="8" w:space="0" w:color="93EEB4" w:themeColor="accent5"/>
        <w:insideH w:val="single" w:sz="8" w:space="0" w:color="93EEB4" w:themeColor="accent5"/>
        <w:insideV w:val="single" w:sz="8" w:space="0" w:color="93EEB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18" w:space="0" w:color="93EEB4" w:themeColor="accent5"/>
          <w:right w:val="single" w:sz="8" w:space="0" w:color="93EEB4" w:themeColor="accent5"/>
          <w:insideH w:val="nil"/>
          <w:insideV w:val="single" w:sz="8" w:space="0" w:color="93EEB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  <w:insideH w:val="nil"/>
          <w:insideV w:val="single" w:sz="8" w:space="0" w:color="93EEB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</w:tcBorders>
      </w:tcPr>
    </w:tblStylePr>
    <w:tblStylePr w:type="band1Vert"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</w:tcBorders>
        <w:shd w:val="clear" w:color="auto" w:fill="E4FAEC" w:themeFill="accent5" w:themeFillTint="3F"/>
      </w:tcPr>
    </w:tblStylePr>
    <w:tblStylePr w:type="band1Horz"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  <w:insideV w:val="single" w:sz="8" w:space="0" w:color="93EEB4" w:themeColor="accent5"/>
        </w:tcBorders>
        <w:shd w:val="clear" w:color="auto" w:fill="E4FAEC" w:themeFill="accent5" w:themeFillTint="3F"/>
      </w:tcPr>
    </w:tblStylePr>
    <w:tblStylePr w:type="band2Horz">
      <w:tblPr/>
      <w:tcPr>
        <w:tcBorders>
          <w:top w:val="single" w:sz="8" w:space="0" w:color="93EEB4" w:themeColor="accent5"/>
          <w:left w:val="single" w:sz="8" w:space="0" w:color="93EEB4" w:themeColor="accent5"/>
          <w:bottom w:val="single" w:sz="8" w:space="0" w:color="93EEB4" w:themeColor="accent5"/>
          <w:right w:val="single" w:sz="8" w:space="0" w:color="93EEB4" w:themeColor="accent5"/>
          <w:insideV w:val="single" w:sz="8" w:space="0" w:color="93EEB4" w:themeColor="accent5"/>
        </w:tcBorders>
      </w:tcPr>
    </w:tblStylePr>
  </w:style>
  <w:style w:type="table" w:styleId="Lichtraster-accent4">
    <w:name w:val="Light Grid Accent 4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124143" w:themeColor="accent4"/>
        <w:left w:val="single" w:sz="8" w:space="0" w:color="124143" w:themeColor="accent4"/>
        <w:bottom w:val="single" w:sz="8" w:space="0" w:color="124143" w:themeColor="accent4"/>
        <w:right w:val="single" w:sz="8" w:space="0" w:color="124143" w:themeColor="accent4"/>
        <w:insideH w:val="single" w:sz="8" w:space="0" w:color="124143" w:themeColor="accent4"/>
        <w:insideV w:val="single" w:sz="8" w:space="0" w:color="12414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18" w:space="0" w:color="124143" w:themeColor="accent4"/>
          <w:right w:val="single" w:sz="8" w:space="0" w:color="124143" w:themeColor="accent4"/>
          <w:insideH w:val="nil"/>
          <w:insideV w:val="single" w:sz="8" w:space="0" w:color="12414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  <w:insideH w:val="nil"/>
          <w:insideV w:val="single" w:sz="8" w:space="0" w:color="12414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</w:tcBorders>
      </w:tcPr>
    </w:tblStylePr>
    <w:tblStylePr w:type="band1Vert"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</w:tcBorders>
        <w:shd w:val="clear" w:color="auto" w:fill="ACE6E8" w:themeFill="accent4" w:themeFillTint="3F"/>
      </w:tcPr>
    </w:tblStylePr>
    <w:tblStylePr w:type="band1Horz"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  <w:insideV w:val="single" w:sz="8" w:space="0" w:color="124143" w:themeColor="accent4"/>
        </w:tcBorders>
        <w:shd w:val="clear" w:color="auto" w:fill="ACE6E8" w:themeFill="accent4" w:themeFillTint="3F"/>
      </w:tcPr>
    </w:tblStylePr>
    <w:tblStylePr w:type="band2Horz">
      <w:tblPr/>
      <w:tcPr>
        <w:tcBorders>
          <w:top w:val="single" w:sz="8" w:space="0" w:color="124143" w:themeColor="accent4"/>
          <w:left w:val="single" w:sz="8" w:space="0" w:color="124143" w:themeColor="accent4"/>
          <w:bottom w:val="single" w:sz="8" w:space="0" w:color="124143" w:themeColor="accent4"/>
          <w:right w:val="single" w:sz="8" w:space="0" w:color="124143" w:themeColor="accent4"/>
          <w:insideV w:val="single" w:sz="8" w:space="0" w:color="124143" w:themeColor="accent4"/>
        </w:tcBorders>
      </w:tcPr>
    </w:tblStylePr>
  </w:style>
  <w:style w:type="table" w:styleId="Lichtraster-accent3">
    <w:name w:val="Light Grid Accent 3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8AF6B" w:themeColor="accent3"/>
        <w:left w:val="single" w:sz="8" w:space="0" w:color="28AF6B" w:themeColor="accent3"/>
        <w:bottom w:val="single" w:sz="8" w:space="0" w:color="28AF6B" w:themeColor="accent3"/>
        <w:right w:val="single" w:sz="8" w:space="0" w:color="28AF6B" w:themeColor="accent3"/>
        <w:insideH w:val="single" w:sz="8" w:space="0" w:color="28AF6B" w:themeColor="accent3"/>
        <w:insideV w:val="single" w:sz="8" w:space="0" w:color="28AF6B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18" w:space="0" w:color="28AF6B" w:themeColor="accent3"/>
          <w:right w:val="single" w:sz="8" w:space="0" w:color="28AF6B" w:themeColor="accent3"/>
          <w:insideH w:val="nil"/>
          <w:insideV w:val="single" w:sz="8" w:space="0" w:color="28AF6B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  <w:insideH w:val="nil"/>
          <w:insideV w:val="single" w:sz="8" w:space="0" w:color="28AF6B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</w:tcBorders>
      </w:tcPr>
    </w:tblStylePr>
    <w:tblStylePr w:type="band1Vert"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</w:tcBorders>
        <w:shd w:val="clear" w:color="auto" w:fill="C3F1DA" w:themeFill="accent3" w:themeFillTint="3F"/>
      </w:tcPr>
    </w:tblStylePr>
    <w:tblStylePr w:type="band1Horz"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  <w:insideV w:val="single" w:sz="8" w:space="0" w:color="28AF6B" w:themeColor="accent3"/>
        </w:tcBorders>
        <w:shd w:val="clear" w:color="auto" w:fill="C3F1DA" w:themeFill="accent3" w:themeFillTint="3F"/>
      </w:tcPr>
    </w:tblStylePr>
    <w:tblStylePr w:type="band2Horz">
      <w:tblPr/>
      <w:tcPr>
        <w:tcBorders>
          <w:top w:val="single" w:sz="8" w:space="0" w:color="28AF6B" w:themeColor="accent3"/>
          <w:left w:val="single" w:sz="8" w:space="0" w:color="28AF6B" w:themeColor="accent3"/>
          <w:bottom w:val="single" w:sz="8" w:space="0" w:color="28AF6B" w:themeColor="accent3"/>
          <w:right w:val="single" w:sz="8" w:space="0" w:color="28AF6B" w:themeColor="accent3"/>
          <w:insideV w:val="single" w:sz="8" w:space="0" w:color="28AF6B" w:themeColor="accent3"/>
        </w:tcBorders>
      </w:tcPr>
    </w:tblStylePr>
  </w:style>
  <w:style w:type="table" w:styleId="Lichtraster-accent2">
    <w:name w:val="Light Grid Accent 2"/>
    <w:basedOn w:val="Standaardtabel"/>
    <w:uiPriority w:val="62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00E776" w:themeColor="accent2"/>
        <w:left w:val="single" w:sz="8" w:space="0" w:color="00E776" w:themeColor="accent2"/>
        <w:bottom w:val="single" w:sz="8" w:space="0" w:color="00E776" w:themeColor="accent2"/>
        <w:right w:val="single" w:sz="8" w:space="0" w:color="00E776" w:themeColor="accent2"/>
        <w:insideH w:val="single" w:sz="8" w:space="0" w:color="00E776" w:themeColor="accent2"/>
        <w:insideV w:val="single" w:sz="8" w:space="0" w:color="00E77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18" w:space="0" w:color="00E776" w:themeColor="accent2"/>
          <w:right w:val="single" w:sz="8" w:space="0" w:color="00E776" w:themeColor="accent2"/>
          <w:insideH w:val="nil"/>
          <w:insideV w:val="single" w:sz="8" w:space="0" w:color="00E77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  <w:insideH w:val="nil"/>
          <w:insideV w:val="single" w:sz="8" w:space="0" w:color="00E77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</w:tcBorders>
      </w:tcPr>
    </w:tblStylePr>
    <w:tblStylePr w:type="band1Vert"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</w:tcBorders>
        <w:shd w:val="clear" w:color="auto" w:fill="BAFFDD" w:themeFill="accent2" w:themeFillTint="3F"/>
      </w:tcPr>
    </w:tblStylePr>
    <w:tblStylePr w:type="band1Horz"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  <w:insideV w:val="single" w:sz="8" w:space="0" w:color="00E776" w:themeColor="accent2"/>
        </w:tcBorders>
        <w:shd w:val="clear" w:color="auto" w:fill="BAFFDD" w:themeFill="accent2" w:themeFillTint="3F"/>
      </w:tcPr>
    </w:tblStylePr>
    <w:tblStylePr w:type="band2Horz">
      <w:tblPr/>
      <w:tcPr>
        <w:tcBorders>
          <w:top w:val="single" w:sz="8" w:space="0" w:color="00E776" w:themeColor="accent2"/>
          <w:left w:val="single" w:sz="8" w:space="0" w:color="00E776" w:themeColor="accent2"/>
          <w:bottom w:val="single" w:sz="8" w:space="0" w:color="00E776" w:themeColor="accent2"/>
          <w:right w:val="single" w:sz="8" w:space="0" w:color="00E776" w:themeColor="accent2"/>
          <w:insideV w:val="single" w:sz="8" w:space="0" w:color="00E776" w:themeColor="accent2"/>
        </w:tcBorders>
      </w:tcPr>
    </w:tblStylePr>
  </w:style>
  <w:style w:type="table" w:styleId="Kleurrijkelijst-accent6">
    <w:name w:val="Colorful List Accent 6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FFF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E385" w:themeFill="accent5" w:themeFillShade="CC"/>
      </w:tcPr>
    </w:tblStylePr>
    <w:tblStylePr w:type="lastRow">
      <w:rPr>
        <w:b/>
        <w:bCs/>
        <w:color w:val="50E38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FDD" w:themeFill="accent6" w:themeFillTint="3F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Kleurrijkelijst-accent5">
    <w:name w:val="Colorful List Accent 5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D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B85E" w:themeFill="accent6" w:themeFillShade="CC"/>
      </w:tcPr>
    </w:tblStylePr>
    <w:tblStylePr w:type="lastRow">
      <w:rPr>
        <w:b/>
        <w:bCs/>
        <w:color w:val="00B85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AEC" w:themeFill="accent5" w:themeFillTint="3F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Kleurrijkelijst-accent4">
    <w:name w:val="Colorful List Accent 4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EF5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08B55" w:themeFill="accent3" w:themeFillShade="CC"/>
      </w:tcPr>
    </w:tblStylePr>
    <w:tblStylePr w:type="lastRow">
      <w:rPr>
        <w:b/>
        <w:bCs/>
        <w:color w:val="208B55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E6E8" w:themeFill="accent4" w:themeFillTint="3F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Kleurrijkelijst-accent3">
    <w:name w:val="Colorful List Accent 3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E3335" w:themeFill="accent4" w:themeFillShade="CC"/>
      </w:tcPr>
    </w:tblStylePr>
    <w:tblStylePr w:type="lastRow">
      <w:rPr>
        <w:b/>
        <w:bCs/>
        <w:color w:val="0E333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F1DA" w:themeFill="accent3" w:themeFillTint="3F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Kleurrijkelijst-accent2">
    <w:name w:val="Colorful List Accent 2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FF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B85E" w:themeFill="accent2" w:themeFillShade="CC"/>
      </w:tcPr>
    </w:tblStylePr>
    <w:tblStylePr w:type="lastRow">
      <w:rPr>
        <w:b/>
        <w:bCs/>
        <w:color w:val="00B85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FDD" w:themeFill="accent2" w:themeFillTint="3F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Kleurrijkelijst-accent1">
    <w:name w:val="Colorful List Accent 1"/>
    <w:basedOn w:val="Standaardtabel"/>
    <w:uiPriority w:val="72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D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B85E" w:themeFill="accent2" w:themeFillShade="CC"/>
      </w:tcPr>
    </w:tblStylePr>
    <w:tblStylePr w:type="lastRow">
      <w:rPr>
        <w:b/>
        <w:bCs/>
        <w:color w:val="00B85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AEC" w:themeFill="accent1" w:themeFillTint="3F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Kleurrijkearcering-accent6">
    <w:name w:val="Colorful Shading Accent 6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3EEB4" w:themeColor="accent5"/>
        <w:left w:val="single" w:sz="4" w:space="0" w:color="00E776" w:themeColor="accent6"/>
        <w:bottom w:val="single" w:sz="4" w:space="0" w:color="00E776" w:themeColor="accent6"/>
        <w:right w:val="single" w:sz="4" w:space="0" w:color="00E77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FF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3EEB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8A4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8A46" w:themeColor="accent6" w:themeShade="99"/>
          <w:insideV w:val="nil"/>
        </w:tcBorders>
        <w:shd w:val="clear" w:color="auto" w:fill="008A4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A46" w:themeFill="accent6" w:themeFillShade="99"/>
      </w:tcPr>
    </w:tblStylePr>
    <w:tblStylePr w:type="band1Vert">
      <w:tblPr/>
      <w:tcPr>
        <w:shd w:val="clear" w:color="auto" w:fill="8FFFC8" w:themeFill="accent6" w:themeFillTint="66"/>
      </w:tcPr>
    </w:tblStylePr>
    <w:tblStylePr w:type="band1Horz">
      <w:tblPr/>
      <w:tcPr>
        <w:shd w:val="clear" w:color="auto" w:fill="74FFB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E776" w:themeColor="accent6"/>
        <w:left w:val="single" w:sz="4" w:space="0" w:color="93EEB4" w:themeColor="accent5"/>
        <w:bottom w:val="single" w:sz="4" w:space="0" w:color="93EEB4" w:themeColor="accent5"/>
        <w:right w:val="single" w:sz="4" w:space="0" w:color="93EEB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D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E7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C75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C75C" w:themeColor="accent5" w:themeShade="99"/>
          <w:insideV w:val="nil"/>
        </w:tcBorders>
        <w:shd w:val="clear" w:color="auto" w:fill="1FC75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C75C" w:themeFill="accent5" w:themeFillShade="99"/>
      </w:tcPr>
    </w:tblStylePr>
    <w:tblStylePr w:type="band1Vert">
      <w:tblPr/>
      <w:tcPr>
        <w:shd w:val="clear" w:color="auto" w:fill="D3F8E0" w:themeFill="accent5" w:themeFillTint="66"/>
      </w:tcPr>
    </w:tblStylePr>
    <w:tblStylePr w:type="band1Horz">
      <w:tblPr/>
      <w:tcPr>
        <w:shd w:val="clear" w:color="auto" w:fill="C9F6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4">
    <w:name w:val="Colorful Shading Accent 4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8AF6B" w:themeColor="accent3"/>
        <w:left w:val="single" w:sz="4" w:space="0" w:color="124143" w:themeColor="accent4"/>
        <w:bottom w:val="single" w:sz="4" w:space="0" w:color="124143" w:themeColor="accent4"/>
        <w:right w:val="single" w:sz="4" w:space="0" w:color="12414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5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8AF6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A262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A2628" w:themeColor="accent4" w:themeShade="99"/>
          <w:insideV w:val="nil"/>
        </w:tcBorders>
        <w:shd w:val="clear" w:color="auto" w:fill="0A262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A2628" w:themeFill="accent4" w:themeFillShade="99"/>
      </w:tcPr>
    </w:tblStylePr>
    <w:tblStylePr w:type="band1Vert">
      <w:tblPr/>
      <w:tcPr>
        <w:shd w:val="clear" w:color="auto" w:fill="79D6DB" w:themeFill="accent4" w:themeFillTint="66"/>
      </w:tcPr>
    </w:tblStylePr>
    <w:tblStylePr w:type="band1Horz">
      <w:tblPr/>
      <w:tcPr>
        <w:shd w:val="clear" w:color="auto" w:fill="58CDD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24143" w:themeColor="accent4"/>
        <w:left w:val="single" w:sz="4" w:space="0" w:color="28AF6B" w:themeColor="accent3"/>
        <w:bottom w:val="single" w:sz="4" w:space="0" w:color="28AF6B" w:themeColor="accent3"/>
        <w:right w:val="single" w:sz="4" w:space="0" w:color="28AF6B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2414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8684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86840" w:themeColor="accent3" w:themeShade="99"/>
          <w:insideV w:val="nil"/>
        </w:tcBorders>
        <w:shd w:val="clear" w:color="auto" w:fill="18684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6840" w:themeFill="accent3" w:themeFillShade="99"/>
      </w:tcPr>
    </w:tblStylePr>
    <w:tblStylePr w:type="band1Vert">
      <w:tblPr/>
      <w:tcPr>
        <w:shd w:val="clear" w:color="auto" w:fill="9EE9C3" w:themeFill="accent3" w:themeFillTint="66"/>
      </w:tcPr>
    </w:tblStylePr>
    <w:tblStylePr w:type="band1Horz">
      <w:tblPr/>
      <w:tcPr>
        <w:shd w:val="clear" w:color="auto" w:fill="87E3B4" w:themeFill="accent3" w:themeFillTint="7F"/>
      </w:tcPr>
    </w:tblStylePr>
  </w:style>
  <w:style w:type="table" w:styleId="Kleurrijkearcering-accent2">
    <w:name w:val="Colorful Shading Accent 2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E776" w:themeColor="accent2"/>
        <w:left w:val="single" w:sz="4" w:space="0" w:color="00E776" w:themeColor="accent2"/>
        <w:bottom w:val="single" w:sz="4" w:space="0" w:color="00E776" w:themeColor="accent2"/>
        <w:right w:val="single" w:sz="4" w:space="0" w:color="00E77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F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E77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8A46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8A46" w:themeColor="accent2" w:themeShade="99"/>
          <w:insideV w:val="nil"/>
        </w:tcBorders>
        <w:shd w:val="clear" w:color="auto" w:fill="008A46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A46" w:themeFill="accent2" w:themeFillShade="99"/>
      </w:tcPr>
    </w:tblStylePr>
    <w:tblStylePr w:type="band1Vert">
      <w:tblPr/>
      <w:tcPr>
        <w:shd w:val="clear" w:color="auto" w:fill="8FFFC8" w:themeFill="accent2" w:themeFillTint="66"/>
      </w:tcPr>
    </w:tblStylePr>
    <w:tblStylePr w:type="band1Horz">
      <w:tblPr/>
      <w:tcPr>
        <w:shd w:val="clear" w:color="auto" w:fill="74FFBA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E776" w:themeColor="accent2"/>
        <w:left w:val="single" w:sz="4" w:space="0" w:color="93EEB4" w:themeColor="accent1"/>
        <w:bottom w:val="single" w:sz="4" w:space="0" w:color="93EEB4" w:themeColor="accent1"/>
        <w:right w:val="single" w:sz="4" w:space="0" w:color="93EEB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D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E77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C75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C75C" w:themeColor="accent1" w:themeShade="99"/>
          <w:insideV w:val="nil"/>
        </w:tcBorders>
        <w:shd w:val="clear" w:color="auto" w:fill="1FC75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C75C" w:themeFill="accent1" w:themeFillShade="99"/>
      </w:tcPr>
    </w:tblStylePr>
    <w:tblStylePr w:type="band1Vert">
      <w:tblPr/>
      <w:tcPr>
        <w:shd w:val="clear" w:color="auto" w:fill="D3F8E0" w:themeFill="accent1" w:themeFillTint="66"/>
      </w:tcPr>
    </w:tblStylePr>
    <w:tblStylePr w:type="band1Horz">
      <w:tblPr/>
      <w:tcPr>
        <w:shd w:val="clear" w:color="auto" w:fill="C9F6D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raster-accent6">
    <w:name w:val="Colorful Grid Accent 6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7FFE3" w:themeFill="accent6" w:themeFillTint="33"/>
    </w:tcPr>
    <w:tblStylePr w:type="firstRow">
      <w:rPr>
        <w:b/>
        <w:bCs/>
      </w:rPr>
      <w:tblPr/>
      <w:tcPr>
        <w:shd w:val="clear" w:color="auto" w:fill="8FFF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FFF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AD5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AD58" w:themeFill="accent6" w:themeFillShade="BF"/>
      </w:tcPr>
    </w:tblStylePr>
    <w:tblStylePr w:type="band1Vert">
      <w:tblPr/>
      <w:tcPr>
        <w:shd w:val="clear" w:color="auto" w:fill="74FFBA" w:themeFill="accent6" w:themeFillTint="7F"/>
      </w:tcPr>
    </w:tblStylePr>
    <w:tblStylePr w:type="band1Horz">
      <w:tblPr/>
      <w:tcPr>
        <w:shd w:val="clear" w:color="auto" w:fill="74FFBA" w:themeFill="accent6" w:themeFillTint="7F"/>
      </w:tcPr>
    </w:tblStylePr>
  </w:style>
  <w:style w:type="table" w:styleId="Kleurrijkraster-accent5">
    <w:name w:val="Colorful Grid Accent 5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BEF" w:themeFill="accent5" w:themeFillTint="33"/>
    </w:tcPr>
    <w:tblStylePr w:type="firstRow">
      <w:rPr>
        <w:b/>
        <w:bCs/>
      </w:rPr>
      <w:tblPr/>
      <w:tcPr>
        <w:shd w:val="clear" w:color="auto" w:fill="D3F8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F8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FE079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FE079" w:themeFill="accent5" w:themeFillShade="BF"/>
      </w:tcPr>
    </w:tblStylePr>
    <w:tblStylePr w:type="band1Vert">
      <w:tblPr/>
      <w:tcPr>
        <w:shd w:val="clear" w:color="auto" w:fill="C9F6D9" w:themeFill="accent5" w:themeFillTint="7F"/>
      </w:tcPr>
    </w:tblStylePr>
    <w:tblStylePr w:type="band1Horz">
      <w:tblPr/>
      <w:tcPr>
        <w:shd w:val="clear" w:color="auto" w:fill="C9F6D9" w:themeFill="accent5" w:themeFillTint="7F"/>
      </w:tcPr>
    </w:tblStylePr>
  </w:style>
  <w:style w:type="table" w:styleId="Kleurrijkraster-accent4">
    <w:name w:val="Colorful Grid Accent 4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CEAED" w:themeFill="accent4" w:themeFillTint="33"/>
    </w:tcPr>
    <w:tblStylePr w:type="firstRow">
      <w:rPr>
        <w:b/>
        <w:bCs/>
      </w:rPr>
      <w:tblPr/>
      <w:tcPr>
        <w:shd w:val="clear" w:color="auto" w:fill="79D6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9D6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D303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D3032" w:themeFill="accent4" w:themeFillShade="BF"/>
      </w:tcPr>
    </w:tblStylePr>
    <w:tblStylePr w:type="band1Vert">
      <w:tblPr/>
      <w:tcPr>
        <w:shd w:val="clear" w:color="auto" w:fill="58CDD2" w:themeFill="accent4" w:themeFillTint="7F"/>
      </w:tcPr>
    </w:tblStylePr>
    <w:tblStylePr w:type="band1Horz">
      <w:tblPr/>
      <w:tcPr>
        <w:shd w:val="clear" w:color="auto" w:fill="58CDD2" w:themeFill="accent4" w:themeFillTint="7F"/>
      </w:tcPr>
    </w:tblStylePr>
  </w:style>
  <w:style w:type="table" w:styleId="Kleurrijkraster-accent3">
    <w:name w:val="Colorful Grid Accent 3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EF4E1" w:themeFill="accent3" w:themeFillTint="33"/>
    </w:tcPr>
    <w:tblStylePr w:type="firstRow">
      <w:rPr>
        <w:b/>
        <w:bCs/>
      </w:rPr>
      <w:tblPr/>
      <w:tcPr>
        <w:shd w:val="clear" w:color="auto" w:fill="9EE9C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EE9C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E834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E834F" w:themeFill="accent3" w:themeFillShade="BF"/>
      </w:tcPr>
    </w:tblStylePr>
    <w:tblStylePr w:type="band1Vert">
      <w:tblPr/>
      <w:tcPr>
        <w:shd w:val="clear" w:color="auto" w:fill="87E3B4" w:themeFill="accent3" w:themeFillTint="7F"/>
      </w:tcPr>
    </w:tblStylePr>
    <w:tblStylePr w:type="band1Horz">
      <w:tblPr/>
      <w:tcPr>
        <w:shd w:val="clear" w:color="auto" w:fill="87E3B4" w:themeFill="accent3" w:themeFillTint="7F"/>
      </w:tcPr>
    </w:tblStylePr>
  </w:style>
  <w:style w:type="table" w:styleId="Kleurrijkraster-accent2">
    <w:name w:val="Colorful Grid Accent 2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7FFE3" w:themeFill="accent2" w:themeFillTint="33"/>
    </w:tcPr>
    <w:tblStylePr w:type="firstRow">
      <w:rPr>
        <w:b/>
        <w:bCs/>
      </w:rPr>
      <w:tblPr/>
      <w:tcPr>
        <w:shd w:val="clear" w:color="auto" w:fill="8FFFC8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FFFC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AD5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AD58" w:themeFill="accent2" w:themeFillShade="BF"/>
      </w:tcPr>
    </w:tblStylePr>
    <w:tblStylePr w:type="band1Vert">
      <w:tblPr/>
      <w:tcPr>
        <w:shd w:val="clear" w:color="auto" w:fill="74FFBA" w:themeFill="accent2" w:themeFillTint="7F"/>
      </w:tcPr>
    </w:tblStylePr>
    <w:tblStylePr w:type="band1Horz">
      <w:tblPr/>
      <w:tcPr>
        <w:shd w:val="clear" w:color="auto" w:fill="74FFBA" w:themeFill="accent2" w:themeFillTint="7F"/>
      </w:tcPr>
    </w:tblStylePr>
  </w:style>
  <w:style w:type="table" w:styleId="Kleurrijkraster-accent1">
    <w:name w:val="Colorful Grid Accent 1"/>
    <w:basedOn w:val="Standaardtabel"/>
    <w:uiPriority w:val="73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BEF" w:themeFill="accent1" w:themeFillTint="33"/>
    </w:tcPr>
    <w:tblStylePr w:type="firstRow">
      <w:rPr>
        <w:b/>
        <w:bCs/>
      </w:rPr>
      <w:tblPr/>
      <w:tcPr>
        <w:shd w:val="clear" w:color="auto" w:fill="D3F8E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F8E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FE07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FE079" w:themeFill="accent1" w:themeFillShade="BF"/>
      </w:tcPr>
    </w:tblStylePr>
    <w:tblStylePr w:type="band1Vert">
      <w:tblPr/>
      <w:tcPr>
        <w:shd w:val="clear" w:color="auto" w:fill="C9F6D9" w:themeFill="accent1" w:themeFillTint="7F"/>
      </w:tcPr>
    </w:tblStylePr>
    <w:tblStylePr w:type="band1Horz">
      <w:tblPr/>
      <w:tcPr>
        <w:shd w:val="clear" w:color="auto" w:fill="C9F6D9" w:themeFill="accent1" w:themeFillTint="7F"/>
      </w:tcPr>
    </w:tblStylePr>
  </w:style>
  <w:style w:type="table" w:styleId="Gemiddeldelijst2-accent6">
    <w:name w:val="Medium List 2 Accent 6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E776" w:themeColor="accent6"/>
        <w:left w:val="single" w:sz="8" w:space="0" w:color="00E776" w:themeColor="accent6"/>
        <w:bottom w:val="single" w:sz="8" w:space="0" w:color="00E776" w:themeColor="accent6"/>
        <w:right w:val="single" w:sz="8" w:space="0" w:color="00E77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E7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E77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E77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E77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FFD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FFD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3EEB4" w:themeColor="accent5"/>
        <w:left w:val="single" w:sz="8" w:space="0" w:color="93EEB4" w:themeColor="accent5"/>
        <w:bottom w:val="single" w:sz="8" w:space="0" w:color="93EEB4" w:themeColor="accent5"/>
        <w:right w:val="single" w:sz="8" w:space="0" w:color="93EEB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3EEB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3EEB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3EEB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3EEB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A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A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24143" w:themeColor="accent4"/>
        <w:left w:val="single" w:sz="8" w:space="0" w:color="124143" w:themeColor="accent4"/>
        <w:bottom w:val="single" w:sz="8" w:space="0" w:color="124143" w:themeColor="accent4"/>
        <w:right w:val="single" w:sz="8" w:space="0" w:color="12414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2414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24143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2414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2414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E6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E6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8AF6B" w:themeColor="accent3"/>
        <w:left w:val="single" w:sz="8" w:space="0" w:color="28AF6B" w:themeColor="accent3"/>
        <w:bottom w:val="single" w:sz="8" w:space="0" w:color="28AF6B" w:themeColor="accent3"/>
        <w:right w:val="single" w:sz="8" w:space="0" w:color="28AF6B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8AF6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8AF6B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8AF6B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8AF6B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3F1D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3F1D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E776" w:themeColor="accent2"/>
        <w:left w:val="single" w:sz="8" w:space="0" w:color="00E776" w:themeColor="accent2"/>
        <w:bottom w:val="single" w:sz="8" w:space="0" w:color="00E776" w:themeColor="accent2"/>
        <w:right w:val="single" w:sz="8" w:space="0" w:color="00E77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E77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E776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E77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E77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FFD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FFD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3EEB4" w:themeColor="accent1"/>
        <w:left w:val="single" w:sz="8" w:space="0" w:color="93EEB4" w:themeColor="accent1"/>
        <w:bottom w:val="single" w:sz="8" w:space="0" w:color="93EEB4" w:themeColor="accent1"/>
        <w:right w:val="single" w:sz="8" w:space="0" w:color="93EEB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3EEB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3EEB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3EEB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3EEB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A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A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1-accent6">
    <w:name w:val="Medium List 1 Accent 6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E776" w:themeColor="accent6"/>
        <w:bottom w:val="single" w:sz="8" w:space="0" w:color="00E77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E776" w:themeColor="accent6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00E776" w:themeColor="accent6"/>
          <w:bottom w:val="single" w:sz="8" w:space="0" w:color="00E7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E776" w:themeColor="accent6"/>
          <w:bottom w:val="single" w:sz="8" w:space="0" w:color="00E776" w:themeColor="accent6"/>
        </w:tcBorders>
      </w:tcPr>
    </w:tblStylePr>
    <w:tblStylePr w:type="band1Vert">
      <w:tblPr/>
      <w:tcPr>
        <w:shd w:val="clear" w:color="auto" w:fill="BAFFDD" w:themeFill="accent6" w:themeFillTint="3F"/>
      </w:tcPr>
    </w:tblStylePr>
    <w:tblStylePr w:type="band1Horz">
      <w:tblPr/>
      <w:tcPr>
        <w:shd w:val="clear" w:color="auto" w:fill="BAFFDD" w:themeFill="accent6" w:themeFillTint="3F"/>
      </w:tcPr>
    </w:tblStylePr>
  </w:style>
  <w:style w:type="table" w:styleId="Gemiddeldelijst1-accent5">
    <w:name w:val="Medium List 1 Accent 5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3EEB4" w:themeColor="accent5"/>
        <w:bottom w:val="single" w:sz="8" w:space="0" w:color="93EEB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3EEB4" w:themeColor="accent5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93EEB4" w:themeColor="accent5"/>
          <w:bottom w:val="single" w:sz="8" w:space="0" w:color="93EEB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3EEB4" w:themeColor="accent5"/>
          <w:bottom w:val="single" w:sz="8" w:space="0" w:color="93EEB4" w:themeColor="accent5"/>
        </w:tcBorders>
      </w:tcPr>
    </w:tblStylePr>
    <w:tblStylePr w:type="band1Vert">
      <w:tblPr/>
      <w:tcPr>
        <w:shd w:val="clear" w:color="auto" w:fill="E4FAEC" w:themeFill="accent5" w:themeFillTint="3F"/>
      </w:tcPr>
    </w:tblStylePr>
    <w:tblStylePr w:type="band1Horz">
      <w:tblPr/>
      <w:tcPr>
        <w:shd w:val="clear" w:color="auto" w:fill="E4FAEC" w:themeFill="accent5" w:themeFillTint="3F"/>
      </w:tcPr>
    </w:tblStylePr>
  </w:style>
  <w:style w:type="table" w:styleId="Gemiddeldelijst1-accent4">
    <w:name w:val="Medium List 1 Accent 4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24143" w:themeColor="accent4"/>
        <w:bottom w:val="single" w:sz="8" w:space="0" w:color="12414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24143" w:themeColor="accent4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124143" w:themeColor="accent4"/>
          <w:bottom w:val="single" w:sz="8" w:space="0" w:color="12414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24143" w:themeColor="accent4"/>
          <w:bottom w:val="single" w:sz="8" w:space="0" w:color="124143" w:themeColor="accent4"/>
        </w:tcBorders>
      </w:tcPr>
    </w:tblStylePr>
    <w:tblStylePr w:type="band1Vert">
      <w:tblPr/>
      <w:tcPr>
        <w:shd w:val="clear" w:color="auto" w:fill="ACE6E8" w:themeFill="accent4" w:themeFillTint="3F"/>
      </w:tcPr>
    </w:tblStylePr>
    <w:tblStylePr w:type="band1Horz">
      <w:tblPr/>
      <w:tcPr>
        <w:shd w:val="clear" w:color="auto" w:fill="ACE6E8" w:themeFill="accent4" w:themeFillTint="3F"/>
      </w:tcPr>
    </w:tblStylePr>
  </w:style>
  <w:style w:type="table" w:styleId="Gemiddeldelijst1-accent3">
    <w:name w:val="Medium List 1 Accent 3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8AF6B" w:themeColor="accent3"/>
        <w:bottom w:val="single" w:sz="8" w:space="0" w:color="28AF6B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8AF6B" w:themeColor="accent3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28AF6B" w:themeColor="accent3"/>
          <w:bottom w:val="single" w:sz="8" w:space="0" w:color="28AF6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8AF6B" w:themeColor="accent3"/>
          <w:bottom w:val="single" w:sz="8" w:space="0" w:color="28AF6B" w:themeColor="accent3"/>
        </w:tcBorders>
      </w:tcPr>
    </w:tblStylePr>
    <w:tblStylePr w:type="band1Vert">
      <w:tblPr/>
      <w:tcPr>
        <w:shd w:val="clear" w:color="auto" w:fill="C3F1DA" w:themeFill="accent3" w:themeFillTint="3F"/>
      </w:tcPr>
    </w:tblStylePr>
    <w:tblStylePr w:type="band1Horz">
      <w:tblPr/>
      <w:tcPr>
        <w:shd w:val="clear" w:color="auto" w:fill="C3F1DA" w:themeFill="accent3" w:themeFillTint="3F"/>
      </w:tcPr>
    </w:tblStylePr>
  </w:style>
  <w:style w:type="table" w:styleId="Gemiddeldelijst1-accent2">
    <w:name w:val="Medium List 1 Accent 2"/>
    <w:basedOn w:val="Standaardtabel"/>
    <w:uiPriority w:val="65"/>
    <w:semiHidden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E776" w:themeColor="accent2"/>
        <w:bottom w:val="single" w:sz="8" w:space="0" w:color="00E77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E776" w:themeColor="accent2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00E776" w:themeColor="accent2"/>
          <w:bottom w:val="single" w:sz="8" w:space="0" w:color="00E77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E776" w:themeColor="accent2"/>
          <w:bottom w:val="single" w:sz="8" w:space="0" w:color="00E776" w:themeColor="accent2"/>
        </w:tcBorders>
      </w:tcPr>
    </w:tblStylePr>
    <w:tblStylePr w:type="band1Vert">
      <w:tblPr/>
      <w:tcPr>
        <w:shd w:val="clear" w:color="auto" w:fill="BAFFDD" w:themeFill="accent2" w:themeFillTint="3F"/>
      </w:tcPr>
    </w:tblStylePr>
    <w:tblStylePr w:type="band1Horz">
      <w:tblPr/>
      <w:tcPr>
        <w:shd w:val="clear" w:color="auto" w:fill="BAFFDD" w:themeFill="accent2" w:themeFillTint="3F"/>
      </w:tcPr>
    </w:tblStylePr>
  </w:style>
  <w:style w:type="table" w:styleId="Gemiddeldearcering2-accent6">
    <w:name w:val="Medium Shading 2 Accent 6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E77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E7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E77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3EEB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3EEB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3EEB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2414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2414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2414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8AF6B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8AF6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8AF6B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E77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E77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E77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EFF98" w:themeColor="accent6" w:themeTint="BF"/>
        <w:left w:val="single" w:sz="8" w:space="0" w:color="2EFF98" w:themeColor="accent6" w:themeTint="BF"/>
        <w:bottom w:val="single" w:sz="8" w:space="0" w:color="2EFF98" w:themeColor="accent6" w:themeTint="BF"/>
        <w:right w:val="single" w:sz="8" w:space="0" w:color="2EFF98" w:themeColor="accent6" w:themeTint="BF"/>
        <w:insideH w:val="single" w:sz="8" w:space="0" w:color="2EFF9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EFF98" w:themeColor="accent6" w:themeTint="BF"/>
          <w:left w:val="single" w:sz="8" w:space="0" w:color="2EFF98" w:themeColor="accent6" w:themeTint="BF"/>
          <w:bottom w:val="single" w:sz="8" w:space="0" w:color="2EFF98" w:themeColor="accent6" w:themeTint="BF"/>
          <w:right w:val="single" w:sz="8" w:space="0" w:color="2EFF98" w:themeColor="accent6" w:themeTint="BF"/>
          <w:insideH w:val="nil"/>
          <w:insideV w:val="nil"/>
        </w:tcBorders>
        <w:shd w:val="clear" w:color="auto" w:fill="00E7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EFF98" w:themeColor="accent6" w:themeTint="BF"/>
          <w:left w:val="single" w:sz="8" w:space="0" w:color="2EFF98" w:themeColor="accent6" w:themeTint="BF"/>
          <w:bottom w:val="single" w:sz="8" w:space="0" w:color="2EFF98" w:themeColor="accent6" w:themeTint="BF"/>
          <w:right w:val="single" w:sz="8" w:space="0" w:color="2EFF9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D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FFD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AEF2C6" w:themeColor="accent5" w:themeTint="BF"/>
        <w:left w:val="single" w:sz="8" w:space="0" w:color="AEF2C6" w:themeColor="accent5" w:themeTint="BF"/>
        <w:bottom w:val="single" w:sz="8" w:space="0" w:color="AEF2C6" w:themeColor="accent5" w:themeTint="BF"/>
        <w:right w:val="single" w:sz="8" w:space="0" w:color="AEF2C6" w:themeColor="accent5" w:themeTint="BF"/>
        <w:insideH w:val="single" w:sz="8" w:space="0" w:color="AEF2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F2C6" w:themeColor="accent5" w:themeTint="BF"/>
          <w:left w:val="single" w:sz="8" w:space="0" w:color="AEF2C6" w:themeColor="accent5" w:themeTint="BF"/>
          <w:bottom w:val="single" w:sz="8" w:space="0" w:color="AEF2C6" w:themeColor="accent5" w:themeTint="BF"/>
          <w:right w:val="single" w:sz="8" w:space="0" w:color="AEF2C6" w:themeColor="accent5" w:themeTint="BF"/>
          <w:insideH w:val="nil"/>
          <w:insideV w:val="nil"/>
        </w:tcBorders>
        <w:shd w:val="clear" w:color="auto" w:fill="93EEB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F2C6" w:themeColor="accent5" w:themeTint="BF"/>
          <w:left w:val="single" w:sz="8" w:space="0" w:color="AEF2C6" w:themeColor="accent5" w:themeTint="BF"/>
          <w:bottom w:val="single" w:sz="8" w:space="0" w:color="AEF2C6" w:themeColor="accent5" w:themeTint="BF"/>
          <w:right w:val="single" w:sz="8" w:space="0" w:color="AEF2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A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A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89297" w:themeColor="accent4" w:themeTint="BF"/>
        <w:left w:val="single" w:sz="8" w:space="0" w:color="289297" w:themeColor="accent4" w:themeTint="BF"/>
        <w:bottom w:val="single" w:sz="8" w:space="0" w:color="289297" w:themeColor="accent4" w:themeTint="BF"/>
        <w:right w:val="single" w:sz="8" w:space="0" w:color="289297" w:themeColor="accent4" w:themeTint="BF"/>
        <w:insideH w:val="single" w:sz="8" w:space="0" w:color="28929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89297" w:themeColor="accent4" w:themeTint="BF"/>
          <w:left w:val="single" w:sz="8" w:space="0" w:color="289297" w:themeColor="accent4" w:themeTint="BF"/>
          <w:bottom w:val="single" w:sz="8" w:space="0" w:color="289297" w:themeColor="accent4" w:themeTint="BF"/>
          <w:right w:val="single" w:sz="8" w:space="0" w:color="289297" w:themeColor="accent4" w:themeTint="BF"/>
          <w:insideH w:val="nil"/>
          <w:insideV w:val="nil"/>
        </w:tcBorders>
        <w:shd w:val="clear" w:color="auto" w:fill="12414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89297" w:themeColor="accent4" w:themeTint="BF"/>
          <w:left w:val="single" w:sz="8" w:space="0" w:color="289297" w:themeColor="accent4" w:themeTint="BF"/>
          <w:bottom w:val="single" w:sz="8" w:space="0" w:color="289297" w:themeColor="accent4" w:themeTint="BF"/>
          <w:right w:val="single" w:sz="8" w:space="0" w:color="28929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E6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E6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4BD58F" w:themeColor="accent3" w:themeTint="BF"/>
        <w:left w:val="single" w:sz="8" w:space="0" w:color="4BD58F" w:themeColor="accent3" w:themeTint="BF"/>
        <w:bottom w:val="single" w:sz="8" w:space="0" w:color="4BD58F" w:themeColor="accent3" w:themeTint="BF"/>
        <w:right w:val="single" w:sz="8" w:space="0" w:color="4BD58F" w:themeColor="accent3" w:themeTint="BF"/>
        <w:insideH w:val="single" w:sz="8" w:space="0" w:color="4BD58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D58F" w:themeColor="accent3" w:themeTint="BF"/>
          <w:left w:val="single" w:sz="8" w:space="0" w:color="4BD58F" w:themeColor="accent3" w:themeTint="BF"/>
          <w:bottom w:val="single" w:sz="8" w:space="0" w:color="4BD58F" w:themeColor="accent3" w:themeTint="BF"/>
          <w:right w:val="single" w:sz="8" w:space="0" w:color="4BD58F" w:themeColor="accent3" w:themeTint="BF"/>
          <w:insideH w:val="nil"/>
          <w:insideV w:val="nil"/>
        </w:tcBorders>
        <w:shd w:val="clear" w:color="auto" w:fill="28AF6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D58F" w:themeColor="accent3" w:themeTint="BF"/>
          <w:left w:val="single" w:sz="8" w:space="0" w:color="4BD58F" w:themeColor="accent3" w:themeTint="BF"/>
          <w:bottom w:val="single" w:sz="8" w:space="0" w:color="4BD58F" w:themeColor="accent3" w:themeTint="BF"/>
          <w:right w:val="single" w:sz="8" w:space="0" w:color="4BD58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F1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3F1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EFF98" w:themeColor="accent2" w:themeTint="BF"/>
        <w:left w:val="single" w:sz="8" w:space="0" w:color="2EFF98" w:themeColor="accent2" w:themeTint="BF"/>
        <w:bottom w:val="single" w:sz="8" w:space="0" w:color="2EFF98" w:themeColor="accent2" w:themeTint="BF"/>
        <w:right w:val="single" w:sz="8" w:space="0" w:color="2EFF98" w:themeColor="accent2" w:themeTint="BF"/>
        <w:insideH w:val="single" w:sz="8" w:space="0" w:color="2EFF9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EFF98" w:themeColor="accent2" w:themeTint="BF"/>
          <w:left w:val="single" w:sz="8" w:space="0" w:color="2EFF98" w:themeColor="accent2" w:themeTint="BF"/>
          <w:bottom w:val="single" w:sz="8" w:space="0" w:color="2EFF98" w:themeColor="accent2" w:themeTint="BF"/>
          <w:right w:val="single" w:sz="8" w:space="0" w:color="2EFF98" w:themeColor="accent2" w:themeTint="BF"/>
          <w:insideH w:val="nil"/>
          <w:insideV w:val="nil"/>
        </w:tcBorders>
        <w:shd w:val="clear" w:color="auto" w:fill="00E77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EFF98" w:themeColor="accent2" w:themeTint="BF"/>
          <w:left w:val="single" w:sz="8" w:space="0" w:color="2EFF98" w:themeColor="accent2" w:themeTint="BF"/>
          <w:bottom w:val="single" w:sz="8" w:space="0" w:color="2EFF98" w:themeColor="accent2" w:themeTint="BF"/>
          <w:right w:val="single" w:sz="8" w:space="0" w:color="2EFF9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D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FFD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raster3-accent6">
    <w:name w:val="Medium Grid 3 Accent 6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AFFD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E77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E77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E77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E77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4FFB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4FFBA" w:themeFill="accent6" w:themeFillTint="7F"/>
      </w:tcPr>
    </w:tblStylePr>
  </w:style>
  <w:style w:type="table" w:styleId="Gemiddeldraster3-accent5">
    <w:name w:val="Medium Grid 3 Accent 5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A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3EEB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3EEB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3EEB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3EEB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F6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F6D9" w:themeFill="accent5" w:themeFillTint="7F"/>
      </w:tcPr>
    </w:tblStylePr>
  </w:style>
  <w:style w:type="table" w:styleId="Gemiddeldraster3-accent4">
    <w:name w:val="Medium Grid 3 Accent 4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CE6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2414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2414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2414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2414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8CDD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8CDD2" w:themeFill="accent4" w:themeFillTint="7F"/>
      </w:tcPr>
    </w:tblStylePr>
  </w:style>
  <w:style w:type="table" w:styleId="Gemiddeldraster3-accent3">
    <w:name w:val="Medium Grid 3 Accent 3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3F1D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8AF6B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8AF6B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8AF6B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8AF6B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7E3B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7E3B4" w:themeFill="accent3" w:themeFillTint="7F"/>
      </w:tcPr>
    </w:tblStylePr>
  </w:style>
  <w:style w:type="table" w:styleId="Gemiddeldraster3-accent2">
    <w:name w:val="Medium Grid 3 Accent 2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AFFD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E77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E77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E77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E77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4FFBA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4FFBA" w:themeFill="accent2" w:themeFillTint="7F"/>
      </w:tcPr>
    </w:tblStylePr>
  </w:style>
  <w:style w:type="table" w:styleId="Gemiddeldraster3-accent1">
    <w:name w:val="Medium Grid 3 Accent 1"/>
    <w:basedOn w:val="Standaardtabel"/>
    <w:uiPriority w:val="69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A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3EEB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3EEB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3EEB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3EEB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F6D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F6D9" w:themeFill="accent1" w:themeFillTint="7F"/>
      </w:tcPr>
    </w:tblStylePr>
  </w:style>
  <w:style w:type="table" w:styleId="Gemiddeldraster2-accent6">
    <w:name w:val="Medium Grid 2 Accent 6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E776" w:themeColor="accent6"/>
        <w:left w:val="single" w:sz="8" w:space="0" w:color="00E776" w:themeColor="accent6"/>
        <w:bottom w:val="single" w:sz="8" w:space="0" w:color="00E776" w:themeColor="accent6"/>
        <w:right w:val="single" w:sz="8" w:space="0" w:color="00E776" w:themeColor="accent6"/>
        <w:insideH w:val="single" w:sz="8" w:space="0" w:color="00E776" w:themeColor="accent6"/>
        <w:insideV w:val="single" w:sz="8" w:space="0" w:color="00E776" w:themeColor="accent6"/>
      </w:tblBorders>
    </w:tblPr>
    <w:tcPr>
      <w:shd w:val="clear" w:color="auto" w:fill="BAFFD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3FFF1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FFE3" w:themeFill="accent6" w:themeFillTint="33"/>
      </w:tcPr>
    </w:tblStylePr>
    <w:tblStylePr w:type="band1Vert">
      <w:tblPr/>
      <w:tcPr>
        <w:shd w:val="clear" w:color="auto" w:fill="74FFBA" w:themeFill="accent6" w:themeFillTint="7F"/>
      </w:tcPr>
    </w:tblStylePr>
    <w:tblStylePr w:type="band1Horz">
      <w:tblPr/>
      <w:tcPr>
        <w:tcBorders>
          <w:insideH w:val="single" w:sz="6" w:space="0" w:color="00E776" w:themeColor="accent6"/>
          <w:insideV w:val="single" w:sz="6" w:space="0" w:color="00E776" w:themeColor="accent6"/>
        </w:tcBorders>
        <w:shd w:val="clear" w:color="auto" w:fill="74FFB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3EEB4" w:themeColor="accent5"/>
        <w:left w:val="single" w:sz="8" w:space="0" w:color="93EEB4" w:themeColor="accent5"/>
        <w:bottom w:val="single" w:sz="8" w:space="0" w:color="93EEB4" w:themeColor="accent5"/>
        <w:right w:val="single" w:sz="8" w:space="0" w:color="93EEB4" w:themeColor="accent5"/>
        <w:insideH w:val="single" w:sz="8" w:space="0" w:color="93EEB4" w:themeColor="accent5"/>
        <w:insideV w:val="single" w:sz="8" w:space="0" w:color="93EEB4" w:themeColor="accent5"/>
      </w:tblBorders>
    </w:tblPr>
    <w:tcPr>
      <w:shd w:val="clear" w:color="auto" w:fill="E4FA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D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BEF" w:themeFill="accent5" w:themeFillTint="33"/>
      </w:tcPr>
    </w:tblStylePr>
    <w:tblStylePr w:type="band1Vert">
      <w:tblPr/>
      <w:tcPr>
        <w:shd w:val="clear" w:color="auto" w:fill="C9F6D9" w:themeFill="accent5" w:themeFillTint="7F"/>
      </w:tcPr>
    </w:tblStylePr>
    <w:tblStylePr w:type="band1Horz">
      <w:tblPr/>
      <w:tcPr>
        <w:tcBorders>
          <w:insideH w:val="single" w:sz="6" w:space="0" w:color="93EEB4" w:themeColor="accent5"/>
          <w:insideV w:val="single" w:sz="6" w:space="0" w:color="93EEB4" w:themeColor="accent5"/>
        </w:tcBorders>
        <w:shd w:val="clear" w:color="auto" w:fill="C9F6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24143" w:themeColor="accent4"/>
        <w:left w:val="single" w:sz="8" w:space="0" w:color="124143" w:themeColor="accent4"/>
        <w:bottom w:val="single" w:sz="8" w:space="0" w:color="124143" w:themeColor="accent4"/>
        <w:right w:val="single" w:sz="8" w:space="0" w:color="124143" w:themeColor="accent4"/>
        <w:insideH w:val="single" w:sz="8" w:space="0" w:color="124143" w:themeColor="accent4"/>
        <w:insideV w:val="single" w:sz="8" w:space="0" w:color="124143" w:themeColor="accent4"/>
      </w:tblBorders>
    </w:tblPr>
    <w:tcPr>
      <w:shd w:val="clear" w:color="auto" w:fill="ACE6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EF5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EAED" w:themeFill="accent4" w:themeFillTint="33"/>
      </w:tcPr>
    </w:tblStylePr>
    <w:tblStylePr w:type="band1Vert">
      <w:tblPr/>
      <w:tcPr>
        <w:shd w:val="clear" w:color="auto" w:fill="58CDD2" w:themeFill="accent4" w:themeFillTint="7F"/>
      </w:tcPr>
    </w:tblStylePr>
    <w:tblStylePr w:type="band1Horz">
      <w:tblPr/>
      <w:tcPr>
        <w:tcBorders>
          <w:insideH w:val="single" w:sz="6" w:space="0" w:color="124143" w:themeColor="accent4"/>
          <w:insideV w:val="single" w:sz="6" w:space="0" w:color="124143" w:themeColor="accent4"/>
        </w:tcBorders>
        <w:shd w:val="clear" w:color="auto" w:fill="58CDD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8AF6B" w:themeColor="accent3"/>
        <w:left w:val="single" w:sz="8" w:space="0" w:color="28AF6B" w:themeColor="accent3"/>
        <w:bottom w:val="single" w:sz="8" w:space="0" w:color="28AF6B" w:themeColor="accent3"/>
        <w:right w:val="single" w:sz="8" w:space="0" w:color="28AF6B" w:themeColor="accent3"/>
        <w:insideH w:val="single" w:sz="8" w:space="0" w:color="28AF6B" w:themeColor="accent3"/>
        <w:insideV w:val="single" w:sz="8" w:space="0" w:color="28AF6B" w:themeColor="accent3"/>
      </w:tblBorders>
    </w:tblPr>
    <w:tcPr>
      <w:shd w:val="clear" w:color="auto" w:fill="C3F1D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7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F4E1" w:themeFill="accent3" w:themeFillTint="33"/>
      </w:tcPr>
    </w:tblStylePr>
    <w:tblStylePr w:type="band1Vert">
      <w:tblPr/>
      <w:tcPr>
        <w:shd w:val="clear" w:color="auto" w:fill="87E3B4" w:themeFill="accent3" w:themeFillTint="7F"/>
      </w:tcPr>
    </w:tblStylePr>
    <w:tblStylePr w:type="band1Horz">
      <w:tblPr/>
      <w:tcPr>
        <w:tcBorders>
          <w:insideH w:val="single" w:sz="6" w:space="0" w:color="28AF6B" w:themeColor="accent3"/>
          <w:insideV w:val="single" w:sz="6" w:space="0" w:color="28AF6B" w:themeColor="accent3"/>
        </w:tcBorders>
        <w:shd w:val="clear" w:color="auto" w:fill="87E3B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E776" w:themeColor="accent2"/>
        <w:left w:val="single" w:sz="8" w:space="0" w:color="00E776" w:themeColor="accent2"/>
        <w:bottom w:val="single" w:sz="8" w:space="0" w:color="00E776" w:themeColor="accent2"/>
        <w:right w:val="single" w:sz="8" w:space="0" w:color="00E776" w:themeColor="accent2"/>
        <w:insideH w:val="single" w:sz="8" w:space="0" w:color="00E776" w:themeColor="accent2"/>
        <w:insideV w:val="single" w:sz="8" w:space="0" w:color="00E776" w:themeColor="accent2"/>
      </w:tblBorders>
    </w:tblPr>
    <w:tcPr>
      <w:shd w:val="clear" w:color="auto" w:fill="BAFFD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3FF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FFE3" w:themeFill="accent2" w:themeFillTint="33"/>
      </w:tcPr>
    </w:tblStylePr>
    <w:tblStylePr w:type="band1Vert">
      <w:tblPr/>
      <w:tcPr>
        <w:shd w:val="clear" w:color="auto" w:fill="74FFBA" w:themeFill="accent2" w:themeFillTint="7F"/>
      </w:tcPr>
    </w:tblStylePr>
    <w:tblStylePr w:type="band1Horz">
      <w:tblPr/>
      <w:tcPr>
        <w:tcBorders>
          <w:insideH w:val="single" w:sz="6" w:space="0" w:color="00E776" w:themeColor="accent2"/>
          <w:insideV w:val="single" w:sz="6" w:space="0" w:color="00E776" w:themeColor="accent2"/>
        </w:tcBorders>
        <w:shd w:val="clear" w:color="auto" w:fill="74FFBA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semiHidden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3EEB4" w:themeColor="accent1"/>
        <w:left w:val="single" w:sz="8" w:space="0" w:color="93EEB4" w:themeColor="accent1"/>
        <w:bottom w:val="single" w:sz="8" w:space="0" w:color="93EEB4" w:themeColor="accent1"/>
        <w:right w:val="single" w:sz="8" w:space="0" w:color="93EEB4" w:themeColor="accent1"/>
        <w:insideH w:val="single" w:sz="8" w:space="0" w:color="93EEB4" w:themeColor="accent1"/>
        <w:insideV w:val="single" w:sz="8" w:space="0" w:color="93EEB4" w:themeColor="accent1"/>
      </w:tblBorders>
    </w:tblPr>
    <w:tcPr>
      <w:shd w:val="clear" w:color="auto" w:fill="E4FA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D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BEF" w:themeFill="accent1" w:themeFillTint="33"/>
      </w:tcPr>
    </w:tblStylePr>
    <w:tblStylePr w:type="band1Vert">
      <w:tblPr/>
      <w:tcPr>
        <w:shd w:val="clear" w:color="auto" w:fill="C9F6D9" w:themeFill="accent1" w:themeFillTint="7F"/>
      </w:tcPr>
    </w:tblStylePr>
    <w:tblStylePr w:type="band1Horz">
      <w:tblPr/>
      <w:tcPr>
        <w:tcBorders>
          <w:insideH w:val="single" w:sz="6" w:space="0" w:color="93EEB4" w:themeColor="accent1"/>
          <w:insideV w:val="single" w:sz="6" w:space="0" w:color="93EEB4" w:themeColor="accent1"/>
        </w:tcBorders>
        <w:shd w:val="clear" w:color="auto" w:fill="C9F6D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1-accent6">
    <w:name w:val="Medium Grid 1 Accent 6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EFF98" w:themeColor="accent6" w:themeTint="BF"/>
        <w:left w:val="single" w:sz="8" w:space="0" w:color="2EFF98" w:themeColor="accent6" w:themeTint="BF"/>
        <w:bottom w:val="single" w:sz="8" w:space="0" w:color="2EFF98" w:themeColor="accent6" w:themeTint="BF"/>
        <w:right w:val="single" w:sz="8" w:space="0" w:color="2EFF98" w:themeColor="accent6" w:themeTint="BF"/>
        <w:insideH w:val="single" w:sz="8" w:space="0" w:color="2EFF98" w:themeColor="accent6" w:themeTint="BF"/>
        <w:insideV w:val="single" w:sz="8" w:space="0" w:color="2EFF98" w:themeColor="accent6" w:themeTint="BF"/>
      </w:tblBorders>
    </w:tblPr>
    <w:tcPr>
      <w:shd w:val="clear" w:color="auto" w:fill="BAFFD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EFF9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4FFBA" w:themeFill="accent6" w:themeFillTint="7F"/>
      </w:tcPr>
    </w:tblStylePr>
    <w:tblStylePr w:type="band1Horz">
      <w:tblPr/>
      <w:tcPr>
        <w:shd w:val="clear" w:color="auto" w:fill="74FFBA" w:themeFill="accent6" w:themeFillTint="7F"/>
      </w:tcPr>
    </w:tblStylePr>
  </w:style>
  <w:style w:type="table" w:styleId="Gemiddeldraster1-accent5">
    <w:name w:val="Medium Grid 1 Accent 5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AEF2C6" w:themeColor="accent5" w:themeTint="BF"/>
        <w:left w:val="single" w:sz="8" w:space="0" w:color="AEF2C6" w:themeColor="accent5" w:themeTint="BF"/>
        <w:bottom w:val="single" w:sz="8" w:space="0" w:color="AEF2C6" w:themeColor="accent5" w:themeTint="BF"/>
        <w:right w:val="single" w:sz="8" w:space="0" w:color="AEF2C6" w:themeColor="accent5" w:themeTint="BF"/>
        <w:insideH w:val="single" w:sz="8" w:space="0" w:color="AEF2C6" w:themeColor="accent5" w:themeTint="BF"/>
        <w:insideV w:val="single" w:sz="8" w:space="0" w:color="AEF2C6" w:themeColor="accent5" w:themeTint="BF"/>
      </w:tblBorders>
    </w:tblPr>
    <w:tcPr>
      <w:shd w:val="clear" w:color="auto" w:fill="E4FA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F2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6D9" w:themeFill="accent5" w:themeFillTint="7F"/>
      </w:tcPr>
    </w:tblStylePr>
    <w:tblStylePr w:type="band1Horz">
      <w:tblPr/>
      <w:tcPr>
        <w:shd w:val="clear" w:color="auto" w:fill="C9F6D9" w:themeFill="accent5" w:themeFillTint="7F"/>
      </w:tcPr>
    </w:tblStylePr>
  </w:style>
  <w:style w:type="table" w:styleId="Gemiddeldraster1-accent4">
    <w:name w:val="Medium Grid 1 Accent 4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89297" w:themeColor="accent4" w:themeTint="BF"/>
        <w:left w:val="single" w:sz="8" w:space="0" w:color="289297" w:themeColor="accent4" w:themeTint="BF"/>
        <w:bottom w:val="single" w:sz="8" w:space="0" w:color="289297" w:themeColor="accent4" w:themeTint="BF"/>
        <w:right w:val="single" w:sz="8" w:space="0" w:color="289297" w:themeColor="accent4" w:themeTint="BF"/>
        <w:insideH w:val="single" w:sz="8" w:space="0" w:color="289297" w:themeColor="accent4" w:themeTint="BF"/>
        <w:insideV w:val="single" w:sz="8" w:space="0" w:color="289297" w:themeColor="accent4" w:themeTint="BF"/>
      </w:tblBorders>
    </w:tblPr>
    <w:tcPr>
      <w:shd w:val="clear" w:color="auto" w:fill="ACE6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8929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8CDD2" w:themeFill="accent4" w:themeFillTint="7F"/>
      </w:tcPr>
    </w:tblStylePr>
    <w:tblStylePr w:type="band1Horz">
      <w:tblPr/>
      <w:tcPr>
        <w:shd w:val="clear" w:color="auto" w:fill="58CDD2" w:themeFill="accent4" w:themeFillTint="7F"/>
      </w:tcPr>
    </w:tblStylePr>
  </w:style>
  <w:style w:type="table" w:styleId="Gemiddeldraster1-accent3">
    <w:name w:val="Medium Grid 1 Accent 3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4BD58F" w:themeColor="accent3" w:themeTint="BF"/>
        <w:left w:val="single" w:sz="8" w:space="0" w:color="4BD58F" w:themeColor="accent3" w:themeTint="BF"/>
        <w:bottom w:val="single" w:sz="8" w:space="0" w:color="4BD58F" w:themeColor="accent3" w:themeTint="BF"/>
        <w:right w:val="single" w:sz="8" w:space="0" w:color="4BD58F" w:themeColor="accent3" w:themeTint="BF"/>
        <w:insideH w:val="single" w:sz="8" w:space="0" w:color="4BD58F" w:themeColor="accent3" w:themeTint="BF"/>
        <w:insideV w:val="single" w:sz="8" w:space="0" w:color="4BD58F" w:themeColor="accent3" w:themeTint="BF"/>
      </w:tblBorders>
    </w:tblPr>
    <w:tcPr>
      <w:shd w:val="clear" w:color="auto" w:fill="C3F1D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D58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7E3B4" w:themeFill="accent3" w:themeFillTint="7F"/>
      </w:tcPr>
    </w:tblStylePr>
    <w:tblStylePr w:type="band1Horz">
      <w:tblPr/>
      <w:tcPr>
        <w:shd w:val="clear" w:color="auto" w:fill="87E3B4" w:themeFill="accent3" w:themeFillTint="7F"/>
      </w:tcPr>
    </w:tblStylePr>
  </w:style>
  <w:style w:type="table" w:styleId="Gemiddeldraster1-accent2">
    <w:name w:val="Medium Grid 1 Accent 2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2EFF98" w:themeColor="accent2" w:themeTint="BF"/>
        <w:left w:val="single" w:sz="8" w:space="0" w:color="2EFF98" w:themeColor="accent2" w:themeTint="BF"/>
        <w:bottom w:val="single" w:sz="8" w:space="0" w:color="2EFF98" w:themeColor="accent2" w:themeTint="BF"/>
        <w:right w:val="single" w:sz="8" w:space="0" w:color="2EFF98" w:themeColor="accent2" w:themeTint="BF"/>
        <w:insideH w:val="single" w:sz="8" w:space="0" w:color="2EFF98" w:themeColor="accent2" w:themeTint="BF"/>
        <w:insideV w:val="single" w:sz="8" w:space="0" w:color="2EFF98" w:themeColor="accent2" w:themeTint="BF"/>
      </w:tblBorders>
    </w:tblPr>
    <w:tcPr>
      <w:shd w:val="clear" w:color="auto" w:fill="BAFFD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EFF9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4FFBA" w:themeFill="accent2" w:themeFillTint="7F"/>
      </w:tcPr>
    </w:tblStylePr>
    <w:tblStylePr w:type="band1Horz">
      <w:tblPr/>
      <w:tcPr>
        <w:shd w:val="clear" w:color="auto" w:fill="74FFBA" w:themeFill="accent2" w:themeFillTint="7F"/>
      </w:tcPr>
    </w:tblStylePr>
  </w:style>
  <w:style w:type="table" w:styleId="Gemiddeldraster1-accent1">
    <w:name w:val="Medium Grid 1 Accent 1"/>
    <w:basedOn w:val="Standaardtabel"/>
    <w:uiPriority w:val="67"/>
    <w:semiHidden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AEF2C6" w:themeColor="accent1" w:themeTint="BF"/>
        <w:left w:val="single" w:sz="8" w:space="0" w:color="AEF2C6" w:themeColor="accent1" w:themeTint="BF"/>
        <w:bottom w:val="single" w:sz="8" w:space="0" w:color="AEF2C6" w:themeColor="accent1" w:themeTint="BF"/>
        <w:right w:val="single" w:sz="8" w:space="0" w:color="AEF2C6" w:themeColor="accent1" w:themeTint="BF"/>
        <w:insideH w:val="single" w:sz="8" w:space="0" w:color="AEF2C6" w:themeColor="accent1" w:themeTint="BF"/>
        <w:insideV w:val="single" w:sz="8" w:space="0" w:color="AEF2C6" w:themeColor="accent1" w:themeTint="BF"/>
      </w:tblBorders>
    </w:tblPr>
    <w:tcPr>
      <w:shd w:val="clear" w:color="auto" w:fill="E4FA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F2C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6D9" w:themeFill="accent1" w:themeFillTint="7F"/>
      </w:tcPr>
    </w:tblStylePr>
    <w:tblStylePr w:type="band1Horz">
      <w:tblPr/>
      <w:tcPr>
        <w:shd w:val="clear" w:color="auto" w:fill="C9F6D9" w:themeFill="accent1" w:themeFillTint="7F"/>
      </w:tcPr>
    </w:tblStylePr>
  </w:style>
  <w:style w:type="table" w:styleId="Donkerelijst-accent6">
    <w:name w:val="Dark List Accent 6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E77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733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AD5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AD5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5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58" w:themeFill="accent6" w:themeFillShade="BF"/>
      </w:tcPr>
    </w:tblStylePr>
  </w:style>
  <w:style w:type="table" w:styleId="Donkerelijst-accent5">
    <w:name w:val="Dark List Accent 5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3EEB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A54C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FE079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FE079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E079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E079" w:themeFill="accent5" w:themeFillShade="BF"/>
      </w:tcPr>
    </w:tblStylePr>
  </w:style>
  <w:style w:type="table" w:styleId="Donkerelijst-accent4">
    <w:name w:val="Dark List Accent 4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2414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9202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D303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D303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303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3032" w:themeFill="accent4" w:themeFillShade="BF"/>
      </w:tcPr>
    </w:tblStylePr>
  </w:style>
  <w:style w:type="table" w:styleId="Donkerelijst-accent3">
    <w:name w:val="Dark List Accent 3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8AF6B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4573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E834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E834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834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834F" w:themeFill="accent3" w:themeFillShade="BF"/>
      </w:tcPr>
    </w:tblStylePr>
  </w:style>
  <w:style w:type="table" w:styleId="Donkerelijst-accent2">
    <w:name w:val="Dark List Accent 2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E77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733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AD5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AD5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5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58" w:themeFill="accent2" w:themeFillShade="BF"/>
      </w:tcPr>
    </w:tblStylePr>
  </w:style>
  <w:style w:type="table" w:styleId="Donkerelijst-accent1">
    <w:name w:val="Dark List Accent 1"/>
    <w:basedOn w:val="Standaardtabel"/>
    <w:uiPriority w:val="70"/>
    <w:semiHidden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3EEB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A54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FE07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FE07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E07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E079" w:themeFill="accent1" w:themeFillShade="BF"/>
      </w:tcPr>
    </w:tblStylePr>
  </w:style>
  <w:style w:type="paragraph" w:styleId="Bibliografie">
    <w:name w:val="Bibliography"/>
    <w:basedOn w:val="ZsysbasisOLCO"/>
    <w:next w:val="BasistekstOLCO"/>
    <w:uiPriority w:val="98"/>
    <w:semiHidden/>
    <w:rsid w:val="00E07762"/>
  </w:style>
  <w:style w:type="paragraph" w:styleId="Citaat">
    <w:name w:val="Quote"/>
    <w:basedOn w:val="ZsysbasisOLCO"/>
    <w:next w:val="BasistekstOLCO"/>
    <w:link w:val="CitaatChar"/>
    <w:uiPriority w:val="98"/>
    <w:semiHidden/>
    <w:rsid w:val="00E07762"/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F33259"/>
    <w:rPr>
      <w:rFonts w:ascii="Maiandra GD" w:hAnsi="Maiandra GD" w:cs="Maiandra GD"/>
      <w:i/>
      <w:iCs/>
      <w:color w:val="000000" w:themeColor="text1"/>
      <w:sz w:val="18"/>
      <w:szCs w:val="18"/>
    </w:rPr>
  </w:style>
  <w:style w:type="paragraph" w:styleId="Duidelijkcitaat">
    <w:name w:val="Intense Quote"/>
    <w:basedOn w:val="ZsysbasisOLCO"/>
    <w:next w:val="BasistekstOLCO"/>
    <w:link w:val="DuidelijkcitaatChar"/>
    <w:uiPriority w:val="98"/>
    <w:semiHidden/>
    <w:rsid w:val="00F33259"/>
    <w:pPr>
      <w:spacing w:before="200" w:after="280"/>
      <w:ind w:left="936" w:right="936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F33259"/>
    <w:rPr>
      <w:rFonts w:ascii="Maiandra GD" w:hAnsi="Maiandra GD" w:cs="Maiandra GD"/>
      <w:b/>
      <w:bCs/>
      <w:i/>
      <w:iCs/>
      <w:sz w:val="18"/>
      <w:szCs w:val="18"/>
    </w:rPr>
  </w:style>
  <w:style w:type="character" w:styleId="Eindnootmarkering">
    <w:name w:val="endnote reference"/>
    <w:aliases w:val="Eindnootmarkering OLCO"/>
    <w:basedOn w:val="Standaardalinea-lettertype"/>
    <w:uiPriority w:val="4"/>
    <w:rsid w:val="00E07762"/>
    <w:rPr>
      <w:vertAlign w:val="superscript"/>
    </w:rPr>
  </w:style>
  <w:style w:type="paragraph" w:styleId="Geenafstand">
    <w:name w:val="No Spacing"/>
    <w:basedOn w:val="ZsysbasisOLCO"/>
    <w:next w:val="BasistekstOLCO"/>
    <w:uiPriority w:val="98"/>
    <w:semiHidden/>
    <w:rsid w:val="00D27D0E"/>
  </w:style>
  <w:style w:type="character" w:styleId="HTMLCode">
    <w:name w:val="HTML Code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8"/>
    <w:semiHidden/>
    <w:rsid w:val="00E07762"/>
    <w:rPr>
      <w:i/>
      <w:iCs/>
    </w:rPr>
  </w:style>
  <w:style w:type="character" w:styleId="HTMLVariable">
    <w:name w:val="HTML Variable"/>
    <w:basedOn w:val="Standaardalinea-lettertype"/>
    <w:uiPriority w:val="98"/>
    <w:semiHidden/>
    <w:rsid w:val="00E07762"/>
    <w:rPr>
      <w:i/>
      <w:iCs/>
    </w:rPr>
  </w:style>
  <w:style w:type="character" w:styleId="HTML-acroniem">
    <w:name w:val="HTML Acronym"/>
    <w:basedOn w:val="Standaardalinea-lettertype"/>
    <w:uiPriority w:val="98"/>
    <w:semiHidden/>
    <w:rsid w:val="00E07762"/>
  </w:style>
  <w:style w:type="character" w:styleId="HTML-citaat">
    <w:name w:val="HTML Cite"/>
    <w:basedOn w:val="Standaardalinea-lettertype"/>
    <w:uiPriority w:val="98"/>
    <w:semiHidden/>
    <w:rsid w:val="00E07762"/>
    <w:rPr>
      <w:i/>
      <w:iCs/>
    </w:rPr>
  </w:style>
  <w:style w:type="character" w:styleId="HTML-schrijfmachine">
    <w:name w:val="HTML Typewriter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toetsenbord">
    <w:name w:val="HTML Keyboard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8"/>
    <w:semiHidden/>
    <w:rsid w:val="00E07762"/>
    <w:rPr>
      <w:rFonts w:ascii="Consolas" w:hAnsi="Consolas"/>
      <w:sz w:val="24"/>
      <w:szCs w:val="24"/>
    </w:rPr>
  </w:style>
  <w:style w:type="paragraph" w:styleId="Kopvaninhoudsopgave">
    <w:name w:val="TOC Heading"/>
    <w:basedOn w:val="ZsysbasisOLCO"/>
    <w:next w:val="BasistekstOLCO"/>
    <w:uiPriority w:val="98"/>
    <w:semiHidden/>
    <w:unhideWhenUsed/>
    <w:rsid w:val="00FC3FA5"/>
    <w:pPr>
      <w:keepLines/>
      <w:spacing w:before="480"/>
    </w:pPr>
    <w:rPr>
      <w:rFonts w:asciiTheme="majorHAnsi" w:eastAsiaTheme="majorEastAsia" w:hAnsiTheme="majorHAnsi" w:cstheme="majorBidi"/>
      <w:sz w:val="28"/>
      <w:szCs w:val="28"/>
    </w:rPr>
  </w:style>
  <w:style w:type="paragraph" w:styleId="Lijstalinea">
    <w:name w:val="List Paragraph"/>
    <w:basedOn w:val="ZsysbasisOLCO"/>
    <w:next w:val="BasistekstOLCO"/>
    <w:uiPriority w:val="98"/>
    <w:semiHidden/>
    <w:rsid w:val="00E7078D"/>
    <w:pPr>
      <w:ind w:left="720"/>
    </w:pPr>
  </w:style>
  <w:style w:type="character" w:styleId="Nadruk">
    <w:name w:val="Emphasis"/>
    <w:basedOn w:val="Standaardalinea-lettertype"/>
    <w:uiPriority w:val="98"/>
    <w:semiHidden/>
    <w:rsid w:val="00E07762"/>
    <w:rPr>
      <w:i/>
      <w:iCs/>
    </w:rPr>
  </w:style>
  <w:style w:type="character" w:styleId="Regelnummer">
    <w:name w:val="line number"/>
    <w:basedOn w:val="Standaardalinea-lettertype"/>
    <w:uiPriority w:val="98"/>
    <w:semiHidden/>
    <w:rsid w:val="00E07762"/>
  </w:style>
  <w:style w:type="numbering" w:customStyle="1" w:styleId="KopnummeringOLCO">
    <w:name w:val="Kopnummering OLCO"/>
    <w:uiPriority w:val="99"/>
    <w:semiHidden/>
    <w:rsid w:val="006D1A9D"/>
    <w:pPr>
      <w:numPr>
        <w:numId w:val="9"/>
      </w:numPr>
    </w:pPr>
  </w:style>
  <w:style w:type="paragraph" w:customStyle="1" w:styleId="ZsyseenpuntOLCO">
    <w:name w:val="Zsyseenpunt OLCO"/>
    <w:basedOn w:val="ZsysbasisOLCO"/>
    <w:uiPriority w:val="4"/>
    <w:semiHidden/>
    <w:rsid w:val="00756C31"/>
    <w:pPr>
      <w:spacing w:line="20" w:lineRule="exact"/>
    </w:pPr>
    <w:rPr>
      <w:sz w:val="2"/>
    </w:rPr>
  </w:style>
  <w:style w:type="paragraph" w:customStyle="1" w:styleId="ZsysbasisdocumentgegevensOLCO">
    <w:name w:val="Zsysbasisdocumentgegevens OLCO"/>
    <w:basedOn w:val="ZsysbasisOLCO"/>
    <w:next w:val="BasistekstOLCO"/>
    <w:uiPriority w:val="4"/>
    <w:semiHidden/>
    <w:rsid w:val="0020548B"/>
    <w:rPr>
      <w:noProof/>
    </w:rPr>
  </w:style>
  <w:style w:type="paragraph" w:customStyle="1" w:styleId="DocumentgegevenskopjeOLCO">
    <w:name w:val="Documentgegevens kopje OLCO"/>
    <w:basedOn w:val="ZsysbasisdocumentgegevensOLCO"/>
    <w:uiPriority w:val="4"/>
    <w:rsid w:val="00756C31"/>
  </w:style>
  <w:style w:type="paragraph" w:customStyle="1" w:styleId="DocumentgegevensOLCO">
    <w:name w:val="Documentgegevens OLCO"/>
    <w:basedOn w:val="ZsysbasisdocumentgegevensOLCO"/>
    <w:uiPriority w:val="4"/>
    <w:rsid w:val="00756C31"/>
  </w:style>
  <w:style w:type="paragraph" w:customStyle="1" w:styleId="PaginanummerOLCO">
    <w:name w:val="Paginanummer OLCO"/>
    <w:basedOn w:val="ZsysbasisdocumentgegevensOLCO"/>
    <w:uiPriority w:val="4"/>
    <w:rsid w:val="006653B0"/>
    <w:pPr>
      <w:spacing w:line="280" w:lineRule="exact"/>
    </w:pPr>
    <w:rPr>
      <w:sz w:val="14"/>
    </w:rPr>
  </w:style>
  <w:style w:type="paragraph" w:customStyle="1" w:styleId="AfzendergegevensOLCO">
    <w:name w:val="Afzendergegevens OLCO"/>
    <w:basedOn w:val="ZsysbasisdocumentgegevensOLCO"/>
    <w:uiPriority w:val="4"/>
    <w:rsid w:val="00135E7B"/>
  </w:style>
  <w:style w:type="paragraph" w:customStyle="1" w:styleId="AfzendergegevenskopjeOLCO">
    <w:name w:val="Afzendergegevens kopje OLCO"/>
    <w:basedOn w:val="ZsysbasisdocumentgegevensOLCO"/>
    <w:uiPriority w:val="4"/>
    <w:rsid w:val="00135E7B"/>
  </w:style>
  <w:style w:type="numbering" w:customStyle="1" w:styleId="OpsommingtekenOLCO">
    <w:name w:val="Opsomming teken OLCO"/>
    <w:uiPriority w:val="4"/>
    <w:semiHidden/>
    <w:rsid w:val="00AD44F1"/>
    <w:pPr>
      <w:numPr>
        <w:numId w:val="10"/>
      </w:numPr>
    </w:pPr>
  </w:style>
  <w:style w:type="paragraph" w:customStyle="1" w:styleId="AlineavoorafbeeldingOLCO">
    <w:name w:val="Alinea voor afbeelding OLCO"/>
    <w:basedOn w:val="ZsysbasisOLCO"/>
    <w:next w:val="BasistekstOLCO"/>
    <w:uiPriority w:val="4"/>
    <w:qFormat/>
    <w:rsid w:val="00BB239A"/>
  </w:style>
  <w:style w:type="paragraph" w:customStyle="1" w:styleId="TitelgroenOLCO">
    <w:name w:val="Titel groen OLCO"/>
    <w:basedOn w:val="ZsysbasisOLCO"/>
    <w:next w:val="SubtitelvetwitOLCO"/>
    <w:uiPriority w:val="4"/>
    <w:qFormat/>
    <w:rsid w:val="00335F6B"/>
    <w:pPr>
      <w:keepLines/>
      <w:spacing w:line="960" w:lineRule="exact"/>
    </w:pPr>
    <w:rPr>
      <w:b/>
      <w:color w:val="00E776" w:themeColor="accent2"/>
      <w:spacing w:val="20"/>
      <w:sz w:val="90"/>
    </w:rPr>
  </w:style>
  <w:style w:type="paragraph" w:customStyle="1" w:styleId="SubtitelvetwitOLCO">
    <w:name w:val="Subtitel vet wit OLCO"/>
    <w:basedOn w:val="ZsysbasisOLCO"/>
    <w:next w:val="SubtitelwitOLCO"/>
    <w:uiPriority w:val="4"/>
    <w:qFormat/>
    <w:rsid w:val="007007D2"/>
    <w:pPr>
      <w:keepLines/>
      <w:spacing w:before="260" w:line="440" w:lineRule="exact"/>
    </w:pPr>
    <w:rPr>
      <w:b/>
      <w:color w:val="FFFFFF"/>
      <w:sz w:val="34"/>
    </w:rPr>
  </w:style>
  <w:style w:type="numbering" w:customStyle="1" w:styleId="BijlagenummeringOLCO">
    <w:name w:val="Bijlagenummering OLCO"/>
    <w:uiPriority w:val="4"/>
    <w:semiHidden/>
    <w:rsid w:val="00345315"/>
    <w:pPr>
      <w:numPr>
        <w:numId w:val="11"/>
      </w:numPr>
    </w:pPr>
  </w:style>
  <w:style w:type="paragraph" w:customStyle="1" w:styleId="Bijlagekop1OLCO">
    <w:name w:val="Bijlage kop 1 OLCO"/>
    <w:basedOn w:val="ZsysbasisOLCO"/>
    <w:next w:val="BasistekstOLCO"/>
    <w:uiPriority w:val="4"/>
    <w:qFormat/>
    <w:rsid w:val="00D25A51"/>
    <w:pPr>
      <w:keepNext/>
      <w:keepLines/>
      <w:pageBreakBefore/>
      <w:numPr>
        <w:numId w:val="29"/>
      </w:numPr>
      <w:tabs>
        <w:tab w:val="left" w:pos="709"/>
      </w:tabs>
      <w:spacing w:after="560" w:line="420" w:lineRule="atLeast"/>
      <w:outlineLvl w:val="0"/>
    </w:pPr>
    <w:rPr>
      <w:b/>
      <w:bCs/>
      <w:color w:val="124143" w:themeColor="text2"/>
      <w:sz w:val="36"/>
      <w:szCs w:val="32"/>
    </w:rPr>
  </w:style>
  <w:style w:type="paragraph" w:customStyle="1" w:styleId="Bijlagekop2OLCO">
    <w:name w:val="Bijlage kop 2 OLCO"/>
    <w:basedOn w:val="ZsysbasisOLCO"/>
    <w:next w:val="BasistekstOLCO"/>
    <w:uiPriority w:val="4"/>
    <w:qFormat/>
    <w:rsid w:val="00345315"/>
    <w:pPr>
      <w:keepNext/>
      <w:keepLines/>
      <w:numPr>
        <w:ilvl w:val="1"/>
        <w:numId w:val="29"/>
      </w:numPr>
      <w:spacing w:before="280" w:after="280"/>
      <w:outlineLvl w:val="1"/>
    </w:pPr>
    <w:rPr>
      <w:b/>
      <w:bCs/>
      <w:iCs/>
      <w:color w:val="28AF6B" w:themeColor="accent3"/>
      <w:sz w:val="24"/>
      <w:szCs w:val="28"/>
    </w:rPr>
  </w:style>
  <w:style w:type="paragraph" w:styleId="Onderwerpvanopmerking">
    <w:name w:val="annotation subject"/>
    <w:basedOn w:val="ZsysbasisOLCO"/>
    <w:next w:val="BasistekstOLCO"/>
    <w:link w:val="OnderwerpvanopmerkingChar"/>
    <w:uiPriority w:val="98"/>
    <w:semiHidden/>
    <w:rsid w:val="00E7078D"/>
    <w:rPr>
      <w:b/>
      <w:bCs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rsid w:val="00E7078D"/>
    <w:rPr>
      <w:rFonts w:asciiTheme="minorHAnsi" w:hAnsiTheme="minorHAnsi" w:cs="Maiandra GD"/>
      <w:b/>
      <w:bCs/>
      <w:color w:val="000000" w:themeColor="text1"/>
      <w:sz w:val="18"/>
      <w:szCs w:val="18"/>
    </w:rPr>
  </w:style>
  <w:style w:type="character" w:customStyle="1" w:styleId="Plattetekst2Char">
    <w:name w:val="Platte tekst 2 Char"/>
    <w:basedOn w:val="Standaardalinea-lettertype"/>
    <w:link w:val="Plattetekst2"/>
    <w:rsid w:val="00E7078D"/>
    <w:rPr>
      <w:rFonts w:ascii="Maiandra GD" w:hAnsi="Maiandra GD" w:cs="Maiandra GD"/>
      <w:sz w:val="18"/>
      <w:szCs w:val="18"/>
    </w:rPr>
  </w:style>
  <w:style w:type="character" w:customStyle="1" w:styleId="PlattetekstChar">
    <w:name w:val="Platte tekst Char"/>
    <w:basedOn w:val="ZsysbasisOLCOChar"/>
    <w:link w:val="Plattetekst"/>
    <w:semiHidden/>
    <w:rsid w:val="00E7078D"/>
    <w:rPr>
      <w:rFonts w:asciiTheme="minorHAnsi" w:hAnsiTheme="minorHAnsi" w:cs="Maiandra GD"/>
      <w:color w:val="000000" w:themeColor="text1"/>
      <w:sz w:val="18"/>
      <w:szCs w:val="18"/>
    </w:r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rsid w:val="00E7078D"/>
    <w:rPr>
      <w:rFonts w:ascii="Maiandra GD" w:hAnsi="Maiandra GD" w:cs="Maiandra GD"/>
      <w:sz w:val="18"/>
      <w:szCs w:val="18"/>
    </w:rPr>
  </w:style>
  <w:style w:type="paragraph" w:styleId="Plattetekstinspringen2">
    <w:name w:val="Body Text Indent 2"/>
    <w:basedOn w:val="ZsysbasisOLCO"/>
    <w:next w:val="BasistekstOLCO"/>
    <w:link w:val="Plattetekstinspringen2Char"/>
    <w:uiPriority w:val="98"/>
    <w:semiHidden/>
    <w:rsid w:val="00E7078D"/>
    <w:pPr>
      <w:ind w:left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E7078D"/>
    <w:rPr>
      <w:rFonts w:ascii="Maiandra GD" w:hAnsi="Maiandra GD" w:cs="Maiandra GD"/>
      <w:sz w:val="18"/>
      <w:szCs w:val="18"/>
    </w:rPr>
  </w:style>
  <w:style w:type="paragraph" w:styleId="Plattetekstinspringen3">
    <w:name w:val="Body Text Indent 3"/>
    <w:basedOn w:val="ZsysbasisOLCO"/>
    <w:next w:val="BasistekstOLCO"/>
    <w:link w:val="Plattetekstinspringen3Char"/>
    <w:uiPriority w:val="98"/>
    <w:semiHidden/>
    <w:rsid w:val="00E7078D"/>
    <w:pPr>
      <w:ind w:left="284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E7078D"/>
    <w:rPr>
      <w:rFonts w:ascii="Maiandra GD" w:hAnsi="Maiandra GD" w:cs="Maiandra GD"/>
      <w:sz w:val="18"/>
      <w:szCs w:val="16"/>
    </w:rPr>
  </w:style>
  <w:style w:type="paragraph" w:styleId="Lijstmetafbeeldingen">
    <w:name w:val="table of figures"/>
    <w:aliases w:val="Lijst met afbeeldingen OLCO"/>
    <w:basedOn w:val="ZsysbasisOLCO"/>
    <w:next w:val="BasistekstOLCO"/>
    <w:uiPriority w:val="4"/>
    <w:rsid w:val="00DD2A9E"/>
  </w:style>
  <w:style w:type="table" w:customStyle="1" w:styleId="TabelzonderopmaakOLCO">
    <w:name w:val="Tabel zonder opmaak OLCO"/>
    <w:basedOn w:val="Standaardtabel"/>
    <w:uiPriority w:val="99"/>
    <w:qFormat/>
    <w:rsid w:val="00D16E87"/>
    <w:pPr>
      <w:spacing w:line="240" w:lineRule="auto"/>
    </w:pPr>
    <w:tblPr>
      <w:tblCellMar>
        <w:left w:w="0" w:type="dxa"/>
        <w:right w:w="0" w:type="dxa"/>
      </w:tblCellMar>
    </w:tblPr>
  </w:style>
  <w:style w:type="paragraph" w:customStyle="1" w:styleId="ZsysbasistocOLCO">
    <w:name w:val="Zsysbasistoc OLCO"/>
    <w:basedOn w:val="ZsysbasisOLCO"/>
    <w:next w:val="BasistekstOLCO"/>
    <w:uiPriority w:val="4"/>
    <w:semiHidden/>
    <w:rsid w:val="00335F6B"/>
    <w:pPr>
      <w:tabs>
        <w:tab w:val="right" w:pos="8363"/>
      </w:tabs>
      <w:ind w:left="709" w:right="1418" w:hanging="709"/>
    </w:pPr>
  </w:style>
  <w:style w:type="numbering" w:customStyle="1" w:styleId="AgendapuntlijstOLCO">
    <w:name w:val="Agendapunt (lijst) OLCO"/>
    <w:uiPriority w:val="4"/>
    <w:semiHidden/>
    <w:rsid w:val="001C6232"/>
    <w:pPr>
      <w:numPr>
        <w:numId w:val="24"/>
      </w:numPr>
    </w:pPr>
  </w:style>
  <w:style w:type="paragraph" w:customStyle="1" w:styleId="AgendapuntOLCO">
    <w:name w:val="Agendapunt OLCO"/>
    <w:basedOn w:val="ZsysbasisOLCO"/>
    <w:uiPriority w:val="4"/>
    <w:rsid w:val="001C6232"/>
    <w:pPr>
      <w:numPr>
        <w:numId w:val="25"/>
      </w:numPr>
    </w:pPr>
  </w:style>
  <w:style w:type="paragraph" w:customStyle="1" w:styleId="ZsysbasistabeltekstOLCO">
    <w:name w:val="Zsysbasistabeltekst OLCO"/>
    <w:basedOn w:val="ZsysbasisOLCO"/>
    <w:next w:val="TabeltekstOLCO"/>
    <w:uiPriority w:val="4"/>
    <w:semiHidden/>
    <w:rsid w:val="00E921FB"/>
  </w:style>
  <w:style w:type="paragraph" w:customStyle="1" w:styleId="TabeltekstOLCO">
    <w:name w:val="Tabeltekst OLCO"/>
    <w:basedOn w:val="ZsysbasistabeltekstOLCO"/>
    <w:uiPriority w:val="4"/>
    <w:rsid w:val="00312D26"/>
  </w:style>
  <w:style w:type="paragraph" w:customStyle="1" w:styleId="TabelkopjeOLCO">
    <w:name w:val="Tabelkopje OLCO"/>
    <w:basedOn w:val="ZsysbasistabeltekstOLCO"/>
    <w:next w:val="TabeltekstOLCO"/>
    <w:uiPriority w:val="4"/>
    <w:rsid w:val="00312D26"/>
    <w:rPr>
      <w:b/>
      <w:color w:val="FFFFFF"/>
    </w:rPr>
  </w:style>
  <w:style w:type="paragraph" w:customStyle="1" w:styleId="DocumentnaamOLCO">
    <w:name w:val="Documentnaam OLCO"/>
    <w:basedOn w:val="ZsysbasisOLCO"/>
    <w:next w:val="BasistekstOLCO"/>
    <w:uiPriority w:val="4"/>
    <w:rsid w:val="00B30352"/>
  </w:style>
  <w:style w:type="character" w:customStyle="1" w:styleId="VoetteksttekenopmaakOLCO">
    <w:name w:val="Voettekst tekenopmaak OLCO"/>
    <w:basedOn w:val="Standaardalinea-lettertype"/>
    <w:uiPriority w:val="4"/>
    <w:rsid w:val="00020820"/>
    <w:rPr>
      <w:b/>
    </w:rPr>
  </w:style>
  <w:style w:type="paragraph" w:customStyle="1" w:styleId="Opsommingnummerlijst1eniveauOLCO">
    <w:name w:val="Opsomming nummer lijst 1e niveau OLCO"/>
    <w:basedOn w:val="ZsysbasisOLCO"/>
    <w:uiPriority w:val="4"/>
    <w:rsid w:val="000B01BC"/>
    <w:pPr>
      <w:numPr>
        <w:numId w:val="33"/>
      </w:numPr>
    </w:pPr>
  </w:style>
  <w:style w:type="paragraph" w:customStyle="1" w:styleId="Opsommingnummerlijst2eniveauOLCO">
    <w:name w:val="Opsomming nummer lijst 2e niveau OLCO"/>
    <w:basedOn w:val="ZsysbasisOLCO"/>
    <w:uiPriority w:val="4"/>
    <w:rsid w:val="000B01BC"/>
    <w:pPr>
      <w:numPr>
        <w:ilvl w:val="1"/>
        <w:numId w:val="33"/>
      </w:numPr>
    </w:pPr>
  </w:style>
  <w:style w:type="paragraph" w:customStyle="1" w:styleId="Opsommingnummerlijst3eniveauOLCO">
    <w:name w:val="Opsomming nummer lijst 3e niveau OLCO"/>
    <w:basedOn w:val="ZsysbasisOLCO"/>
    <w:uiPriority w:val="4"/>
    <w:rsid w:val="000B01BC"/>
    <w:pPr>
      <w:numPr>
        <w:ilvl w:val="2"/>
        <w:numId w:val="33"/>
      </w:numPr>
    </w:pPr>
  </w:style>
  <w:style w:type="numbering" w:customStyle="1" w:styleId="OpsommingnummerlijstOLCO">
    <w:name w:val="Opsomming nummer lijst OLCO"/>
    <w:basedOn w:val="Geenlijst"/>
    <w:uiPriority w:val="4"/>
    <w:semiHidden/>
    <w:rsid w:val="000B01BC"/>
    <w:pPr>
      <w:numPr>
        <w:numId w:val="32"/>
      </w:numPr>
    </w:pPr>
  </w:style>
  <w:style w:type="character" w:customStyle="1" w:styleId="Kop1Char">
    <w:name w:val="Kop 1 Char"/>
    <w:aliases w:val="Kop 1 OLCO Char"/>
    <w:basedOn w:val="Standaardalinea-lettertype"/>
    <w:link w:val="Kop1"/>
    <w:rsid w:val="00D25A51"/>
    <w:rPr>
      <w:rFonts w:ascii="Arial" w:hAnsi="Arial" w:cs="Arial"/>
      <w:b/>
      <w:bCs/>
      <w:color w:val="124143" w:themeColor="text2"/>
      <w:sz w:val="36"/>
      <w:szCs w:val="32"/>
    </w:rPr>
  </w:style>
  <w:style w:type="paragraph" w:customStyle="1" w:styleId="KopInhoudsopgaveOLCO">
    <w:name w:val="Kop Inhoudsopgave OLCO"/>
    <w:basedOn w:val="ZsysbasisOLCO"/>
    <w:next w:val="BasistekstOLCO"/>
    <w:uiPriority w:val="4"/>
    <w:rsid w:val="001C4F74"/>
    <w:pPr>
      <w:keepNext/>
      <w:keepLines/>
      <w:pageBreakBefore/>
      <w:spacing w:after="800" w:line="420" w:lineRule="atLeast"/>
      <w:outlineLvl w:val="0"/>
    </w:pPr>
    <w:rPr>
      <w:b/>
      <w:bCs/>
      <w:color w:val="124143" w:themeColor="text2"/>
      <w:sz w:val="36"/>
      <w:szCs w:val="32"/>
    </w:rPr>
  </w:style>
  <w:style w:type="paragraph" w:customStyle="1" w:styleId="SubtitelwitOLCO">
    <w:name w:val="Subtitel wit OLCO"/>
    <w:basedOn w:val="ZsysbasisOLCO"/>
    <w:uiPriority w:val="4"/>
    <w:rsid w:val="0059437A"/>
    <w:pPr>
      <w:spacing w:line="440" w:lineRule="exact"/>
    </w:pPr>
    <w:rPr>
      <w:color w:val="FFFFFF"/>
      <w:sz w:val="34"/>
    </w:rPr>
  </w:style>
  <w:style w:type="paragraph" w:customStyle="1" w:styleId="TitelOLCO">
    <w:name w:val="Titel OLCO"/>
    <w:basedOn w:val="ZsysbasisOLCO"/>
    <w:next w:val="SubtitelvetwitOLCO"/>
    <w:uiPriority w:val="4"/>
    <w:rsid w:val="001C4F74"/>
    <w:pPr>
      <w:keepLines/>
      <w:spacing w:line="960" w:lineRule="exact"/>
    </w:pPr>
    <w:rPr>
      <w:b/>
      <w:color w:val="124143" w:themeColor="text2"/>
      <w:spacing w:val="20"/>
      <w:sz w:val="90"/>
    </w:rPr>
  </w:style>
  <w:style w:type="paragraph" w:customStyle="1" w:styleId="SubtitelvetOLCO">
    <w:name w:val="Subtitel vet OLCO"/>
    <w:basedOn w:val="ZsysbasisOLCO"/>
    <w:next w:val="SubtitelwitOLCO"/>
    <w:uiPriority w:val="4"/>
    <w:rsid w:val="001C4F74"/>
    <w:pPr>
      <w:keepLines/>
      <w:spacing w:before="260" w:line="440" w:lineRule="exact"/>
    </w:pPr>
    <w:rPr>
      <w:b/>
      <w:color w:val="124143" w:themeColor="text2"/>
      <w:sz w:val="34"/>
    </w:rPr>
  </w:style>
  <w:style w:type="paragraph" w:customStyle="1" w:styleId="SubtitelOLCO">
    <w:name w:val="Subtitel OLCO"/>
    <w:basedOn w:val="ZsysbasisOLCO"/>
    <w:next w:val="SubtitelwitOLCO"/>
    <w:uiPriority w:val="4"/>
    <w:rsid w:val="001C4F74"/>
    <w:pPr>
      <w:spacing w:line="440" w:lineRule="exact"/>
    </w:pPr>
    <w:rPr>
      <w:color w:val="124143" w:themeColor="text2"/>
      <w:sz w:val="34"/>
    </w:rPr>
  </w:style>
  <w:style w:type="table" w:customStyle="1" w:styleId="TabelstijlOLCO">
    <w:name w:val="Tabelstijl OLCO"/>
    <w:basedOn w:val="Standaardtabel"/>
    <w:uiPriority w:val="99"/>
    <w:rsid w:val="00976F6A"/>
    <w:pPr>
      <w:spacing w:line="240" w:lineRule="auto"/>
    </w:pPr>
    <w:tblPr>
      <w:tblBorders>
        <w:insideV w:val="single" w:sz="4" w:space="0" w:color="889FA0"/>
      </w:tblBorders>
      <w:tblCellMar>
        <w:top w:w="28" w:type="dxa"/>
        <w:left w:w="227" w:type="dxa"/>
        <w:bottom w:w="62" w:type="dxa"/>
      </w:tblCellMar>
    </w:tblPr>
    <w:tblStylePr w:type="firstRow">
      <w:tblPr/>
      <w:tcPr>
        <w:shd w:val="clear" w:color="auto" w:fill="124143" w:themeFill="text2"/>
      </w:tcPr>
    </w:tblStylePr>
    <w:tblStylePr w:type="lastRow">
      <w:tblPr/>
      <w:tcPr>
        <w:shd w:val="clear" w:color="auto" w:fill="28AF6B" w:themeFill="accent3"/>
      </w:tcPr>
    </w:tblStylePr>
  </w:style>
  <w:style w:type="table" w:styleId="Donkerelijst">
    <w:name w:val="Dark List"/>
    <w:basedOn w:val="Standaardtabel"/>
    <w:uiPriority w:val="70"/>
    <w:semiHidden/>
    <w:unhideWhenUsed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Gemiddeldraster1">
    <w:name w:val="Medium Grid 1"/>
    <w:basedOn w:val="Standaardtabel"/>
    <w:uiPriority w:val="67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2">
    <w:name w:val="Medium Grid 2"/>
    <w:basedOn w:val="Standaardtabel"/>
    <w:uiPriority w:val="68"/>
    <w:semiHidden/>
    <w:unhideWhenUsed/>
    <w:rsid w:val="00A804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earcering1">
    <w:name w:val="Medium Shading 1"/>
    <w:basedOn w:val="Standaardtabel"/>
    <w:uiPriority w:val="63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AEF2C6" w:themeColor="accent1" w:themeTint="BF"/>
        <w:left w:val="single" w:sz="8" w:space="0" w:color="AEF2C6" w:themeColor="accent1" w:themeTint="BF"/>
        <w:bottom w:val="single" w:sz="8" w:space="0" w:color="AEF2C6" w:themeColor="accent1" w:themeTint="BF"/>
        <w:right w:val="single" w:sz="8" w:space="0" w:color="AEF2C6" w:themeColor="accent1" w:themeTint="BF"/>
        <w:insideH w:val="single" w:sz="8" w:space="0" w:color="AEF2C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F2C6" w:themeColor="accent1" w:themeTint="BF"/>
          <w:left w:val="single" w:sz="8" w:space="0" w:color="AEF2C6" w:themeColor="accent1" w:themeTint="BF"/>
          <w:bottom w:val="single" w:sz="8" w:space="0" w:color="AEF2C6" w:themeColor="accent1" w:themeTint="BF"/>
          <w:right w:val="single" w:sz="8" w:space="0" w:color="AEF2C6" w:themeColor="accent1" w:themeTint="BF"/>
          <w:insideH w:val="nil"/>
          <w:insideV w:val="nil"/>
        </w:tcBorders>
        <w:shd w:val="clear" w:color="auto" w:fill="93EEB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F2C6" w:themeColor="accent1" w:themeTint="BF"/>
          <w:left w:val="single" w:sz="8" w:space="0" w:color="AEF2C6" w:themeColor="accent1" w:themeTint="BF"/>
          <w:bottom w:val="single" w:sz="8" w:space="0" w:color="AEF2C6" w:themeColor="accent1" w:themeTint="BF"/>
          <w:right w:val="single" w:sz="8" w:space="0" w:color="AEF2C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A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A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3EEB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3EEB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3EEB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semiHidden/>
    <w:unhideWhenUsed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semiHidden/>
    <w:unhideWhenUsed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3EEB4" w:themeColor="accent1"/>
        <w:bottom w:val="single" w:sz="8" w:space="0" w:color="93EEB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3EEB4" w:themeColor="accent1"/>
        </w:tcBorders>
      </w:tcPr>
    </w:tblStylePr>
    <w:tblStylePr w:type="lastRow">
      <w:rPr>
        <w:b/>
        <w:bCs/>
        <w:color w:val="124143" w:themeColor="text2"/>
      </w:rPr>
      <w:tblPr/>
      <w:tcPr>
        <w:tcBorders>
          <w:top w:val="single" w:sz="8" w:space="0" w:color="93EEB4" w:themeColor="accent1"/>
          <w:bottom w:val="single" w:sz="8" w:space="0" w:color="93EE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3EEB4" w:themeColor="accent1"/>
          <w:bottom w:val="single" w:sz="8" w:space="0" w:color="93EEB4" w:themeColor="accent1"/>
        </w:tcBorders>
      </w:tcPr>
    </w:tblStylePr>
    <w:tblStylePr w:type="band1Vert">
      <w:tblPr/>
      <w:tcPr>
        <w:shd w:val="clear" w:color="auto" w:fill="E4FAEC" w:themeFill="accent1" w:themeFillTint="3F"/>
      </w:tcPr>
    </w:tblStylePr>
    <w:tblStylePr w:type="band1Horz">
      <w:tblPr/>
      <w:tcPr>
        <w:shd w:val="clear" w:color="auto" w:fill="E4FAEC" w:themeFill="accent1" w:themeFillTint="3F"/>
      </w:tcPr>
    </w:tblStylePr>
  </w:style>
  <w:style w:type="table" w:styleId="Gemiddeldelijst2">
    <w:name w:val="Medium List 2"/>
    <w:basedOn w:val="Standaardtabel"/>
    <w:uiPriority w:val="66"/>
    <w:semiHidden/>
    <w:unhideWhenUsed/>
    <w:rsid w:val="00A804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leurrijkraster">
    <w:name w:val="Colorful Grid"/>
    <w:basedOn w:val="Standaardtabel"/>
    <w:uiPriority w:val="73"/>
    <w:semiHidden/>
    <w:unhideWhenUsed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earcering">
    <w:name w:val="Colorful Shading"/>
    <w:basedOn w:val="Standaardtabel"/>
    <w:uiPriority w:val="71"/>
    <w:semiHidden/>
    <w:unhideWhenUsed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E77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E77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semiHidden/>
    <w:unhideWhenUsed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B85E" w:themeFill="accent2" w:themeFillShade="CC"/>
      </w:tcPr>
    </w:tblStylePr>
    <w:tblStylePr w:type="lastRow">
      <w:rPr>
        <w:b/>
        <w:bCs/>
        <w:color w:val="00B85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chtraster">
    <w:name w:val="Light Grid"/>
    <w:basedOn w:val="Standaardtabel"/>
    <w:uiPriority w:val="62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93EEB4" w:themeColor="accent1"/>
        <w:left w:val="single" w:sz="8" w:space="0" w:color="93EEB4" w:themeColor="accent1"/>
        <w:bottom w:val="single" w:sz="8" w:space="0" w:color="93EEB4" w:themeColor="accent1"/>
        <w:right w:val="single" w:sz="8" w:space="0" w:color="93EEB4" w:themeColor="accent1"/>
        <w:insideH w:val="single" w:sz="8" w:space="0" w:color="93EEB4" w:themeColor="accent1"/>
        <w:insideV w:val="single" w:sz="8" w:space="0" w:color="93EEB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18" w:space="0" w:color="93EEB4" w:themeColor="accent1"/>
          <w:right w:val="single" w:sz="8" w:space="0" w:color="93EEB4" w:themeColor="accent1"/>
          <w:insideH w:val="nil"/>
          <w:insideV w:val="single" w:sz="8" w:space="0" w:color="93EEB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  <w:insideH w:val="nil"/>
          <w:insideV w:val="single" w:sz="8" w:space="0" w:color="93EEB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</w:tcBorders>
      </w:tcPr>
    </w:tblStylePr>
    <w:tblStylePr w:type="band1Vert"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</w:tcBorders>
        <w:shd w:val="clear" w:color="auto" w:fill="E4FAEC" w:themeFill="accent1" w:themeFillTint="3F"/>
      </w:tcPr>
    </w:tblStylePr>
    <w:tblStylePr w:type="band1Horz"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  <w:insideV w:val="single" w:sz="8" w:space="0" w:color="93EEB4" w:themeColor="accent1"/>
        </w:tcBorders>
        <w:shd w:val="clear" w:color="auto" w:fill="E4FAEC" w:themeFill="accent1" w:themeFillTint="3F"/>
      </w:tcPr>
    </w:tblStylePr>
    <w:tblStylePr w:type="band2Horz"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  <w:insideV w:val="single" w:sz="8" w:space="0" w:color="93EEB4" w:themeColor="accent1"/>
        </w:tcBorders>
      </w:tcPr>
    </w:tblStylePr>
  </w:style>
  <w:style w:type="table" w:styleId="Lichtearcering">
    <w:name w:val="Light Shading"/>
    <w:basedOn w:val="Standaardtabel"/>
    <w:uiPriority w:val="60"/>
    <w:semiHidden/>
    <w:unhideWhenUsed/>
    <w:rsid w:val="00A804D2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semiHidden/>
    <w:unhideWhenUsed/>
    <w:rsid w:val="00A804D2"/>
    <w:pPr>
      <w:spacing w:line="240" w:lineRule="auto"/>
    </w:pPr>
    <w:rPr>
      <w:color w:val="3FE079" w:themeColor="accent1" w:themeShade="BF"/>
    </w:rPr>
    <w:tblPr>
      <w:tblStyleRowBandSize w:val="1"/>
      <w:tblStyleColBandSize w:val="1"/>
      <w:tblBorders>
        <w:top w:val="single" w:sz="8" w:space="0" w:color="93EEB4" w:themeColor="accent1"/>
        <w:bottom w:val="single" w:sz="8" w:space="0" w:color="93EEB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3EEB4" w:themeColor="accent1"/>
          <w:left w:val="nil"/>
          <w:bottom w:val="single" w:sz="8" w:space="0" w:color="93EEB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3EEB4" w:themeColor="accent1"/>
          <w:left w:val="nil"/>
          <w:bottom w:val="single" w:sz="8" w:space="0" w:color="93EEB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A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AEC" w:themeFill="accent1" w:themeFillTint="3F"/>
      </w:tcPr>
    </w:tblStylePr>
  </w:style>
  <w:style w:type="table" w:styleId="Lichtelijst">
    <w:name w:val="Light List"/>
    <w:basedOn w:val="Standaardtabel"/>
    <w:uiPriority w:val="61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semiHidden/>
    <w:unhideWhenUsed/>
    <w:rsid w:val="00A804D2"/>
    <w:pPr>
      <w:spacing w:line="240" w:lineRule="auto"/>
    </w:pPr>
    <w:tblPr>
      <w:tblStyleRowBandSize w:val="1"/>
      <w:tblStyleColBandSize w:val="1"/>
      <w:tblBorders>
        <w:top w:val="single" w:sz="8" w:space="0" w:color="93EEB4" w:themeColor="accent1"/>
        <w:left w:val="single" w:sz="8" w:space="0" w:color="93EEB4" w:themeColor="accent1"/>
        <w:bottom w:val="single" w:sz="8" w:space="0" w:color="93EEB4" w:themeColor="accent1"/>
        <w:right w:val="single" w:sz="8" w:space="0" w:color="93EEB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3EEB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</w:tcBorders>
      </w:tcPr>
    </w:tblStylePr>
    <w:tblStylePr w:type="band1Horz">
      <w:tblPr/>
      <w:tcPr>
        <w:tcBorders>
          <w:top w:val="single" w:sz="8" w:space="0" w:color="93EEB4" w:themeColor="accent1"/>
          <w:left w:val="single" w:sz="8" w:space="0" w:color="93EEB4" w:themeColor="accent1"/>
          <w:bottom w:val="single" w:sz="8" w:space="0" w:color="93EEB4" w:themeColor="accent1"/>
          <w:right w:val="single" w:sz="8" w:space="0" w:color="93EEB4" w:themeColor="accent1"/>
        </w:tcBorders>
      </w:tcPr>
    </w:tblStylePr>
  </w:style>
  <w:style w:type="table" w:styleId="Lijsttabel1licht">
    <w:name w:val="List Table 1 Light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F4D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F4D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Lijsttabel1licht-Accent2">
    <w:name w:val="List Table 1 Light Accent 2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7FFA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7FFA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Lijsttabel1licht-Accent3">
    <w:name w:val="List Table 1 Light Accent 3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ED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ED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Lijsttabel1licht-Accent4">
    <w:name w:val="List Table 1 Light Accent 4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6C2C9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6C2C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Lijsttabel1licht-Accent5">
    <w:name w:val="List Table 1 Light Accent 5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F4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F4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Lijsttabel1licht-Accent6">
    <w:name w:val="List Table 1 Light Accent 6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7FFA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7FFA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Lijsttabel2">
    <w:name w:val="List Table 2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1" w:themeTint="99"/>
        <w:bottom w:val="single" w:sz="4" w:space="0" w:color="BEF4D1" w:themeColor="accent1" w:themeTint="99"/>
        <w:insideH w:val="single" w:sz="4" w:space="0" w:color="BEF4D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Lijsttabel2-Accent2">
    <w:name w:val="List Table 2 Accent 2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2" w:themeTint="99"/>
        <w:bottom w:val="single" w:sz="4" w:space="0" w:color="57FFAC" w:themeColor="accent2" w:themeTint="99"/>
        <w:insideH w:val="single" w:sz="4" w:space="0" w:color="57FFA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Lijsttabel2-Accent3">
    <w:name w:val="List Table 2 Accent 3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EDEA5" w:themeColor="accent3" w:themeTint="99"/>
        <w:bottom w:val="single" w:sz="4" w:space="0" w:color="6EDEA5" w:themeColor="accent3" w:themeTint="99"/>
        <w:insideH w:val="single" w:sz="4" w:space="0" w:color="6EDEA5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Lijsttabel2-Accent4">
    <w:name w:val="List Table 2 Accent 4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36C2C9" w:themeColor="accent4" w:themeTint="99"/>
        <w:bottom w:val="single" w:sz="4" w:space="0" w:color="36C2C9" w:themeColor="accent4" w:themeTint="99"/>
        <w:insideH w:val="single" w:sz="4" w:space="0" w:color="36C2C9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Lijsttabel2-Accent5">
    <w:name w:val="List Table 2 Accent 5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5" w:themeTint="99"/>
        <w:bottom w:val="single" w:sz="4" w:space="0" w:color="BEF4D1" w:themeColor="accent5" w:themeTint="99"/>
        <w:insideH w:val="single" w:sz="4" w:space="0" w:color="BEF4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Lijsttabel2-Accent6">
    <w:name w:val="List Table 2 Accent 6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6" w:themeTint="99"/>
        <w:bottom w:val="single" w:sz="4" w:space="0" w:color="57FFAC" w:themeColor="accent6" w:themeTint="99"/>
        <w:insideH w:val="single" w:sz="4" w:space="0" w:color="57FFA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Lijsttabel3">
    <w:name w:val="List Table 3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93EEB4" w:themeColor="accent1"/>
        <w:left w:val="single" w:sz="4" w:space="0" w:color="93EEB4" w:themeColor="accent1"/>
        <w:bottom w:val="single" w:sz="4" w:space="0" w:color="93EEB4" w:themeColor="accent1"/>
        <w:right w:val="single" w:sz="4" w:space="0" w:color="93EEB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3EEB4" w:themeFill="accent1"/>
      </w:tcPr>
    </w:tblStylePr>
    <w:tblStylePr w:type="lastRow">
      <w:rPr>
        <w:b/>
        <w:bCs/>
      </w:rPr>
      <w:tblPr/>
      <w:tcPr>
        <w:tcBorders>
          <w:top w:val="double" w:sz="4" w:space="0" w:color="93EEB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3EEB4" w:themeColor="accent1"/>
          <w:right w:val="single" w:sz="4" w:space="0" w:color="93EEB4" w:themeColor="accent1"/>
        </w:tcBorders>
      </w:tcPr>
    </w:tblStylePr>
    <w:tblStylePr w:type="band1Horz">
      <w:tblPr/>
      <w:tcPr>
        <w:tcBorders>
          <w:top w:val="single" w:sz="4" w:space="0" w:color="93EEB4" w:themeColor="accent1"/>
          <w:bottom w:val="single" w:sz="4" w:space="0" w:color="93EEB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3EEB4" w:themeColor="accent1"/>
          <w:left w:val="nil"/>
        </w:tcBorders>
      </w:tcPr>
    </w:tblStylePr>
    <w:tblStylePr w:type="swCell">
      <w:tblPr/>
      <w:tcPr>
        <w:tcBorders>
          <w:top w:val="double" w:sz="4" w:space="0" w:color="93EEB4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00E776" w:themeColor="accent2"/>
        <w:left w:val="single" w:sz="4" w:space="0" w:color="00E776" w:themeColor="accent2"/>
        <w:bottom w:val="single" w:sz="4" w:space="0" w:color="00E776" w:themeColor="accent2"/>
        <w:right w:val="single" w:sz="4" w:space="0" w:color="00E77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E776" w:themeFill="accent2"/>
      </w:tcPr>
    </w:tblStylePr>
    <w:tblStylePr w:type="lastRow">
      <w:rPr>
        <w:b/>
        <w:bCs/>
      </w:rPr>
      <w:tblPr/>
      <w:tcPr>
        <w:tcBorders>
          <w:top w:val="double" w:sz="4" w:space="0" w:color="00E77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E776" w:themeColor="accent2"/>
          <w:right w:val="single" w:sz="4" w:space="0" w:color="00E776" w:themeColor="accent2"/>
        </w:tcBorders>
      </w:tcPr>
    </w:tblStylePr>
    <w:tblStylePr w:type="band1Horz">
      <w:tblPr/>
      <w:tcPr>
        <w:tcBorders>
          <w:top w:val="single" w:sz="4" w:space="0" w:color="00E776" w:themeColor="accent2"/>
          <w:bottom w:val="single" w:sz="4" w:space="0" w:color="00E77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E776" w:themeColor="accent2"/>
          <w:left w:val="nil"/>
        </w:tcBorders>
      </w:tcPr>
    </w:tblStylePr>
    <w:tblStylePr w:type="swCell">
      <w:tblPr/>
      <w:tcPr>
        <w:tcBorders>
          <w:top w:val="double" w:sz="4" w:space="0" w:color="00E776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28AF6B" w:themeColor="accent3"/>
        <w:left w:val="single" w:sz="4" w:space="0" w:color="28AF6B" w:themeColor="accent3"/>
        <w:bottom w:val="single" w:sz="4" w:space="0" w:color="28AF6B" w:themeColor="accent3"/>
        <w:right w:val="single" w:sz="4" w:space="0" w:color="28AF6B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8AF6B" w:themeFill="accent3"/>
      </w:tcPr>
    </w:tblStylePr>
    <w:tblStylePr w:type="lastRow">
      <w:rPr>
        <w:b/>
        <w:bCs/>
      </w:rPr>
      <w:tblPr/>
      <w:tcPr>
        <w:tcBorders>
          <w:top w:val="double" w:sz="4" w:space="0" w:color="28AF6B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8AF6B" w:themeColor="accent3"/>
          <w:right w:val="single" w:sz="4" w:space="0" w:color="28AF6B" w:themeColor="accent3"/>
        </w:tcBorders>
      </w:tcPr>
    </w:tblStylePr>
    <w:tblStylePr w:type="band1Horz">
      <w:tblPr/>
      <w:tcPr>
        <w:tcBorders>
          <w:top w:val="single" w:sz="4" w:space="0" w:color="28AF6B" w:themeColor="accent3"/>
          <w:bottom w:val="single" w:sz="4" w:space="0" w:color="28AF6B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8AF6B" w:themeColor="accent3"/>
          <w:left w:val="nil"/>
        </w:tcBorders>
      </w:tcPr>
    </w:tblStylePr>
    <w:tblStylePr w:type="swCell">
      <w:tblPr/>
      <w:tcPr>
        <w:tcBorders>
          <w:top w:val="double" w:sz="4" w:space="0" w:color="28AF6B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124143" w:themeColor="accent4"/>
        <w:left w:val="single" w:sz="4" w:space="0" w:color="124143" w:themeColor="accent4"/>
        <w:bottom w:val="single" w:sz="4" w:space="0" w:color="124143" w:themeColor="accent4"/>
        <w:right w:val="single" w:sz="4" w:space="0" w:color="12414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24143" w:themeFill="accent4"/>
      </w:tcPr>
    </w:tblStylePr>
    <w:tblStylePr w:type="lastRow">
      <w:rPr>
        <w:b/>
        <w:bCs/>
      </w:rPr>
      <w:tblPr/>
      <w:tcPr>
        <w:tcBorders>
          <w:top w:val="double" w:sz="4" w:space="0" w:color="12414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24143" w:themeColor="accent4"/>
          <w:right w:val="single" w:sz="4" w:space="0" w:color="124143" w:themeColor="accent4"/>
        </w:tcBorders>
      </w:tcPr>
    </w:tblStylePr>
    <w:tblStylePr w:type="band1Horz">
      <w:tblPr/>
      <w:tcPr>
        <w:tcBorders>
          <w:top w:val="single" w:sz="4" w:space="0" w:color="124143" w:themeColor="accent4"/>
          <w:bottom w:val="single" w:sz="4" w:space="0" w:color="12414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24143" w:themeColor="accent4"/>
          <w:left w:val="nil"/>
        </w:tcBorders>
      </w:tcPr>
    </w:tblStylePr>
    <w:tblStylePr w:type="swCell">
      <w:tblPr/>
      <w:tcPr>
        <w:tcBorders>
          <w:top w:val="double" w:sz="4" w:space="0" w:color="124143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93EEB4" w:themeColor="accent5"/>
        <w:left w:val="single" w:sz="4" w:space="0" w:color="93EEB4" w:themeColor="accent5"/>
        <w:bottom w:val="single" w:sz="4" w:space="0" w:color="93EEB4" w:themeColor="accent5"/>
        <w:right w:val="single" w:sz="4" w:space="0" w:color="93EEB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3EEB4" w:themeFill="accent5"/>
      </w:tcPr>
    </w:tblStylePr>
    <w:tblStylePr w:type="lastRow">
      <w:rPr>
        <w:b/>
        <w:bCs/>
      </w:rPr>
      <w:tblPr/>
      <w:tcPr>
        <w:tcBorders>
          <w:top w:val="double" w:sz="4" w:space="0" w:color="93EEB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3EEB4" w:themeColor="accent5"/>
          <w:right w:val="single" w:sz="4" w:space="0" w:color="93EEB4" w:themeColor="accent5"/>
        </w:tcBorders>
      </w:tcPr>
    </w:tblStylePr>
    <w:tblStylePr w:type="band1Horz">
      <w:tblPr/>
      <w:tcPr>
        <w:tcBorders>
          <w:top w:val="single" w:sz="4" w:space="0" w:color="93EEB4" w:themeColor="accent5"/>
          <w:bottom w:val="single" w:sz="4" w:space="0" w:color="93EEB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3EEB4" w:themeColor="accent5"/>
          <w:left w:val="nil"/>
        </w:tcBorders>
      </w:tcPr>
    </w:tblStylePr>
    <w:tblStylePr w:type="swCell">
      <w:tblPr/>
      <w:tcPr>
        <w:tcBorders>
          <w:top w:val="double" w:sz="4" w:space="0" w:color="93EEB4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00E776" w:themeColor="accent6"/>
        <w:left w:val="single" w:sz="4" w:space="0" w:color="00E776" w:themeColor="accent6"/>
        <w:bottom w:val="single" w:sz="4" w:space="0" w:color="00E776" w:themeColor="accent6"/>
        <w:right w:val="single" w:sz="4" w:space="0" w:color="00E77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E776" w:themeFill="accent6"/>
      </w:tcPr>
    </w:tblStylePr>
    <w:tblStylePr w:type="lastRow">
      <w:rPr>
        <w:b/>
        <w:bCs/>
      </w:rPr>
      <w:tblPr/>
      <w:tcPr>
        <w:tcBorders>
          <w:top w:val="double" w:sz="4" w:space="0" w:color="00E77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E776" w:themeColor="accent6"/>
          <w:right w:val="single" w:sz="4" w:space="0" w:color="00E776" w:themeColor="accent6"/>
        </w:tcBorders>
      </w:tcPr>
    </w:tblStylePr>
    <w:tblStylePr w:type="band1Horz">
      <w:tblPr/>
      <w:tcPr>
        <w:tcBorders>
          <w:top w:val="single" w:sz="4" w:space="0" w:color="00E776" w:themeColor="accent6"/>
          <w:bottom w:val="single" w:sz="4" w:space="0" w:color="00E77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E776" w:themeColor="accent6"/>
          <w:left w:val="nil"/>
        </w:tcBorders>
      </w:tcPr>
    </w:tblStylePr>
    <w:tblStylePr w:type="swCell">
      <w:tblPr/>
      <w:tcPr>
        <w:tcBorders>
          <w:top w:val="double" w:sz="4" w:space="0" w:color="00E776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1" w:themeTint="99"/>
        <w:left w:val="single" w:sz="4" w:space="0" w:color="BEF4D1" w:themeColor="accent1" w:themeTint="99"/>
        <w:bottom w:val="single" w:sz="4" w:space="0" w:color="BEF4D1" w:themeColor="accent1" w:themeTint="99"/>
        <w:right w:val="single" w:sz="4" w:space="0" w:color="BEF4D1" w:themeColor="accent1" w:themeTint="99"/>
        <w:insideH w:val="single" w:sz="4" w:space="0" w:color="BEF4D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3EEB4" w:themeColor="accent1"/>
          <w:left w:val="single" w:sz="4" w:space="0" w:color="93EEB4" w:themeColor="accent1"/>
          <w:bottom w:val="single" w:sz="4" w:space="0" w:color="93EEB4" w:themeColor="accent1"/>
          <w:right w:val="single" w:sz="4" w:space="0" w:color="93EEB4" w:themeColor="accent1"/>
          <w:insideH w:val="nil"/>
        </w:tcBorders>
        <w:shd w:val="clear" w:color="auto" w:fill="93EEB4" w:themeFill="accent1"/>
      </w:tcPr>
    </w:tblStylePr>
    <w:tblStylePr w:type="lastRow">
      <w:rPr>
        <w:b/>
        <w:bCs/>
      </w:rPr>
      <w:tblPr/>
      <w:tcPr>
        <w:tcBorders>
          <w:top w:val="double" w:sz="4" w:space="0" w:color="BEF4D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Lijsttabel4-Accent2">
    <w:name w:val="List Table 4 Accent 2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2" w:themeTint="99"/>
        <w:left w:val="single" w:sz="4" w:space="0" w:color="57FFAC" w:themeColor="accent2" w:themeTint="99"/>
        <w:bottom w:val="single" w:sz="4" w:space="0" w:color="57FFAC" w:themeColor="accent2" w:themeTint="99"/>
        <w:right w:val="single" w:sz="4" w:space="0" w:color="57FFAC" w:themeColor="accent2" w:themeTint="99"/>
        <w:insideH w:val="single" w:sz="4" w:space="0" w:color="57FFA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E776" w:themeColor="accent2"/>
          <w:left w:val="single" w:sz="4" w:space="0" w:color="00E776" w:themeColor="accent2"/>
          <w:bottom w:val="single" w:sz="4" w:space="0" w:color="00E776" w:themeColor="accent2"/>
          <w:right w:val="single" w:sz="4" w:space="0" w:color="00E776" w:themeColor="accent2"/>
          <w:insideH w:val="nil"/>
        </w:tcBorders>
        <w:shd w:val="clear" w:color="auto" w:fill="00E776" w:themeFill="accent2"/>
      </w:tcPr>
    </w:tblStylePr>
    <w:tblStylePr w:type="lastRow">
      <w:rPr>
        <w:b/>
        <w:bCs/>
      </w:rPr>
      <w:tblPr/>
      <w:tcPr>
        <w:tcBorders>
          <w:top w:val="double" w:sz="4" w:space="0" w:color="57FFA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Lijsttabel4-Accent3">
    <w:name w:val="List Table 4 Accent 3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EDEA5" w:themeColor="accent3" w:themeTint="99"/>
        <w:left w:val="single" w:sz="4" w:space="0" w:color="6EDEA5" w:themeColor="accent3" w:themeTint="99"/>
        <w:bottom w:val="single" w:sz="4" w:space="0" w:color="6EDEA5" w:themeColor="accent3" w:themeTint="99"/>
        <w:right w:val="single" w:sz="4" w:space="0" w:color="6EDEA5" w:themeColor="accent3" w:themeTint="99"/>
        <w:insideH w:val="single" w:sz="4" w:space="0" w:color="6EDE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8AF6B" w:themeColor="accent3"/>
          <w:left w:val="single" w:sz="4" w:space="0" w:color="28AF6B" w:themeColor="accent3"/>
          <w:bottom w:val="single" w:sz="4" w:space="0" w:color="28AF6B" w:themeColor="accent3"/>
          <w:right w:val="single" w:sz="4" w:space="0" w:color="28AF6B" w:themeColor="accent3"/>
          <w:insideH w:val="nil"/>
        </w:tcBorders>
        <w:shd w:val="clear" w:color="auto" w:fill="28AF6B" w:themeFill="accent3"/>
      </w:tcPr>
    </w:tblStylePr>
    <w:tblStylePr w:type="lastRow">
      <w:rPr>
        <w:b/>
        <w:bCs/>
      </w:rPr>
      <w:tblPr/>
      <w:tcPr>
        <w:tcBorders>
          <w:top w:val="double" w:sz="4" w:space="0" w:color="6ED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Lijsttabel4-Accent4">
    <w:name w:val="List Table 4 Accent 4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36C2C9" w:themeColor="accent4" w:themeTint="99"/>
        <w:left w:val="single" w:sz="4" w:space="0" w:color="36C2C9" w:themeColor="accent4" w:themeTint="99"/>
        <w:bottom w:val="single" w:sz="4" w:space="0" w:color="36C2C9" w:themeColor="accent4" w:themeTint="99"/>
        <w:right w:val="single" w:sz="4" w:space="0" w:color="36C2C9" w:themeColor="accent4" w:themeTint="99"/>
        <w:insideH w:val="single" w:sz="4" w:space="0" w:color="36C2C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24143" w:themeColor="accent4"/>
          <w:left w:val="single" w:sz="4" w:space="0" w:color="124143" w:themeColor="accent4"/>
          <w:bottom w:val="single" w:sz="4" w:space="0" w:color="124143" w:themeColor="accent4"/>
          <w:right w:val="single" w:sz="4" w:space="0" w:color="124143" w:themeColor="accent4"/>
          <w:insideH w:val="nil"/>
        </w:tcBorders>
        <w:shd w:val="clear" w:color="auto" w:fill="124143" w:themeFill="accent4"/>
      </w:tcPr>
    </w:tblStylePr>
    <w:tblStylePr w:type="lastRow">
      <w:rPr>
        <w:b/>
        <w:bCs/>
      </w:rPr>
      <w:tblPr/>
      <w:tcPr>
        <w:tcBorders>
          <w:top w:val="double" w:sz="4" w:space="0" w:color="36C2C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Lijsttabel4-Accent5">
    <w:name w:val="List Table 4 Accent 5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5" w:themeTint="99"/>
        <w:left w:val="single" w:sz="4" w:space="0" w:color="BEF4D1" w:themeColor="accent5" w:themeTint="99"/>
        <w:bottom w:val="single" w:sz="4" w:space="0" w:color="BEF4D1" w:themeColor="accent5" w:themeTint="99"/>
        <w:right w:val="single" w:sz="4" w:space="0" w:color="BEF4D1" w:themeColor="accent5" w:themeTint="99"/>
        <w:insideH w:val="single" w:sz="4" w:space="0" w:color="BEF4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3EEB4" w:themeColor="accent5"/>
          <w:left w:val="single" w:sz="4" w:space="0" w:color="93EEB4" w:themeColor="accent5"/>
          <w:bottom w:val="single" w:sz="4" w:space="0" w:color="93EEB4" w:themeColor="accent5"/>
          <w:right w:val="single" w:sz="4" w:space="0" w:color="93EEB4" w:themeColor="accent5"/>
          <w:insideH w:val="nil"/>
        </w:tcBorders>
        <w:shd w:val="clear" w:color="auto" w:fill="93EEB4" w:themeFill="accent5"/>
      </w:tcPr>
    </w:tblStylePr>
    <w:tblStylePr w:type="lastRow">
      <w:rPr>
        <w:b/>
        <w:bCs/>
      </w:rPr>
      <w:tblPr/>
      <w:tcPr>
        <w:tcBorders>
          <w:top w:val="double" w:sz="4" w:space="0" w:color="BEF4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Lijsttabel4-Accent6">
    <w:name w:val="List Table 4 Accent 6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6" w:themeTint="99"/>
        <w:left w:val="single" w:sz="4" w:space="0" w:color="57FFAC" w:themeColor="accent6" w:themeTint="99"/>
        <w:bottom w:val="single" w:sz="4" w:space="0" w:color="57FFAC" w:themeColor="accent6" w:themeTint="99"/>
        <w:right w:val="single" w:sz="4" w:space="0" w:color="57FFAC" w:themeColor="accent6" w:themeTint="99"/>
        <w:insideH w:val="single" w:sz="4" w:space="0" w:color="57FFA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E776" w:themeColor="accent6"/>
          <w:left w:val="single" w:sz="4" w:space="0" w:color="00E776" w:themeColor="accent6"/>
          <w:bottom w:val="single" w:sz="4" w:space="0" w:color="00E776" w:themeColor="accent6"/>
          <w:right w:val="single" w:sz="4" w:space="0" w:color="00E776" w:themeColor="accent6"/>
          <w:insideH w:val="nil"/>
        </w:tcBorders>
        <w:shd w:val="clear" w:color="auto" w:fill="00E776" w:themeFill="accent6"/>
      </w:tcPr>
    </w:tblStylePr>
    <w:tblStylePr w:type="lastRow">
      <w:rPr>
        <w:b/>
        <w:bCs/>
      </w:rPr>
      <w:tblPr/>
      <w:tcPr>
        <w:tcBorders>
          <w:top w:val="double" w:sz="4" w:space="0" w:color="57FFA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Lijsttabel5donker">
    <w:name w:val="List Table 5 Dark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3EEB4" w:themeColor="accent1"/>
        <w:left w:val="single" w:sz="24" w:space="0" w:color="93EEB4" w:themeColor="accent1"/>
        <w:bottom w:val="single" w:sz="24" w:space="0" w:color="93EEB4" w:themeColor="accent1"/>
        <w:right w:val="single" w:sz="24" w:space="0" w:color="93EEB4" w:themeColor="accent1"/>
      </w:tblBorders>
    </w:tblPr>
    <w:tcPr>
      <w:shd w:val="clear" w:color="auto" w:fill="93EEB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E776" w:themeColor="accent2"/>
        <w:left w:val="single" w:sz="24" w:space="0" w:color="00E776" w:themeColor="accent2"/>
        <w:bottom w:val="single" w:sz="24" w:space="0" w:color="00E776" w:themeColor="accent2"/>
        <w:right w:val="single" w:sz="24" w:space="0" w:color="00E776" w:themeColor="accent2"/>
      </w:tblBorders>
    </w:tblPr>
    <w:tcPr>
      <w:shd w:val="clear" w:color="auto" w:fill="00E77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8AF6B" w:themeColor="accent3"/>
        <w:left w:val="single" w:sz="24" w:space="0" w:color="28AF6B" w:themeColor="accent3"/>
        <w:bottom w:val="single" w:sz="24" w:space="0" w:color="28AF6B" w:themeColor="accent3"/>
        <w:right w:val="single" w:sz="24" w:space="0" w:color="28AF6B" w:themeColor="accent3"/>
      </w:tblBorders>
    </w:tblPr>
    <w:tcPr>
      <w:shd w:val="clear" w:color="auto" w:fill="28AF6B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24143" w:themeColor="accent4"/>
        <w:left w:val="single" w:sz="24" w:space="0" w:color="124143" w:themeColor="accent4"/>
        <w:bottom w:val="single" w:sz="24" w:space="0" w:color="124143" w:themeColor="accent4"/>
        <w:right w:val="single" w:sz="24" w:space="0" w:color="124143" w:themeColor="accent4"/>
      </w:tblBorders>
    </w:tblPr>
    <w:tcPr>
      <w:shd w:val="clear" w:color="auto" w:fill="12414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3EEB4" w:themeColor="accent5"/>
        <w:left w:val="single" w:sz="24" w:space="0" w:color="93EEB4" w:themeColor="accent5"/>
        <w:bottom w:val="single" w:sz="24" w:space="0" w:color="93EEB4" w:themeColor="accent5"/>
        <w:right w:val="single" w:sz="24" w:space="0" w:color="93EEB4" w:themeColor="accent5"/>
      </w:tblBorders>
    </w:tblPr>
    <w:tcPr>
      <w:shd w:val="clear" w:color="auto" w:fill="93EEB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50"/>
    <w:semiHidden/>
    <w:rsid w:val="00A804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E776" w:themeColor="accent6"/>
        <w:left w:val="single" w:sz="24" w:space="0" w:color="00E776" w:themeColor="accent6"/>
        <w:bottom w:val="single" w:sz="24" w:space="0" w:color="00E776" w:themeColor="accent6"/>
        <w:right w:val="single" w:sz="24" w:space="0" w:color="00E776" w:themeColor="accent6"/>
      </w:tblBorders>
    </w:tblPr>
    <w:tcPr>
      <w:shd w:val="clear" w:color="auto" w:fill="00E77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51"/>
    <w:semiHidden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51"/>
    <w:semiHidden/>
    <w:rsid w:val="00A804D2"/>
    <w:pPr>
      <w:spacing w:line="240" w:lineRule="auto"/>
    </w:pPr>
    <w:rPr>
      <w:color w:val="3FE079" w:themeColor="accent1" w:themeShade="BF"/>
    </w:rPr>
    <w:tblPr>
      <w:tblStyleRowBandSize w:val="1"/>
      <w:tblStyleColBandSize w:val="1"/>
      <w:tblBorders>
        <w:top w:val="single" w:sz="4" w:space="0" w:color="93EEB4" w:themeColor="accent1"/>
        <w:bottom w:val="single" w:sz="4" w:space="0" w:color="93EEB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3EEB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3EE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51"/>
    <w:semiHidden/>
    <w:rsid w:val="00A804D2"/>
    <w:pPr>
      <w:spacing w:line="240" w:lineRule="auto"/>
    </w:pPr>
    <w:rPr>
      <w:color w:val="00AD58" w:themeColor="accent2" w:themeShade="BF"/>
    </w:rPr>
    <w:tblPr>
      <w:tblStyleRowBandSize w:val="1"/>
      <w:tblStyleColBandSize w:val="1"/>
      <w:tblBorders>
        <w:top w:val="single" w:sz="4" w:space="0" w:color="00E776" w:themeColor="accent2"/>
        <w:bottom w:val="single" w:sz="4" w:space="0" w:color="00E77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E77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E77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51"/>
    <w:semiHidden/>
    <w:rsid w:val="00A804D2"/>
    <w:pPr>
      <w:spacing w:line="240" w:lineRule="auto"/>
    </w:pPr>
    <w:rPr>
      <w:color w:val="1E834F" w:themeColor="accent3" w:themeShade="BF"/>
    </w:rPr>
    <w:tblPr>
      <w:tblStyleRowBandSize w:val="1"/>
      <w:tblStyleColBandSize w:val="1"/>
      <w:tblBorders>
        <w:top w:val="single" w:sz="4" w:space="0" w:color="28AF6B" w:themeColor="accent3"/>
        <w:bottom w:val="single" w:sz="4" w:space="0" w:color="28AF6B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28AF6B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28AF6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51"/>
    <w:semiHidden/>
    <w:rsid w:val="00A804D2"/>
    <w:pPr>
      <w:spacing w:line="240" w:lineRule="auto"/>
    </w:pPr>
    <w:rPr>
      <w:color w:val="0D3032" w:themeColor="accent4" w:themeShade="BF"/>
    </w:rPr>
    <w:tblPr>
      <w:tblStyleRowBandSize w:val="1"/>
      <w:tblStyleColBandSize w:val="1"/>
      <w:tblBorders>
        <w:top w:val="single" w:sz="4" w:space="0" w:color="124143" w:themeColor="accent4"/>
        <w:bottom w:val="single" w:sz="4" w:space="0" w:color="12414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2414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2414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51"/>
    <w:semiHidden/>
    <w:rsid w:val="00A804D2"/>
    <w:pPr>
      <w:spacing w:line="240" w:lineRule="auto"/>
    </w:pPr>
    <w:rPr>
      <w:color w:val="3FE079" w:themeColor="accent5" w:themeShade="BF"/>
    </w:rPr>
    <w:tblPr>
      <w:tblStyleRowBandSize w:val="1"/>
      <w:tblStyleColBandSize w:val="1"/>
      <w:tblBorders>
        <w:top w:val="single" w:sz="4" w:space="0" w:color="93EEB4" w:themeColor="accent5"/>
        <w:bottom w:val="single" w:sz="4" w:space="0" w:color="93EEB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3EEB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3EEB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51"/>
    <w:semiHidden/>
    <w:rsid w:val="00A804D2"/>
    <w:pPr>
      <w:spacing w:line="240" w:lineRule="auto"/>
    </w:pPr>
    <w:rPr>
      <w:color w:val="00AD58" w:themeColor="accent6" w:themeShade="BF"/>
    </w:rPr>
    <w:tblPr>
      <w:tblStyleRowBandSize w:val="1"/>
      <w:tblStyleColBandSize w:val="1"/>
      <w:tblBorders>
        <w:top w:val="single" w:sz="4" w:space="0" w:color="00E776" w:themeColor="accent6"/>
        <w:bottom w:val="single" w:sz="4" w:space="0" w:color="00E77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0E77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00E7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Lijsttabel7kleurrijk">
    <w:name w:val="List Table 7 Colorful"/>
    <w:basedOn w:val="Standaardtabel"/>
    <w:uiPriority w:val="52"/>
    <w:semiHidden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52"/>
    <w:semiHidden/>
    <w:rsid w:val="00A804D2"/>
    <w:pPr>
      <w:spacing w:line="240" w:lineRule="auto"/>
    </w:pPr>
    <w:rPr>
      <w:color w:val="3FE07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3EEB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3EEB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3EEB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3EEB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52"/>
    <w:semiHidden/>
    <w:rsid w:val="00A804D2"/>
    <w:pPr>
      <w:spacing w:line="240" w:lineRule="auto"/>
    </w:pPr>
    <w:rPr>
      <w:color w:val="00AD5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E77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E77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E77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E77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52"/>
    <w:semiHidden/>
    <w:rsid w:val="00A804D2"/>
    <w:pPr>
      <w:spacing w:line="240" w:lineRule="auto"/>
    </w:pPr>
    <w:rPr>
      <w:color w:val="1E834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8AF6B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8AF6B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8AF6B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8AF6B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52"/>
    <w:semiHidden/>
    <w:rsid w:val="00A804D2"/>
    <w:pPr>
      <w:spacing w:line="240" w:lineRule="auto"/>
    </w:pPr>
    <w:rPr>
      <w:color w:val="0D303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2414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2414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2414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2414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52"/>
    <w:semiHidden/>
    <w:rsid w:val="00A804D2"/>
    <w:pPr>
      <w:spacing w:line="240" w:lineRule="auto"/>
    </w:pPr>
    <w:rPr>
      <w:color w:val="3FE079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3EEB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3EEB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3EEB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3EEB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52"/>
    <w:semiHidden/>
    <w:rsid w:val="00A804D2"/>
    <w:pPr>
      <w:spacing w:line="240" w:lineRule="auto"/>
    </w:pPr>
    <w:rPr>
      <w:color w:val="00AD5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E77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E77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E77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E77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Onopgemaaktetabel1">
    <w:name w:val="Plain Table 1"/>
    <w:basedOn w:val="Standaardtabel"/>
    <w:uiPriority w:val="41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45"/>
    <w:semiHidden/>
    <w:rsid w:val="00A804D2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Rastertabel1licht-Accent1">
    <w:name w:val="Grid Table 1 Light Accent 1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D3F8E0" w:themeColor="accent1" w:themeTint="66"/>
        <w:left w:val="single" w:sz="4" w:space="0" w:color="D3F8E0" w:themeColor="accent1" w:themeTint="66"/>
        <w:bottom w:val="single" w:sz="4" w:space="0" w:color="D3F8E0" w:themeColor="accent1" w:themeTint="66"/>
        <w:right w:val="single" w:sz="4" w:space="0" w:color="D3F8E0" w:themeColor="accent1" w:themeTint="66"/>
        <w:insideH w:val="single" w:sz="4" w:space="0" w:color="D3F8E0" w:themeColor="accent1" w:themeTint="66"/>
        <w:insideV w:val="single" w:sz="4" w:space="0" w:color="D3F8E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F4D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F4D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9EE9C3" w:themeColor="accent3" w:themeTint="66"/>
        <w:left w:val="single" w:sz="4" w:space="0" w:color="9EE9C3" w:themeColor="accent3" w:themeTint="66"/>
        <w:bottom w:val="single" w:sz="4" w:space="0" w:color="9EE9C3" w:themeColor="accent3" w:themeTint="66"/>
        <w:right w:val="single" w:sz="4" w:space="0" w:color="9EE9C3" w:themeColor="accent3" w:themeTint="66"/>
        <w:insideH w:val="single" w:sz="4" w:space="0" w:color="9EE9C3" w:themeColor="accent3" w:themeTint="66"/>
        <w:insideV w:val="single" w:sz="4" w:space="0" w:color="9EE9C3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6ED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ED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79D6DB" w:themeColor="accent4" w:themeTint="66"/>
        <w:left w:val="single" w:sz="4" w:space="0" w:color="79D6DB" w:themeColor="accent4" w:themeTint="66"/>
        <w:bottom w:val="single" w:sz="4" w:space="0" w:color="79D6DB" w:themeColor="accent4" w:themeTint="66"/>
        <w:right w:val="single" w:sz="4" w:space="0" w:color="79D6DB" w:themeColor="accent4" w:themeTint="66"/>
        <w:insideH w:val="single" w:sz="4" w:space="0" w:color="79D6DB" w:themeColor="accent4" w:themeTint="66"/>
        <w:insideV w:val="single" w:sz="4" w:space="0" w:color="79D6D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36C2C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6C2C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D3F8E0" w:themeColor="accent5" w:themeTint="66"/>
        <w:left w:val="single" w:sz="4" w:space="0" w:color="D3F8E0" w:themeColor="accent5" w:themeTint="66"/>
        <w:bottom w:val="single" w:sz="4" w:space="0" w:color="D3F8E0" w:themeColor="accent5" w:themeTint="66"/>
        <w:right w:val="single" w:sz="4" w:space="0" w:color="D3F8E0" w:themeColor="accent5" w:themeTint="66"/>
        <w:insideH w:val="single" w:sz="4" w:space="0" w:color="D3F8E0" w:themeColor="accent5" w:themeTint="66"/>
        <w:insideV w:val="single" w:sz="4" w:space="0" w:color="D3F8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EF4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F4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8FFFC8" w:themeColor="accent6" w:themeTint="66"/>
        <w:left w:val="single" w:sz="4" w:space="0" w:color="8FFFC8" w:themeColor="accent6" w:themeTint="66"/>
        <w:bottom w:val="single" w:sz="4" w:space="0" w:color="8FFFC8" w:themeColor="accent6" w:themeTint="66"/>
        <w:right w:val="single" w:sz="4" w:space="0" w:color="8FFFC8" w:themeColor="accent6" w:themeTint="66"/>
        <w:insideH w:val="single" w:sz="4" w:space="0" w:color="8FFFC8" w:themeColor="accent6" w:themeTint="66"/>
        <w:insideV w:val="single" w:sz="4" w:space="0" w:color="8FFFC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57FFA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7FFA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8FFFC8" w:themeColor="accent2" w:themeTint="66"/>
        <w:left w:val="single" w:sz="4" w:space="0" w:color="8FFFC8" w:themeColor="accent2" w:themeTint="66"/>
        <w:bottom w:val="single" w:sz="4" w:space="0" w:color="8FFFC8" w:themeColor="accent2" w:themeTint="66"/>
        <w:right w:val="single" w:sz="4" w:space="0" w:color="8FFFC8" w:themeColor="accent2" w:themeTint="66"/>
        <w:insideH w:val="single" w:sz="4" w:space="0" w:color="8FFFC8" w:themeColor="accent2" w:themeTint="66"/>
        <w:insideV w:val="single" w:sz="4" w:space="0" w:color="8FFFC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57FFA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7FFA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BEF4D1" w:themeColor="accent1" w:themeTint="99"/>
        <w:bottom w:val="single" w:sz="2" w:space="0" w:color="BEF4D1" w:themeColor="accent1" w:themeTint="99"/>
        <w:insideH w:val="single" w:sz="2" w:space="0" w:color="BEF4D1" w:themeColor="accent1" w:themeTint="99"/>
        <w:insideV w:val="single" w:sz="2" w:space="0" w:color="BEF4D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F4D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F4D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Rastertabel2-Accent2">
    <w:name w:val="Grid Table 2 Accent 2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57FFAC" w:themeColor="accent2" w:themeTint="99"/>
        <w:bottom w:val="single" w:sz="2" w:space="0" w:color="57FFAC" w:themeColor="accent2" w:themeTint="99"/>
        <w:insideH w:val="single" w:sz="2" w:space="0" w:color="57FFAC" w:themeColor="accent2" w:themeTint="99"/>
        <w:insideV w:val="single" w:sz="2" w:space="0" w:color="57FFA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7FFA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7FFA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Rastertabel2-Accent3">
    <w:name w:val="Grid Table 2 Accent 3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6EDEA5" w:themeColor="accent3" w:themeTint="99"/>
        <w:bottom w:val="single" w:sz="2" w:space="0" w:color="6EDEA5" w:themeColor="accent3" w:themeTint="99"/>
        <w:insideH w:val="single" w:sz="2" w:space="0" w:color="6EDEA5" w:themeColor="accent3" w:themeTint="99"/>
        <w:insideV w:val="single" w:sz="2" w:space="0" w:color="6ED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EDEA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EDEA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Rastertabel2-Accent4">
    <w:name w:val="Grid Table 2 Accent 4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36C2C9" w:themeColor="accent4" w:themeTint="99"/>
        <w:bottom w:val="single" w:sz="2" w:space="0" w:color="36C2C9" w:themeColor="accent4" w:themeTint="99"/>
        <w:insideH w:val="single" w:sz="2" w:space="0" w:color="36C2C9" w:themeColor="accent4" w:themeTint="99"/>
        <w:insideV w:val="single" w:sz="2" w:space="0" w:color="36C2C9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6C2C9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6C2C9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Rastertabel2-Accent5">
    <w:name w:val="Grid Table 2 Accent 5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BEF4D1" w:themeColor="accent5" w:themeTint="99"/>
        <w:bottom w:val="single" w:sz="2" w:space="0" w:color="BEF4D1" w:themeColor="accent5" w:themeTint="99"/>
        <w:insideH w:val="single" w:sz="2" w:space="0" w:color="BEF4D1" w:themeColor="accent5" w:themeTint="99"/>
        <w:insideV w:val="single" w:sz="2" w:space="0" w:color="BEF4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F4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F4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Rastertabel2-Accent6">
    <w:name w:val="Grid Table 2 Accent 6"/>
    <w:basedOn w:val="Standaardtabel"/>
    <w:uiPriority w:val="47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2" w:space="0" w:color="57FFAC" w:themeColor="accent6" w:themeTint="99"/>
        <w:bottom w:val="single" w:sz="2" w:space="0" w:color="57FFAC" w:themeColor="accent6" w:themeTint="99"/>
        <w:insideH w:val="single" w:sz="2" w:space="0" w:color="57FFAC" w:themeColor="accent6" w:themeTint="99"/>
        <w:insideV w:val="single" w:sz="2" w:space="0" w:color="57FFA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7FFA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7FFA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Rastertabel3">
    <w:name w:val="Grid Table 3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1" w:themeTint="99"/>
        <w:left w:val="single" w:sz="4" w:space="0" w:color="BEF4D1" w:themeColor="accent1" w:themeTint="99"/>
        <w:bottom w:val="single" w:sz="4" w:space="0" w:color="BEF4D1" w:themeColor="accent1" w:themeTint="99"/>
        <w:right w:val="single" w:sz="4" w:space="0" w:color="BEF4D1" w:themeColor="accent1" w:themeTint="99"/>
        <w:insideH w:val="single" w:sz="4" w:space="0" w:color="BEF4D1" w:themeColor="accent1" w:themeTint="99"/>
        <w:insideV w:val="single" w:sz="4" w:space="0" w:color="BEF4D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  <w:tblStylePr w:type="neCell">
      <w:tblPr/>
      <w:tcPr>
        <w:tcBorders>
          <w:bottom w:val="single" w:sz="4" w:space="0" w:color="BEF4D1" w:themeColor="accent1" w:themeTint="99"/>
        </w:tcBorders>
      </w:tcPr>
    </w:tblStylePr>
    <w:tblStylePr w:type="nwCell">
      <w:tblPr/>
      <w:tcPr>
        <w:tcBorders>
          <w:bottom w:val="single" w:sz="4" w:space="0" w:color="BEF4D1" w:themeColor="accent1" w:themeTint="99"/>
        </w:tcBorders>
      </w:tcPr>
    </w:tblStylePr>
    <w:tblStylePr w:type="seCell">
      <w:tblPr/>
      <w:tcPr>
        <w:tcBorders>
          <w:top w:val="single" w:sz="4" w:space="0" w:color="BEF4D1" w:themeColor="accent1" w:themeTint="99"/>
        </w:tcBorders>
      </w:tcPr>
    </w:tblStylePr>
    <w:tblStylePr w:type="swCell">
      <w:tblPr/>
      <w:tcPr>
        <w:tcBorders>
          <w:top w:val="single" w:sz="4" w:space="0" w:color="BEF4D1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2" w:themeTint="99"/>
        <w:left w:val="single" w:sz="4" w:space="0" w:color="57FFAC" w:themeColor="accent2" w:themeTint="99"/>
        <w:bottom w:val="single" w:sz="4" w:space="0" w:color="57FFAC" w:themeColor="accent2" w:themeTint="99"/>
        <w:right w:val="single" w:sz="4" w:space="0" w:color="57FFAC" w:themeColor="accent2" w:themeTint="99"/>
        <w:insideH w:val="single" w:sz="4" w:space="0" w:color="57FFAC" w:themeColor="accent2" w:themeTint="99"/>
        <w:insideV w:val="single" w:sz="4" w:space="0" w:color="57FFA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  <w:tblStylePr w:type="neCell">
      <w:tblPr/>
      <w:tcPr>
        <w:tcBorders>
          <w:bottom w:val="single" w:sz="4" w:space="0" w:color="57FFAC" w:themeColor="accent2" w:themeTint="99"/>
        </w:tcBorders>
      </w:tcPr>
    </w:tblStylePr>
    <w:tblStylePr w:type="nwCell">
      <w:tblPr/>
      <w:tcPr>
        <w:tcBorders>
          <w:bottom w:val="single" w:sz="4" w:space="0" w:color="57FFAC" w:themeColor="accent2" w:themeTint="99"/>
        </w:tcBorders>
      </w:tcPr>
    </w:tblStylePr>
    <w:tblStylePr w:type="seCell">
      <w:tblPr/>
      <w:tcPr>
        <w:tcBorders>
          <w:top w:val="single" w:sz="4" w:space="0" w:color="57FFAC" w:themeColor="accent2" w:themeTint="99"/>
        </w:tcBorders>
      </w:tcPr>
    </w:tblStylePr>
    <w:tblStylePr w:type="swCell">
      <w:tblPr/>
      <w:tcPr>
        <w:tcBorders>
          <w:top w:val="single" w:sz="4" w:space="0" w:color="57FFAC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EDEA5" w:themeColor="accent3" w:themeTint="99"/>
        <w:left w:val="single" w:sz="4" w:space="0" w:color="6EDEA5" w:themeColor="accent3" w:themeTint="99"/>
        <w:bottom w:val="single" w:sz="4" w:space="0" w:color="6EDEA5" w:themeColor="accent3" w:themeTint="99"/>
        <w:right w:val="single" w:sz="4" w:space="0" w:color="6EDEA5" w:themeColor="accent3" w:themeTint="99"/>
        <w:insideH w:val="single" w:sz="4" w:space="0" w:color="6EDEA5" w:themeColor="accent3" w:themeTint="99"/>
        <w:insideV w:val="single" w:sz="4" w:space="0" w:color="6ED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  <w:tblStylePr w:type="neCell">
      <w:tblPr/>
      <w:tcPr>
        <w:tcBorders>
          <w:bottom w:val="single" w:sz="4" w:space="0" w:color="6EDEA5" w:themeColor="accent3" w:themeTint="99"/>
        </w:tcBorders>
      </w:tcPr>
    </w:tblStylePr>
    <w:tblStylePr w:type="nwCell">
      <w:tblPr/>
      <w:tcPr>
        <w:tcBorders>
          <w:bottom w:val="single" w:sz="4" w:space="0" w:color="6EDEA5" w:themeColor="accent3" w:themeTint="99"/>
        </w:tcBorders>
      </w:tcPr>
    </w:tblStylePr>
    <w:tblStylePr w:type="seCell">
      <w:tblPr/>
      <w:tcPr>
        <w:tcBorders>
          <w:top w:val="single" w:sz="4" w:space="0" w:color="6EDEA5" w:themeColor="accent3" w:themeTint="99"/>
        </w:tcBorders>
      </w:tcPr>
    </w:tblStylePr>
    <w:tblStylePr w:type="swCell">
      <w:tblPr/>
      <w:tcPr>
        <w:tcBorders>
          <w:top w:val="single" w:sz="4" w:space="0" w:color="6EDEA5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36C2C9" w:themeColor="accent4" w:themeTint="99"/>
        <w:left w:val="single" w:sz="4" w:space="0" w:color="36C2C9" w:themeColor="accent4" w:themeTint="99"/>
        <w:bottom w:val="single" w:sz="4" w:space="0" w:color="36C2C9" w:themeColor="accent4" w:themeTint="99"/>
        <w:right w:val="single" w:sz="4" w:space="0" w:color="36C2C9" w:themeColor="accent4" w:themeTint="99"/>
        <w:insideH w:val="single" w:sz="4" w:space="0" w:color="36C2C9" w:themeColor="accent4" w:themeTint="99"/>
        <w:insideV w:val="single" w:sz="4" w:space="0" w:color="36C2C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  <w:tblStylePr w:type="neCell">
      <w:tblPr/>
      <w:tcPr>
        <w:tcBorders>
          <w:bottom w:val="single" w:sz="4" w:space="0" w:color="36C2C9" w:themeColor="accent4" w:themeTint="99"/>
        </w:tcBorders>
      </w:tcPr>
    </w:tblStylePr>
    <w:tblStylePr w:type="nwCell">
      <w:tblPr/>
      <w:tcPr>
        <w:tcBorders>
          <w:bottom w:val="single" w:sz="4" w:space="0" w:color="36C2C9" w:themeColor="accent4" w:themeTint="99"/>
        </w:tcBorders>
      </w:tcPr>
    </w:tblStylePr>
    <w:tblStylePr w:type="seCell">
      <w:tblPr/>
      <w:tcPr>
        <w:tcBorders>
          <w:top w:val="single" w:sz="4" w:space="0" w:color="36C2C9" w:themeColor="accent4" w:themeTint="99"/>
        </w:tcBorders>
      </w:tcPr>
    </w:tblStylePr>
    <w:tblStylePr w:type="swCell">
      <w:tblPr/>
      <w:tcPr>
        <w:tcBorders>
          <w:top w:val="single" w:sz="4" w:space="0" w:color="36C2C9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5" w:themeTint="99"/>
        <w:left w:val="single" w:sz="4" w:space="0" w:color="BEF4D1" w:themeColor="accent5" w:themeTint="99"/>
        <w:bottom w:val="single" w:sz="4" w:space="0" w:color="BEF4D1" w:themeColor="accent5" w:themeTint="99"/>
        <w:right w:val="single" w:sz="4" w:space="0" w:color="BEF4D1" w:themeColor="accent5" w:themeTint="99"/>
        <w:insideH w:val="single" w:sz="4" w:space="0" w:color="BEF4D1" w:themeColor="accent5" w:themeTint="99"/>
        <w:insideV w:val="single" w:sz="4" w:space="0" w:color="BEF4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  <w:tblStylePr w:type="neCell">
      <w:tblPr/>
      <w:tcPr>
        <w:tcBorders>
          <w:bottom w:val="single" w:sz="4" w:space="0" w:color="BEF4D1" w:themeColor="accent5" w:themeTint="99"/>
        </w:tcBorders>
      </w:tcPr>
    </w:tblStylePr>
    <w:tblStylePr w:type="nwCell">
      <w:tblPr/>
      <w:tcPr>
        <w:tcBorders>
          <w:bottom w:val="single" w:sz="4" w:space="0" w:color="BEF4D1" w:themeColor="accent5" w:themeTint="99"/>
        </w:tcBorders>
      </w:tcPr>
    </w:tblStylePr>
    <w:tblStylePr w:type="seCell">
      <w:tblPr/>
      <w:tcPr>
        <w:tcBorders>
          <w:top w:val="single" w:sz="4" w:space="0" w:color="BEF4D1" w:themeColor="accent5" w:themeTint="99"/>
        </w:tcBorders>
      </w:tcPr>
    </w:tblStylePr>
    <w:tblStylePr w:type="swCell">
      <w:tblPr/>
      <w:tcPr>
        <w:tcBorders>
          <w:top w:val="single" w:sz="4" w:space="0" w:color="BEF4D1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48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6" w:themeTint="99"/>
        <w:left w:val="single" w:sz="4" w:space="0" w:color="57FFAC" w:themeColor="accent6" w:themeTint="99"/>
        <w:bottom w:val="single" w:sz="4" w:space="0" w:color="57FFAC" w:themeColor="accent6" w:themeTint="99"/>
        <w:right w:val="single" w:sz="4" w:space="0" w:color="57FFAC" w:themeColor="accent6" w:themeTint="99"/>
        <w:insideH w:val="single" w:sz="4" w:space="0" w:color="57FFAC" w:themeColor="accent6" w:themeTint="99"/>
        <w:insideV w:val="single" w:sz="4" w:space="0" w:color="57FFA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  <w:tblStylePr w:type="neCell">
      <w:tblPr/>
      <w:tcPr>
        <w:tcBorders>
          <w:bottom w:val="single" w:sz="4" w:space="0" w:color="57FFAC" w:themeColor="accent6" w:themeTint="99"/>
        </w:tcBorders>
      </w:tcPr>
    </w:tblStylePr>
    <w:tblStylePr w:type="nwCell">
      <w:tblPr/>
      <w:tcPr>
        <w:tcBorders>
          <w:bottom w:val="single" w:sz="4" w:space="0" w:color="57FFAC" w:themeColor="accent6" w:themeTint="99"/>
        </w:tcBorders>
      </w:tcPr>
    </w:tblStylePr>
    <w:tblStylePr w:type="seCell">
      <w:tblPr/>
      <w:tcPr>
        <w:tcBorders>
          <w:top w:val="single" w:sz="4" w:space="0" w:color="57FFAC" w:themeColor="accent6" w:themeTint="99"/>
        </w:tcBorders>
      </w:tcPr>
    </w:tblStylePr>
    <w:tblStylePr w:type="swCell">
      <w:tblPr/>
      <w:tcPr>
        <w:tcBorders>
          <w:top w:val="single" w:sz="4" w:space="0" w:color="57FFAC" w:themeColor="accent6" w:themeTint="99"/>
        </w:tcBorders>
      </w:tcPr>
    </w:tblStylePr>
  </w:style>
  <w:style w:type="table" w:styleId="Rastertabel4">
    <w:name w:val="Grid Table 4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1" w:themeTint="99"/>
        <w:left w:val="single" w:sz="4" w:space="0" w:color="BEF4D1" w:themeColor="accent1" w:themeTint="99"/>
        <w:bottom w:val="single" w:sz="4" w:space="0" w:color="BEF4D1" w:themeColor="accent1" w:themeTint="99"/>
        <w:right w:val="single" w:sz="4" w:space="0" w:color="BEF4D1" w:themeColor="accent1" w:themeTint="99"/>
        <w:insideH w:val="single" w:sz="4" w:space="0" w:color="BEF4D1" w:themeColor="accent1" w:themeTint="99"/>
        <w:insideV w:val="single" w:sz="4" w:space="0" w:color="BEF4D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3EEB4" w:themeColor="accent1"/>
          <w:left w:val="single" w:sz="4" w:space="0" w:color="93EEB4" w:themeColor="accent1"/>
          <w:bottom w:val="single" w:sz="4" w:space="0" w:color="93EEB4" w:themeColor="accent1"/>
          <w:right w:val="single" w:sz="4" w:space="0" w:color="93EEB4" w:themeColor="accent1"/>
          <w:insideH w:val="nil"/>
          <w:insideV w:val="nil"/>
        </w:tcBorders>
        <w:shd w:val="clear" w:color="auto" w:fill="93EEB4" w:themeFill="accent1"/>
      </w:tcPr>
    </w:tblStylePr>
    <w:tblStylePr w:type="lastRow">
      <w:rPr>
        <w:b/>
        <w:bCs/>
      </w:rPr>
      <w:tblPr/>
      <w:tcPr>
        <w:tcBorders>
          <w:top w:val="double" w:sz="4" w:space="0" w:color="93EEB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Rastertabel4-Accent2">
    <w:name w:val="Grid Table 4 Accent 2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2" w:themeTint="99"/>
        <w:left w:val="single" w:sz="4" w:space="0" w:color="57FFAC" w:themeColor="accent2" w:themeTint="99"/>
        <w:bottom w:val="single" w:sz="4" w:space="0" w:color="57FFAC" w:themeColor="accent2" w:themeTint="99"/>
        <w:right w:val="single" w:sz="4" w:space="0" w:color="57FFAC" w:themeColor="accent2" w:themeTint="99"/>
        <w:insideH w:val="single" w:sz="4" w:space="0" w:color="57FFAC" w:themeColor="accent2" w:themeTint="99"/>
        <w:insideV w:val="single" w:sz="4" w:space="0" w:color="57FFA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E776" w:themeColor="accent2"/>
          <w:left w:val="single" w:sz="4" w:space="0" w:color="00E776" w:themeColor="accent2"/>
          <w:bottom w:val="single" w:sz="4" w:space="0" w:color="00E776" w:themeColor="accent2"/>
          <w:right w:val="single" w:sz="4" w:space="0" w:color="00E776" w:themeColor="accent2"/>
          <w:insideH w:val="nil"/>
          <w:insideV w:val="nil"/>
        </w:tcBorders>
        <w:shd w:val="clear" w:color="auto" w:fill="00E776" w:themeFill="accent2"/>
      </w:tcPr>
    </w:tblStylePr>
    <w:tblStylePr w:type="lastRow">
      <w:rPr>
        <w:b/>
        <w:bCs/>
      </w:rPr>
      <w:tblPr/>
      <w:tcPr>
        <w:tcBorders>
          <w:top w:val="double" w:sz="4" w:space="0" w:color="00E77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Rastertabel4-Accent3">
    <w:name w:val="Grid Table 4 Accent 3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6EDEA5" w:themeColor="accent3" w:themeTint="99"/>
        <w:left w:val="single" w:sz="4" w:space="0" w:color="6EDEA5" w:themeColor="accent3" w:themeTint="99"/>
        <w:bottom w:val="single" w:sz="4" w:space="0" w:color="6EDEA5" w:themeColor="accent3" w:themeTint="99"/>
        <w:right w:val="single" w:sz="4" w:space="0" w:color="6EDEA5" w:themeColor="accent3" w:themeTint="99"/>
        <w:insideH w:val="single" w:sz="4" w:space="0" w:color="6EDEA5" w:themeColor="accent3" w:themeTint="99"/>
        <w:insideV w:val="single" w:sz="4" w:space="0" w:color="6EDEA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8AF6B" w:themeColor="accent3"/>
          <w:left w:val="single" w:sz="4" w:space="0" w:color="28AF6B" w:themeColor="accent3"/>
          <w:bottom w:val="single" w:sz="4" w:space="0" w:color="28AF6B" w:themeColor="accent3"/>
          <w:right w:val="single" w:sz="4" w:space="0" w:color="28AF6B" w:themeColor="accent3"/>
          <w:insideH w:val="nil"/>
          <w:insideV w:val="nil"/>
        </w:tcBorders>
        <w:shd w:val="clear" w:color="auto" w:fill="28AF6B" w:themeFill="accent3"/>
      </w:tcPr>
    </w:tblStylePr>
    <w:tblStylePr w:type="lastRow">
      <w:rPr>
        <w:b/>
        <w:bCs/>
      </w:rPr>
      <w:tblPr/>
      <w:tcPr>
        <w:tcBorders>
          <w:top w:val="double" w:sz="4" w:space="0" w:color="28AF6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Rastertabel4-Accent4">
    <w:name w:val="Grid Table 4 Accent 4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36C2C9" w:themeColor="accent4" w:themeTint="99"/>
        <w:left w:val="single" w:sz="4" w:space="0" w:color="36C2C9" w:themeColor="accent4" w:themeTint="99"/>
        <w:bottom w:val="single" w:sz="4" w:space="0" w:color="36C2C9" w:themeColor="accent4" w:themeTint="99"/>
        <w:right w:val="single" w:sz="4" w:space="0" w:color="36C2C9" w:themeColor="accent4" w:themeTint="99"/>
        <w:insideH w:val="single" w:sz="4" w:space="0" w:color="36C2C9" w:themeColor="accent4" w:themeTint="99"/>
        <w:insideV w:val="single" w:sz="4" w:space="0" w:color="36C2C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24143" w:themeColor="accent4"/>
          <w:left w:val="single" w:sz="4" w:space="0" w:color="124143" w:themeColor="accent4"/>
          <w:bottom w:val="single" w:sz="4" w:space="0" w:color="124143" w:themeColor="accent4"/>
          <w:right w:val="single" w:sz="4" w:space="0" w:color="124143" w:themeColor="accent4"/>
          <w:insideH w:val="nil"/>
          <w:insideV w:val="nil"/>
        </w:tcBorders>
        <w:shd w:val="clear" w:color="auto" w:fill="124143" w:themeFill="accent4"/>
      </w:tcPr>
    </w:tblStylePr>
    <w:tblStylePr w:type="lastRow">
      <w:rPr>
        <w:b/>
        <w:bCs/>
      </w:rPr>
      <w:tblPr/>
      <w:tcPr>
        <w:tcBorders>
          <w:top w:val="double" w:sz="4" w:space="0" w:color="12414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Rastertabel4-Accent5">
    <w:name w:val="Grid Table 4 Accent 5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BEF4D1" w:themeColor="accent5" w:themeTint="99"/>
        <w:left w:val="single" w:sz="4" w:space="0" w:color="BEF4D1" w:themeColor="accent5" w:themeTint="99"/>
        <w:bottom w:val="single" w:sz="4" w:space="0" w:color="BEF4D1" w:themeColor="accent5" w:themeTint="99"/>
        <w:right w:val="single" w:sz="4" w:space="0" w:color="BEF4D1" w:themeColor="accent5" w:themeTint="99"/>
        <w:insideH w:val="single" w:sz="4" w:space="0" w:color="BEF4D1" w:themeColor="accent5" w:themeTint="99"/>
        <w:insideV w:val="single" w:sz="4" w:space="0" w:color="BEF4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3EEB4" w:themeColor="accent5"/>
          <w:left w:val="single" w:sz="4" w:space="0" w:color="93EEB4" w:themeColor="accent5"/>
          <w:bottom w:val="single" w:sz="4" w:space="0" w:color="93EEB4" w:themeColor="accent5"/>
          <w:right w:val="single" w:sz="4" w:space="0" w:color="93EEB4" w:themeColor="accent5"/>
          <w:insideH w:val="nil"/>
          <w:insideV w:val="nil"/>
        </w:tcBorders>
        <w:shd w:val="clear" w:color="auto" w:fill="93EEB4" w:themeFill="accent5"/>
      </w:tcPr>
    </w:tblStylePr>
    <w:tblStylePr w:type="lastRow">
      <w:rPr>
        <w:b/>
        <w:bCs/>
      </w:rPr>
      <w:tblPr/>
      <w:tcPr>
        <w:tcBorders>
          <w:top w:val="double" w:sz="4" w:space="0" w:color="93EEB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Rastertabel4-Accent6">
    <w:name w:val="Grid Table 4 Accent 6"/>
    <w:basedOn w:val="Standaardtabel"/>
    <w:uiPriority w:val="49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57FFAC" w:themeColor="accent6" w:themeTint="99"/>
        <w:left w:val="single" w:sz="4" w:space="0" w:color="57FFAC" w:themeColor="accent6" w:themeTint="99"/>
        <w:bottom w:val="single" w:sz="4" w:space="0" w:color="57FFAC" w:themeColor="accent6" w:themeTint="99"/>
        <w:right w:val="single" w:sz="4" w:space="0" w:color="57FFAC" w:themeColor="accent6" w:themeTint="99"/>
        <w:insideH w:val="single" w:sz="4" w:space="0" w:color="57FFAC" w:themeColor="accent6" w:themeTint="99"/>
        <w:insideV w:val="single" w:sz="4" w:space="0" w:color="57FFA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E776" w:themeColor="accent6"/>
          <w:left w:val="single" w:sz="4" w:space="0" w:color="00E776" w:themeColor="accent6"/>
          <w:bottom w:val="single" w:sz="4" w:space="0" w:color="00E776" w:themeColor="accent6"/>
          <w:right w:val="single" w:sz="4" w:space="0" w:color="00E776" w:themeColor="accent6"/>
          <w:insideH w:val="nil"/>
          <w:insideV w:val="nil"/>
        </w:tcBorders>
        <w:shd w:val="clear" w:color="auto" w:fill="00E776" w:themeFill="accent6"/>
      </w:tcPr>
    </w:tblStylePr>
    <w:tblStylePr w:type="lastRow">
      <w:rPr>
        <w:b/>
        <w:bCs/>
      </w:rPr>
      <w:tblPr/>
      <w:tcPr>
        <w:tcBorders>
          <w:top w:val="double" w:sz="4" w:space="0" w:color="00E7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Rastertabel5donker">
    <w:name w:val="Grid Table 5 Dark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B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3EEB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3EEB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3EEB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3EEB4" w:themeFill="accent1"/>
      </w:tcPr>
    </w:tblStylePr>
    <w:tblStylePr w:type="band1Vert">
      <w:tblPr/>
      <w:tcPr>
        <w:shd w:val="clear" w:color="auto" w:fill="D3F8E0" w:themeFill="accent1" w:themeFillTint="66"/>
      </w:tcPr>
    </w:tblStylePr>
    <w:tblStylePr w:type="band1Horz">
      <w:tblPr/>
      <w:tcPr>
        <w:shd w:val="clear" w:color="auto" w:fill="D3F8E0" w:themeFill="accent1" w:themeFillTint="66"/>
      </w:tcPr>
    </w:tblStylePr>
  </w:style>
  <w:style w:type="table" w:styleId="Rastertabel5donker-Accent2">
    <w:name w:val="Grid Table 5 Dark Accent 2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7FFE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E77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E77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E77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E776" w:themeFill="accent2"/>
      </w:tcPr>
    </w:tblStylePr>
    <w:tblStylePr w:type="band1Vert">
      <w:tblPr/>
      <w:tcPr>
        <w:shd w:val="clear" w:color="auto" w:fill="8FFFC8" w:themeFill="accent2" w:themeFillTint="66"/>
      </w:tcPr>
    </w:tblStylePr>
    <w:tblStylePr w:type="band1Horz">
      <w:tblPr/>
      <w:tcPr>
        <w:shd w:val="clear" w:color="auto" w:fill="8FFFC8" w:themeFill="accent2" w:themeFillTint="66"/>
      </w:tcPr>
    </w:tblStylePr>
  </w:style>
  <w:style w:type="table" w:styleId="Rastertabel5donker-Accent3">
    <w:name w:val="Grid Table 5 Dark Accent 3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EF4E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8AF6B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8AF6B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8AF6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8AF6B" w:themeFill="accent3"/>
      </w:tcPr>
    </w:tblStylePr>
    <w:tblStylePr w:type="band1Vert">
      <w:tblPr/>
      <w:tcPr>
        <w:shd w:val="clear" w:color="auto" w:fill="9EE9C3" w:themeFill="accent3" w:themeFillTint="66"/>
      </w:tcPr>
    </w:tblStylePr>
    <w:tblStylePr w:type="band1Horz">
      <w:tblPr/>
      <w:tcPr>
        <w:shd w:val="clear" w:color="auto" w:fill="9EE9C3" w:themeFill="accent3" w:themeFillTint="66"/>
      </w:tcPr>
    </w:tblStylePr>
  </w:style>
  <w:style w:type="table" w:styleId="Rastertabel5donker-Accent4">
    <w:name w:val="Grid Table 5 Dark Accent 4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CEA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2414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2414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2414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24143" w:themeFill="accent4"/>
      </w:tcPr>
    </w:tblStylePr>
    <w:tblStylePr w:type="band1Vert">
      <w:tblPr/>
      <w:tcPr>
        <w:shd w:val="clear" w:color="auto" w:fill="79D6DB" w:themeFill="accent4" w:themeFillTint="66"/>
      </w:tcPr>
    </w:tblStylePr>
    <w:tblStylePr w:type="band1Horz">
      <w:tblPr/>
      <w:tcPr>
        <w:shd w:val="clear" w:color="auto" w:fill="79D6DB" w:themeFill="accent4" w:themeFillTint="66"/>
      </w:tcPr>
    </w:tblStylePr>
  </w:style>
  <w:style w:type="table" w:styleId="Rastertabel5donker-Accent5">
    <w:name w:val="Grid Table 5 Dark Accent 5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B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3EEB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3EEB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3EEB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3EEB4" w:themeFill="accent5"/>
      </w:tcPr>
    </w:tblStylePr>
    <w:tblStylePr w:type="band1Vert">
      <w:tblPr/>
      <w:tcPr>
        <w:shd w:val="clear" w:color="auto" w:fill="D3F8E0" w:themeFill="accent5" w:themeFillTint="66"/>
      </w:tcPr>
    </w:tblStylePr>
    <w:tblStylePr w:type="band1Horz">
      <w:tblPr/>
      <w:tcPr>
        <w:shd w:val="clear" w:color="auto" w:fill="D3F8E0" w:themeFill="accent5" w:themeFillTint="66"/>
      </w:tcPr>
    </w:tblStylePr>
  </w:style>
  <w:style w:type="table" w:styleId="Rastertabel5donker-Accent6">
    <w:name w:val="Grid Table 5 Dark Accent 6"/>
    <w:basedOn w:val="Standaardtabel"/>
    <w:uiPriority w:val="50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7FFE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E77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E77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E7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E776" w:themeFill="accent6"/>
      </w:tcPr>
    </w:tblStylePr>
    <w:tblStylePr w:type="band1Vert">
      <w:tblPr/>
      <w:tcPr>
        <w:shd w:val="clear" w:color="auto" w:fill="8FFFC8" w:themeFill="accent6" w:themeFillTint="66"/>
      </w:tcPr>
    </w:tblStylePr>
    <w:tblStylePr w:type="band1Horz">
      <w:tblPr/>
      <w:tcPr>
        <w:shd w:val="clear" w:color="auto" w:fill="8FFFC8" w:themeFill="accent6" w:themeFillTint="66"/>
      </w:tcPr>
    </w:tblStylePr>
  </w:style>
  <w:style w:type="table" w:styleId="Rastertabel6kleurrijk">
    <w:name w:val="Grid Table 6 Colorful"/>
    <w:basedOn w:val="Standaardtabel"/>
    <w:uiPriority w:val="51"/>
    <w:semiHidden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51"/>
    <w:semiHidden/>
    <w:rsid w:val="00A804D2"/>
    <w:pPr>
      <w:spacing w:line="240" w:lineRule="auto"/>
    </w:pPr>
    <w:rPr>
      <w:color w:val="3FE079" w:themeColor="accent1" w:themeShade="BF"/>
    </w:rPr>
    <w:tblPr>
      <w:tblStyleRowBandSize w:val="1"/>
      <w:tblStyleColBandSize w:val="1"/>
      <w:tblBorders>
        <w:top w:val="single" w:sz="4" w:space="0" w:color="BEF4D1" w:themeColor="accent1" w:themeTint="99"/>
        <w:left w:val="single" w:sz="4" w:space="0" w:color="BEF4D1" w:themeColor="accent1" w:themeTint="99"/>
        <w:bottom w:val="single" w:sz="4" w:space="0" w:color="BEF4D1" w:themeColor="accent1" w:themeTint="99"/>
        <w:right w:val="single" w:sz="4" w:space="0" w:color="BEF4D1" w:themeColor="accent1" w:themeTint="99"/>
        <w:insideH w:val="single" w:sz="4" w:space="0" w:color="BEF4D1" w:themeColor="accent1" w:themeTint="99"/>
        <w:insideV w:val="single" w:sz="4" w:space="0" w:color="BEF4D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EF4D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F4D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51"/>
    <w:semiHidden/>
    <w:rsid w:val="00A804D2"/>
    <w:pPr>
      <w:spacing w:line="240" w:lineRule="auto"/>
    </w:pPr>
    <w:rPr>
      <w:color w:val="00AD58" w:themeColor="accent2" w:themeShade="BF"/>
    </w:rPr>
    <w:tblPr>
      <w:tblStyleRowBandSize w:val="1"/>
      <w:tblStyleColBandSize w:val="1"/>
      <w:tblBorders>
        <w:top w:val="single" w:sz="4" w:space="0" w:color="57FFAC" w:themeColor="accent2" w:themeTint="99"/>
        <w:left w:val="single" w:sz="4" w:space="0" w:color="57FFAC" w:themeColor="accent2" w:themeTint="99"/>
        <w:bottom w:val="single" w:sz="4" w:space="0" w:color="57FFAC" w:themeColor="accent2" w:themeTint="99"/>
        <w:right w:val="single" w:sz="4" w:space="0" w:color="57FFAC" w:themeColor="accent2" w:themeTint="99"/>
        <w:insideH w:val="single" w:sz="4" w:space="0" w:color="57FFAC" w:themeColor="accent2" w:themeTint="99"/>
        <w:insideV w:val="single" w:sz="4" w:space="0" w:color="57FFA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57FFA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7FFA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51"/>
    <w:semiHidden/>
    <w:rsid w:val="00A804D2"/>
    <w:pPr>
      <w:spacing w:line="240" w:lineRule="auto"/>
    </w:pPr>
    <w:rPr>
      <w:color w:val="1E834F" w:themeColor="accent3" w:themeShade="BF"/>
    </w:rPr>
    <w:tblPr>
      <w:tblStyleRowBandSize w:val="1"/>
      <w:tblStyleColBandSize w:val="1"/>
      <w:tblBorders>
        <w:top w:val="single" w:sz="4" w:space="0" w:color="6EDEA5" w:themeColor="accent3" w:themeTint="99"/>
        <w:left w:val="single" w:sz="4" w:space="0" w:color="6EDEA5" w:themeColor="accent3" w:themeTint="99"/>
        <w:bottom w:val="single" w:sz="4" w:space="0" w:color="6EDEA5" w:themeColor="accent3" w:themeTint="99"/>
        <w:right w:val="single" w:sz="4" w:space="0" w:color="6EDEA5" w:themeColor="accent3" w:themeTint="99"/>
        <w:insideH w:val="single" w:sz="4" w:space="0" w:color="6EDEA5" w:themeColor="accent3" w:themeTint="99"/>
        <w:insideV w:val="single" w:sz="4" w:space="0" w:color="6EDEA5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6EDEA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EDEA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51"/>
    <w:semiHidden/>
    <w:rsid w:val="00A804D2"/>
    <w:pPr>
      <w:spacing w:line="240" w:lineRule="auto"/>
    </w:pPr>
    <w:rPr>
      <w:color w:val="0D3032" w:themeColor="accent4" w:themeShade="BF"/>
    </w:rPr>
    <w:tblPr>
      <w:tblStyleRowBandSize w:val="1"/>
      <w:tblStyleColBandSize w:val="1"/>
      <w:tblBorders>
        <w:top w:val="single" w:sz="4" w:space="0" w:color="36C2C9" w:themeColor="accent4" w:themeTint="99"/>
        <w:left w:val="single" w:sz="4" w:space="0" w:color="36C2C9" w:themeColor="accent4" w:themeTint="99"/>
        <w:bottom w:val="single" w:sz="4" w:space="0" w:color="36C2C9" w:themeColor="accent4" w:themeTint="99"/>
        <w:right w:val="single" w:sz="4" w:space="0" w:color="36C2C9" w:themeColor="accent4" w:themeTint="99"/>
        <w:insideH w:val="single" w:sz="4" w:space="0" w:color="36C2C9" w:themeColor="accent4" w:themeTint="99"/>
        <w:insideV w:val="single" w:sz="4" w:space="0" w:color="36C2C9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36C2C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6C2C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51"/>
    <w:semiHidden/>
    <w:rsid w:val="00A804D2"/>
    <w:pPr>
      <w:spacing w:line="240" w:lineRule="auto"/>
    </w:pPr>
    <w:rPr>
      <w:color w:val="3FE079" w:themeColor="accent5" w:themeShade="BF"/>
    </w:rPr>
    <w:tblPr>
      <w:tblStyleRowBandSize w:val="1"/>
      <w:tblStyleColBandSize w:val="1"/>
      <w:tblBorders>
        <w:top w:val="single" w:sz="4" w:space="0" w:color="BEF4D1" w:themeColor="accent5" w:themeTint="99"/>
        <w:left w:val="single" w:sz="4" w:space="0" w:color="BEF4D1" w:themeColor="accent5" w:themeTint="99"/>
        <w:bottom w:val="single" w:sz="4" w:space="0" w:color="BEF4D1" w:themeColor="accent5" w:themeTint="99"/>
        <w:right w:val="single" w:sz="4" w:space="0" w:color="BEF4D1" w:themeColor="accent5" w:themeTint="99"/>
        <w:insideH w:val="single" w:sz="4" w:space="0" w:color="BEF4D1" w:themeColor="accent5" w:themeTint="99"/>
        <w:insideV w:val="single" w:sz="4" w:space="0" w:color="BEF4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EF4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F4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51"/>
    <w:semiHidden/>
    <w:rsid w:val="00A804D2"/>
    <w:pPr>
      <w:spacing w:line="240" w:lineRule="auto"/>
    </w:pPr>
    <w:rPr>
      <w:color w:val="00AD58" w:themeColor="accent6" w:themeShade="BF"/>
    </w:rPr>
    <w:tblPr>
      <w:tblStyleRowBandSize w:val="1"/>
      <w:tblStyleColBandSize w:val="1"/>
      <w:tblBorders>
        <w:top w:val="single" w:sz="4" w:space="0" w:color="57FFAC" w:themeColor="accent6" w:themeTint="99"/>
        <w:left w:val="single" w:sz="4" w:space="0" w:color="57FFAC" w:themeColor="accent6" w:themeTint="99"/>
        <w:bottom w:val="single" w:sz="4" w:space="0" w:color="57FFAC" w:themeColor="accent6" w:themeTint="99"/>
        <w:right w:val="single" w:sz="4" w:space="0" w:color="57FFAC" w:themeColor="accent6" w:themeTint="99"/>
        <w:insideH w:val="single" w:sz="4" w:space="0" w:color="57FFAC" w:themeColor="accent6" w:themeTint="99"/>
        <w:insideV w:val="single" w:sz="4" w:space="0" w:color="57FFA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57FFA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7FFA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</w:style>
  <w:style w:type="table" w:styleId="Rastertabel7kleurrijk">
    <w:name w:val="Grid Table 7 Colorful"/>
    <w:basedOn w:val="Standaardtabel"/>
    <w:uiPriority w:val="52"/>
    <w:semiHidden/>
    <w:rsid w:val="00A804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52"/>
    <w:semiHidden/>
    <w:rsid w:val="00A804D2"/>
    <w:pPr>
      <w:spacing w:line="240" w:lineRule="auto"/>
    </w:pPr>
    <w:rPr>
      <w:color w:val="3FE079" w:themeColor="accent1" w:themeShade="BF"/>
    </w:rPr>
    <w:tblPr>
      <w:tblStyleRowBandSize w:val="1"/>
      <w:tblStyleColBandSize w:val="1"/>
      <w:tblBorders>
        <w:top w:val="single" w:sz="4" w:space="0" w:color="BEF4D1" w:themeColor="accent1" w:themeTint="99"/>
        <w:left w:val="single" w:sz="4" w:space="0" w:color="BEF4D1" w:themeColor="accent1" w:themeTint="99"/>
        <w:bottom w:val="single" w:sz="4" w:space="0" w:color="BEF4D1" w:themeColor="accent1" w:themeTint="99"/>
        <w:right w:val="single" w:sz="4" w:space="0" w:color="BEF4D1" w:themeColor="accent1" w:themeTint="99"/>
        <w:insideH w:val="single" w:sz="4" w:space="0" w:color="BEF4D1" w:themeColor="accent1" w:themeTint="99"/>
        <w:insideV w:val="single" w:sz="4" w:space="0" w:color="BEF4D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BEF" w:themeFill="accent1" w:themeFillTint="33"/>
      </w:tcPr>
    </w:tblStylePr>
    <w:tblStylePr w:type="band1Horz">
      <w:tblPr/>
      <w:tcPr>
        <w:shd w:val="clear" w:color="auto" w:fill="E9FBEF" w:themeFill="accent1" w:themeFillTint="33"/>
      </w:tcPr>
    </w:tblStylePr>
    <w:tblStylePr w:type="neCell">
      <w:tblPr/>
      <w:tcPr>
        <w:tcBorders>
          <w:bottom w:val="single" w:sz="4" w:space="0" w:color="BEF4D1" w:themeColor="accent1" w:themeTint="99"/>
        </w:tcBorders>
      </w:tcPr>
    </w:tblStylePr>
    <w:tblStylePr w:type="nwCell">
      <w:tblPr/>
      <w:tcPr>
        <w:tcBorders>
          <w:bottom w:val="single" w:sz="4" w:space="0" w:color="BEF4D1" w:themeColor="accent1" w:themeTint="99"/>
        </w:tcBorders>
      </w:tcPr>
    </w:tblStylePr>
    <w:tblStylePr w:type="seCell">
      <w:tblPr/>
      <w:tcPr>
        <w:tcBorders>
          <w:top w:val="single" w:sz="4" w:space="0" w:color="BEF4D1" w:themeColor="accent1" w:themeTint="99"/>
        </w:tcBorders>
      </w:tcPr>
    </w:tblStylePr>
    <w:tblStylePr w:type="swCell">
      <w:tblPr/>
      <w:tcPr>
        <w:tcBorders>
          <w:top w:val="single" w:sz="4" w:space="0" w:color="BEF4D1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52"/>
    <w:semiHidden/>
    <w:rsid w:val="00A804D2"/>
    <w:pPr>
      <w:spacing w:line="240" w:lineRule="auto"/>
    </w:pPr>
    <w:rPr>
      <w:color w:val="00AD58" w:themeColor="accent2" w:themeShade="BF"/>
    </w:rPr>
    <w:tblPr>
      <w:tblStyleRowBandSize w:val="1"/>
      <w:tblStyleColBandSize w:val="1"/>
      <w:tblBorders>
        <w:top w:val="single" w:sz="4" w:space="0" w:color="57FFAC" w:themeColor="accent2" w:themeTint="99"/>
        <w:left w:val="single" w:sz="4" w:space="0" w:color="57FFAC" w:themeColor="accent2" w:themeTint="99"/>
        <w:bottom w:val="single" w:sz="4" w:space="0" w:color="57FFAC" w:themeColor="accent2" w:themeTint="99"/>
        <w:right w:val="single" w:sz="4" w:space="0" w:color="57FFAC" w:themeColor="accent2" w:themeTint="99"/>
        <w:insideH w:val="single" w:sz="4" w:space="0" w:color="57FFAC" w:themeColor="accent2" w:themeTint="99"/>
        <w:insideV w:val="single" w:sz="4" w:space="0" w:color="57FFA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FFE3" w:themeFill="accent2" w:themeFillTint="33"/>
      </w:tcPr>
    </w:tblStylePr>
    <w:tblStylePr w:type="band1Horz">
      <w:tblPr/>
      <w:tcPr>
        <w:shd w:val="clear" w:color="auto" w:fill="C7FFE3" w:themeFill="accent2" w:themeFillTint="33"/>
      </w:tcPr>
    </w:tblStylePr>
    <w:tblStylePr w:type="neCell">
      <w:tblPr/>
      <w:tcPr>
        <w:tcBorders>
          <w:bottom w:val="single" w:sz="4" w:space="0" w:color="57FFAC" w:themeColor="accent2" w:themeTint="99"/>
        </w:tcBorders>
      </w:tcPr>
    </w:tblStylePr>
    <w:tblStylePr w:type="nwCell">
      <w:tblPr/>
      <w:tcPr>
        <w:tcBorders>
          <w:bottom w:val="single" w:sz="4" w:space="0" w:color="57FFAC" w:themeColor="accent2" w:themeTint="99"/>
        </w:tcBorders>
      </w:tcPr>
    </w:tblStylePr>
    <w:tblStylePr w:type="seCell">
      <w:tblPr/>
      <w:tcPr>
        <w:tcBorders>
          <w:top w:val="single" w:sz="4" w:space="0" w:color="57FFAC" w:themeColor="accent2" w:themeTint="99"/>
        </w:tcBorders>
      </w:tcPr>
    </w:tblStylePr>
    <w:tblStylePr w:type="swCell">
      <w:tblPr/>
      <w:tcPr>
        <w:tcBorders>
          <w:top w:val="single" w:sz="4" w:space="0" w:color="57FFAC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52"/>
    <w:semiHidden/>
    <w:rsid w:val="00A804D2"/>
    <w:pPr>
      <w:spacing w:line="240" w:lineRule="auto"/>
    </w:pPr>
    <w:rPr>
      <w:color w:val="1E834F" w:themeColor="accent3" w:themeShade="BF"/>
    </w:rPr>
    <w:tblPr>
      <w:tblStyleRowBandSize w:val="1"/>
      <w:tblStyleColBandSize w:val="1"/>
      <w:tblBorders>
        <w:top w:val="single" w:sz="4" w:space="0" w:color="6EDEA5" w:themeColor="accent3" w:themeTint="99"/>
        <w:left w:val="single" w:sz="4" w:space="0" w:color="6EDEA5" w:themeColor="accent3" w:themeTint="99"/>
        <w:bottom w:val="single" w:sz="4" w:space="0" w:color="6EDEA5" w:themeColor="accent3" w:themeTint="99"/>
        <w:right w:val="single" w:sz="4" w:space="0" w:color="6EDEA5" w:themeColor="accent3" w:themeTint="99"/>
        <w:insideH w:val="single" w:sz="4" w:space="0" w:color="6EDEA5" w:themeColor="accent3" w:themeTint="99"/>
        <w:insideV w:val="single" w:sz="4" w:space="0" w:color="6EDEA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EF4E1" w:themeFill="accent3" w:themeFillTint="33"/>
      </w:tcPr>
    </w:tblStylePr>
    <w:tblStylePr w:type="band1Horz">
      <w:tblPr/>
      <w:tcPr>
        <w:shd w:val="clear" w:color="auto" w:fill="CEF4E1" w:themeFill="accent3" w:themeFillTint="33"/>
      </w:tcPr>
    </w:tblStylePr>
    <w:tblStylePr w:type="neCell">
      <w:tblPr/>
      <w:tcPr>
        <w:tcBorders>
          <w:bottom w:val="single" w:sz="4" w:space="0" w:color="6EDEA5" w:themeColor="accent3" w:themeTint="99"/>
        </w:tcBorders>
      </w:tcPr>
    </w:tblStylePr>
    <w:tblStylePr w:type="nwCell">
      <w:tblPr/>
      <w:tcPr>
        <w:tcBorders>
          <w:bottom w:val="single" w:sz="4" w:space="0" w:color="6EDEA5" w:themeColor="accent3" w:themeTint="99"/>
        </w:tcBorders>
      </w:tcPr>
    </w:tblStylePr>
    <w:tblStylePr w:type="seCell">
      <w:tblPr/>
      <w:tcPr>
        <w:tcBorders>
          <w:top w:val="single" w:sz="4" w:space="0" w:color="6EDEA5" w:themeColor="accent3" w:themeTint="99"/>
        </w:tcBorders>
      </w:tcPr>
    </w:tblStylePr>
    <w:tblStylePr w:type="swCell">
      <w:tblPr/>
      <w:tcPr>
        <w:tcBorders>
          <w:top w:val="single" w:sz="4" w:space="0" w:color="6EDEA5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52"/>
    <w:semiHidden/>
    <w:rsid w:val="00A804D2"/>
    <w:pPr>
      <w:spacing w:line="240" w:lineRule="auto"/>
    </w:pPr>
    <w:rPr>
      <w:color w:val="0D3032" w:themeColor="accent4" w:themeShade="BF"/>
    </w:rPr>
    <w:tblPr>
      <w:tblStyleRowBandSize w:val="1"/>
      <w:tblStyleColBandSize w:val="1"/>
      <w:tblBorders>
        <w:top w:val="single" w:sz="4" w:space="0" w:color="36C2C9" w:themeColor="accent4" w:themeTint="99"/>
        <w:left w:val="single" w:sz="4" w:space="0" w:color="36C2C9" w:themeColor="accent4" w:themeTint="99"/>
        <w:bottom w:val="single" w:sz="4" w:space="0" w:color="36C2C9" w:themeColor="accent4" w:themeTint="99"/>
        <w:right w:val="single" w:sz="4" w:space="0" w:color="36C2C9" w:themeColor="accent4" w:themeTint="99"/>
        <w:insideH w:val="single" w:sz="4" w:space="0" w:color="36C2C9" w:themeColor="accent4" w:themeTint="99"/>
        <w:insideV w:val="single" w:sz="4" w:space="0" w:color="36C2C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CEAED" w:themeFill="accent4" w:themeFillTint="33"/>
      </w:tcPr>
    </w:tblStylePr>
    <w:tblStylePr w:type="band1Horz">
      <w:tblPr/>
      <w:tcPr>
        <w:shd w:val="clear" w:color="auto" w:fill="BCEAED" w:themeFill="accent4" w:themeFillTint="33"/>
      </w:tcPr>
    </w:tblStylePr>
    <w:tblStylePr w:type="neCell">
      <w:tblPr/>
      <w:tcPr>
        <w:tcBorders>
          <w:bottom w:val="single" w:sz="4" w:space="0" w:color="36C2C9" w:themeColor="accent4" w:themeTint="99"/>
        </w:tcBorders>
      </w:tcPr>
    </w:tblStylePr>
    <w:tblStylePr w:type="nwCell">
      <w:tblPr/>
      <w:tcPr>
        <w:tcBorders>
          <w:bottom w:val="single" w:sz="4" w:space="0" w:color="36C2C9" w:themeColor="accent4" w:themeTint="99"/>
        </w:tcBorders>
      </w:tcPr>
    </w:tblStylePr>
    <w:tblStylePr w:type="seCell">
      <w:tblPr/>
      <w:tcPr>
        <w:tcBorders>
          <w:top w:val="single" w:sz="4" w:space="0" w:color="36C2C9" w:themeColor="accent4" w:themeTint="99"/>
        </w:tcBorders>
      </w:tcPr>
    </w:tblStylePr>
    <w:tblStylePr w:type="swCell">
      <w:tblPr/>
      <w:tcPr>
        <w:tcBorders>
          <w:top w:val="single" w:sz="4" w:space="0" w:color="36C2C9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52"/>
    <w:semiHidden/>
    <w:rsid w:val="00A804D2"/>
    <w:pPr>
      <w:spacing w:line="240" w:lineRule="auto"/>
    </w:pPr>
    <w:rPr>
      <w:color w:val="3FE079" w:themeColor="accent5" w:themeShade="BF"/>
    </w:rPr>
    <w:tblPr>
      <w:tblStyleRowBandSize w:val="1"/>
      <w:tblStyleColBandSize w:val="1"/>
      <w:tblBorders>
        <w:top w:val="single" w:sz="4" w:space="0" w:color="BEF4D1" w:themeColor="accent5" w:themeTint="99"/>
        <w:left w:val="single" w:sz="4" w:space="0" w:color="BEF4D1" w:themeColor="accent5" w:themeTint="99"/>
        <w:bottom w:val="single" w:sz="4" w:space="0" w:color="BEF4D1" w:themeColor="accent5" w:themeTint="99"/>
        <w:right w:val="single" w:sz="4" w:space="0" w:color="BEF4D1" w:themeColor="accent5" w:themeTint="99"/>
        <w:insideH w:val="single" w:sz="4" w:space="0" w:color="BEF4D1" w:themeColor="accent5" w:themeTint="99"/>
        <w:insideV w:val="single" w:sz="4" w:space="0" w:color="BEF4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BEF" w:themeFill="accent5" w:themeFillTint="33"/>
      </w:tcPr>
    </w:tblStylePr>
    <w:tblStylePr w:type="band1Horz">
      <w:tblPr/>
      <w:tcPr>
        <w:shd w:val="clear" w:color="auto" w:fill="E9FBEF" w:themeFill="accent5" w:themeFillTint="33"/>
      </w:tcPr>
    </w:tblStylePr>
    <w:tblStylePr w:type="neCell">
      <w:tblPr/>
      <w:tcPr>
        <w:tcBorders>
          <w:bottom w:val="single" w:sz="4" w:space="0" w:color="BEF4D1" w:themeColor="accent5" w:themeTint="99"/>
        </w:tcBorders>
      </w:tcPr>
    </w:tblStylePr>
    <w:tblStylePr w:type="nwCell">
      <w:tblPr/>
      <w:tcPr>
        <w:tcBorders>
          <w:bottom w:val="single" w:sz="4" w:space="0" w:color="BEF4D1" w:themeColor="accent5" w:themeTint="99"/>
        </w:tcBorders>
      </w:tcPr>
    </w:tblStylePr>
    <w:tblStylePr w:type="seCell">
      <w:tblPr/>
      <w:tcPr>
        <w:tcBorders>
          <w:top w:val="single" w:sz="4" w:space="0" w:color="BEF4D1" w:themeColor="accent5" w:themeTint="99"/>
        </w:tcBorders>
      </w:tcPr>
    </w:tblStylePr>
    <w:tblStylePr w:type="swCell">
      <w:tblPr/>
      <w:tcPr>
        <w:tcBorders>
          <w:top w:val="single" w:sz="4" w:space="0" w:color="BEF4D1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52"/>
    <w:semiHidden/>
    <w:rsid w:val="00A804D2"/>
    <w:pPr>
      <w:spacing w:line="240" w:lineRule="auto"/>
    </w:pPr>
    <w:rPr>
      <w:color w:val="00AD58" w:themeColor="accent6" w:themeShade="BF"/>
    </w:rPr>
    <w:tblPr>
      <w:tblStyleRowBandSize w:val="1"/>
      <w:tblStyleColBandSize w:val="1"/>
      <w:tblBorders>
        <w:top w:val="single" w:sz="4" w:space="0" w:color="57FFAC" w:themeColor="accent6" w:themeTint="99"/>
        <w:left w:val="single" w:sz="4" w:space="0" w:color="57FFAC" w:themeColor="accent6" w:themeTint="99"/>
        <w:bottom w:val="single" w:sz="4" w:space="0" w:color="57FFAC" w:themeColor="accent6" w:themeTint="99"/>
        <w:right w:val="single" w:sz="4" w:space="0" w:color="57FFAC" w:themeColor="accent6" w:themeTint="99"/>
        <w:insideH w:val="single" w:sz="4" w:space="0" w:color="57FFAC" w:themeColor="accent6" w:themeTint="99"/>
        <w:insideV w:val="single" w:sz="4" w:space="0" w:color="57FFA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FFE3" w:themeFill="accent6" w:themeFillTint="33"/>
      </w:tcPr>
    </w:tblStylePr>
    <w:tblStylePr w:type="band1Horz">
      <w:tblPr/>
      <w:tcPr>
        <w:shd w:val="clear" w:color="auto" w:fill="C7FFE3" w:themeFill="accent6" w:themeFillTint="33"/>
      </w:tcPr>
    </w:tblStylePr>
    <w:tblStylePr w:type="neCell">
      <w:tblPr/>
      <w:tcPr>
        <w:tcBorders>
          <w:bottom w:val="single" w:sz="4" w:space="0" w:color="57FFAC" w:themeColor="accent6" w:themeTint="99"/>
        </w:tcBorders>
      </w:tcPr>
    </w:tblStylePr>
    <w:tblStylePr w:type="nwCell">
      <w:tblPr/>
      <w:tcPr>
        <w:tcBorders>
          <w:bottom w:val="single" w:sz="4" w:space="0" w:color="57FFAC" w:themeColor="accent6" w:themeTint="99"/>
        </w:tcBorders>
      </w:tcPr>
    </w:tblStylePr>
    <w:tblStylePr w:type="seCell">
      <w:tblPr/>
      <w:tcPr>
        <w:tcBorders>
          <w:top w:val="single" w:sz="4" w:space="0" w:color="57FFAC" w:themeColor="accent6" w:themeTint="99"/>
        </w:tcBorders>
      </w:tcPr>
    </w:tblStylePr>
    <w:tblStylePr w:type="swCell">
      <w:tblPr/>
      <w:tcPr>
        <w:tcBorders>
          <w:top w:val="single" w:sz="4" w:space="0" w:color="57FFAC" w:themeColor="accent6" w:themeTint="99"/>
        </w:tcBorders>
      </w:tcPr>
    </w:tblStylePr>
  </w:style>
  <w:style w:type="table" w:styleId="Rastertabel1licht">
    <w:name w:val="Grid Table 1 Light"/>
    <w:basedOn w:val="Standaardtabel"/>
    <w:uiPriority w:val="46"/>
    <w:semiHidden/>
    <w:rsid w:val="00A804D2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semiHidden/>
    <w:rsid w:val="00A804D2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VergadernummerOLCO">
    <w:name w:val="Vergadernummer OLCO"/>
    <w:basedOn w:val="ZsysbasisOLCO"/>
    <w:uiPriority w:val="4"/>
    <w:rsid w:val="00A552BE"/>
    <w:pPr>
      <w:numPr>
        <w:numId w:val="37"/>
      </w:numPr>
    </w:pPr>
    <w:rPr>
      <w:b/>
      <w:color w:val="auto"/>
    </w:rPr>
  </w:style>
  <w:style w:type="paragraph" w:styleId="Revisie">
    <w:name w:val="Revision"/>
    <w:hidden/>
    <w:uiPriority w:val="99"/>
    <w:semiHidden/>
    <w:rsid w:val="004126DB"/>
    <w:pPr>
      <w:spacing w:line="240" w:lineRule="auto"/>
    </w:pPr>
    <w:rPr>
      <w:rFonts w:ascii="Lucida Sans Unicode" w:hAnsi="Lucida Sans Unicode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hema">
  <a:themeElements>
    <a:clrScheme name="Kleuren OLCO">
      <a:dk1>
        <a:sysClr val="windowText" lastClr="000000"/>
      </a:dk1>
      <a:lt1>
        <a:sysClr val="window" lastClr="FFFFFF"/>
      </a:lt1>
      <a:dk2>
        <a:srgbClr val="124143"/>
      </a:dk2>
      <a:lt2>
        <a:srgbClr val="FFFFFF"/>
      </a:lt2>
      <a:accent1>
        <a:srgbClr val="93EEB4"/>
      </a:accent1>
      <a:accent2>
        <a:srgbClr val="00E776"/>
      </a:accent2>
      <a:accent3>
        <a:srgbClr val="28AF6B"/>
      </a:accent3>
      <a:accent4>
        <a:srgbClr val="124143"/>
      </a:accent4>
      <a:accent5>
        <a:srgbClr val="93EEB4"/>
      </a:accent5>
      <a:accent6>
        <a:srgbClr val="00E776"/>
      </a:accent6>
      <a:hlink>
        <a:srgbClr val="124143"/>
      </a:hlink>
      <a:folHlink>
        <a:srgbClr val="124143"/>
      </a:folHlink>
    </a:clrScheme>
    <a:fontScheme name="Lettertypen OLCO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C79E31DF9D7E44808304988559FF84" ma:contentTypeVersion="18" ma:contentTypeDescription="Een nieuw document maken." ma:contentTypeScope="" ma:versionID="f23cbf3ebc497e3db8b415483c633e0a">
  <xsd:schema xmlns:xsd="http://www.w3.org/2001/XMLSchema" xmlns:xs="http://www.w3.org/2001/XMLSchema" xmlns:p="http://schemas.microsoft.com/office/2006/metadata/properties" xmlns:ns2="d06dc500-a34e-4ee1-ae33-04b72d3dd0f2" xmlns:ns3="837b326e-1db6-40f4-9e5d-00934cf0068f" targetNamespace="http://schemas.microsoft.com/office/2006/metadata/properties" ma:root="true" ma:fieldsID="5342d76b668ecb684347f5d95813d995" ns2:_="" ns3:_="">
    <xsd:import namespace="d06dc500-a34e-4ee1-ae33-04b72d3dd0f2"/>
    <xsd:import namespace="837b326e-1db6-40f4-9e5d-00934cf0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dc500-a34e-4ee1-ae33-04b72d3dd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0a633683-b741-4424-92f0-214f22dc45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b326e-1db6-40f4-9e5d-00934cf0068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39c0fe1-daac-4d95-91d0-b34e25b1d8ea}" ma:internalName="TaxCatchAll" ma:showField="CatchAllData" ma:web="837b326e-1db6-40f4-9e5d-00934cf0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ju xmlns="http://www.joulesunlimited.com/ccmappings">
  <Voettekst_20_code/>
  <Versienummer/>
  <Datum/>
</ju>
</file>

<file path=customXml/itemProps1.xml><?xml version="1.0" encoding="utf-8"?>
<ds:datastoreItem xmlns:ds="http://schemas.openxmlformats.org/officeDocument/2006/customXml" ds:itemID="{5D77A635-AB3F-407A-83C1-36F698ACE2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EE41F7-4D84-4D37-AAE0-A9ECAA04A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dc500-a34e-4ee1-ae33-04b72d3dd0f2"/>
    <ds:schemaRef ds:uri="837b326e-1db6-40f4-9e5d-00934cf0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077E19-F4EC-48BB-979C-6BA3BAD915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39093-B837-48D1-89B4-9EEAAF4BA6F1}">
  <ds:schemaRefs>
    <ds:schemaRef ds:uri="http://www.joulesunlimited.com/ccmapping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276</Words>
  <Characters>1929</Characters>
  <Application>Microsoft Office Word</Application>
  <DocSecurity>0</DocSecurity>
  <Lines>35</Lines>
  <Paragraphs>19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Sjoerd van Rooijen</dc:creator>
  <cp:keywords/>
  <dc:description/>
  <cp:lastModifiedBy>Benan Sahin</cp:lastModifiedBy>
  <cp:revision>92</cp:revision>
  <cp:lastPrinted>2018-12-11T07:36:00Z</cp:lastPrinted>
  <dcterms:created xsi:type="dcterms:W3CDTF">2022-11-11T10:10:00Z</dcterms:created>
  <dcterms:modified xsi:type="dcterms:W3CDTF">2025-06-11T15:59:00Z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UBasedOn">
    <vt:lpwstr>Normal.dotm</vt:lpwstr>
  </property>
  <property fmtid="{D5CDD505-2E9C-101B-9397-08002B2CF9AE}" pid="3" name="ContentTypeId">
    <vt:lpwstr>0x01010017C79E31DF9D7E44808304988559FF84</vt:lpwstr>
  </property>
  <property fmtid="{D5CDD505-2E9C-101B-9397-08002B2CF9AE}" pid="4" name="MediaServiceImageTags">
    <vt:lpwstr/>
  </property>
  <property fmtid="{D5CDD505-2E9C-101B-9397-08002B2CF9AE}" pid="5" name="TaxCatchAll">
    <vt:lpwstr/>
  </property>
  <property fmtid="{D5CDD505-2E9C-101B-9397-08002B2CF9AE}" pid="6" name="lcf76f155ced4ddcb4097134ff3c332f">
    <vt:lpwstr/>
  </property>
</Properties>
</file>