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59400B4F" w:rsidR="00B15905" w:rsidRPr="00D204C8" w:rsidRDefault="00113AEC" w:rsidP="00D204C8">
      <w:pPr>
        <w:pStyle w:val="Kop1"/>
        <w:spacing w:line="240" w:lineRule="auto"/>
        <w:rPr>
          <w:sz w:val="36"/>
          <w:szCs w:val="36"/>
        </w:rPr>
      </w:pPr>
      <w:r>
        <w:rPr>
          <w:sz w:val="36"/>
          <w:szCs w:val="36"/>
        </w:rPr>
        <w:t xml:space="preserve">Bijlage </w:t>
      </w:r>
      <w:r w:rsidR="00C8735B">
        <w:rPr>
          <w:sz w:val="36"/>
          <w:szCs w:val="36"/>
        </w:rPr>
        <w:t>3</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4A137C14" w14:textId="77777777" w:rsidR="00D204C8" w:rsidRDefault="00D204C8" w:rsidP="006B2AAB">
            <w:pPr>
              <w:rPr>
                <w:b/>
                <w:bCs/>
                <w:sz w:val="20"/>
              </w:rPr>
            </w:pPr>
            <w:r w:rsidRPr="009A2B32">
              <w:rPr>
                <w:b/>
                <w:bCs/>
                <w:sz w:val="20"/>
              </w:rPr>
              <w:t>Naam aanbesteding:</w:t>
            </w:r>
          </w:p>
          <w:p w14:paraId="088752B7" w14:textId="0E4AD570" w:rsidR="00484233" w:rsidRPr="003829AB" w:rsidRDefault="00484233"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037F8F2" w:rsidR="00D204C8" w:rsidRPr="009A2B32" w:rsidRDefault="00C8735B" w:rsidP="006B2AAB">
            <w:pPr>
              <w:rPr>
                <w:sz w:val="20"/>
              </w:rPr>
            </w:pPr>
            <w:r>
              <w:rPr>
                <w:sz w:val="20"/>
              </w:rPr>
              <w:t>L</w:t>
            </w:r>
            <w:r w:rsidR="001D5112">
              <w:rPr>
                <w:sz w:val="20"/>
              </w:rPr>
              <w:t>evering BAG applicatie via SaaS</w:t>
            </w:r>
          </w:p>
          <w:p w14:paraId="73C42C3F" w14:textId="30B52881" w:rsidR="00D204C8" w:rsidRPr="009A2B32" w:rsidRDefault="00484233" w:rsidP="006B2AAB">
            <w:pPr>
              <w:rPr>
                <w:sz w:val="20"/>
              </w:rPr>
            </w:pPr>
            <w:r>
              <w:rPr>
                <w:sz w:val="20"/>
              </w:rPr>
              <w:t>921</w:t>
            </w:r>
            <w:r w:rsidR="002E307F">
              <w:rPr>
                <w:sz w:val="20"/>
              </w:rPr>
              <w:t>380</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D5112"/>
    <w:rsid w:val="001E04E8"/>
    <w:rsid w:val="001E26B3"/>
    <w:rsid w:val="002076E5"/>
    <w:rsid w:val="00231A02"/>
    <w:rsid w:val="002364B2"/>
    <w:rsid w:val="00275583"/>
    <w:rsid w:val="002E307F"/>
    <w:rsid w:val="00345B5E"/>
    <w:rsid w:val="00351E9E"/>
    <w:rsid w:val="003608D5"/>
    <w:rsid w:val="003829AB"/>
    <w:rsid w:val="003E1A70"/>
    <w:rsid w:val="003E50AA"/>
    <w:rsid w:val="00400739"/>
    <w:rsid w:val="004543E3"/>
    <w:rsid w:val="00480A41"/>
    <w:rsid w:val="00484233"/>
    <w:rsid w:val="004F27C2"/>
    <w:rsid w:val="004F60C1"/>
    <w:rsid w:val="00566C68"/>
    <w:rsid w:val="005A2646"/>
    <w:rsid w:val="005B5AC5"/>
    <w:rsid w:val="005D68D6"/>
    <w:rsid w:val="00600983"/>
    <w:rsid w:val="0061767B"/>
    <w:rsid w:val="00621D6E"/>
    <w:rsid w:val="00627093"/>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777BA"/>
    <w:rsid w:val="00882F0F"/>
    <w:rsid w:val="0089707C"/>
    <w:rsid w:val="008A72B1"/>
    <w:rsid w:val="008C28CE"/>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3941"/>
    <w:rsid w:val="00A91A79"/>
    <w:rsid w:val="00AC5234"/>
    <w:rsid w:val="00AE3C7F"/>
    <w:rsid w:val="00B132F3"/>
    <w:rsid w:val="00B15905"/>
    <w:rsid w:val="00B16B93"/>
    <w:rsid w:val="00B259CE"/>
    <w:rsid w:val="00B34D45"/>
    <w:rsid w:val="00B42468"/>
    <w:rsid w:val="00B530F2"/>
    <w:rsid w:val="00B6025A"/>
    <w:rsid w:val="00B710D6"/>
    <w:rsid w:val="00B8400B"/>
    <w:rsid w:val="00B84871"/>
    <w:rsid w:val="00B921F9"/>
    <w:rsid w:val="00BB747D"/>
    <w:rsid w:val="00BC600C"/>
    <w:rsid w:val="00BD1142"/>
    <w:rsid w:val="00BD1308"/>
    <w:rsid w:val="00C06329"/>
    <w:rsid w:val="00C11329"/>
    <w:rsid w:val="00C224CC"/>
    <w:rsid w:val="00C2522E"/>
    <w:rsid w:val="00C34A7A"/>
    <w:rsid w:val="00C8735B"/>
    <w:rsid w:val="00C87CAD"/>
    <w:rsid w:val="00CC2187"/>
    <w:rsid w:val="00CD7CAE"/>
    <w:rsid w:val="00CE2F64"/>
    <w:rsid w:val="00D06FF4"/>
    <w:rsid w:val="00D1323F"/>
    <w:rsid w:val="00D204C8"/>
    <w:rsid w:val="00D55B54"/>
    <w:rsid w:val="00D6219B"/>
    <w:rsid w:val="00D8586D"/>
    <w:rsid w:val="00DA5968"/>
    <w:rsid w:val="00DB2449"/>
    <w:rsid w:val="00DC7260"/>
    <w:rsid w:val="00DE36BB"/>
    <w:rsid w:val="00E02480"/>
    <w:rsid w:val="00E6245B"/>
    <w:rsid w:val="00E86543"/>
    <w:rsid w:val="00E93E8C"/>
    <w:rsid w:val="00E9512D"/>
    <w:rsid w:val="00EC23A8"/>
    <w:rsid w:val="00F23E33"/>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2</cp:revision>
  <cp:lastPrinted>2022-06-22T10:39:00Z</cp:lastPrinted>
  <dcterms:created xsi:type="dcterms:W3CDTF">2026-01-30T08:31:00Z</dcterms:created>
  <dcterms:modified xsi:type="dcterms:W3CDTF">2026-01-30T08:31:00Z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