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6AA98" w14:textId="19F4BBC9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CF3631">
        <w:rPr>
          <w:rFonts w:ascii="Calibri" w:hAnsi="Calibri"/>
          <w:sz w:val="24"/>
          <w:szCs w:val="24"/>
        </w:rPr>
        <w:t>6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–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Referentie-i</w:t>
      </w:r>
      <w:r w:rsidRPr="001454A4">
        <w:rPr>
          <w:rFonts w:ascii="Calibri" w:hAnsi="Calibri"/>
          <w:sz w:val="24"/>
          <w:szCs w:val="24"/>
        </w:rPr>
        <w:t>nvulblad</w:t>
      </w:r>
      <w:r w:rsidR="00B77C11" w:rsidRPr="00B77C11">
        <w:rPr>
          <w:rFonts w:ascii="Calibri" w:hAnsi="Calibri"/>
          <w:sz w:val="24"/>
          <w:szCs w:val="24"/>
        </w:rPr>
        <w:t xml:space="preserve"> </w:t>
      </w:r>
      <w:r w:rsidR="0073263A">
        <w:rPr>
          <w:rFonts w:ascii="Calibri" w:hAnsi="Calibri"/>
          <w:sz w:val="24"/>
          <w:szCs w:val="24"/>
        </w:rPr>
        <w:t>ten behoeve van kerncompetenties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605519">
        <w:rPr>
          <w:rFonts w:ascii="Calibri" w:hAnsi="Calibri"/>
          <w:sz w:val="24"/>
          <w:szCs w:val="24"/>
        </w:rPr>
        <w:t>EVZ Zwaluwenbunders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CF3631">
        <w:rPr>
          <w:rFonts w:ascii="Calibri" w:hAnsi="Calibri"/>
          <w:sz w:val="24"/>
          <w:szCs w:val="24"/>
        </w:rPr>
        <w:t>2025/</w:t>
      </w:r>
      <w:r w:rsidR="00605519">
        <w:rPr>
          <w:rFonts w:ascii="Calibri" w:hAnsi="Calibri"/>
          <w:sz w:val="24"/>
          <w:szCs w:val="24"/>
        </w:rPr>
        <w:t>107</w:t>
      </w:r>
      <w:r w:rsidR="00CF3631">
        <w:rPr>
          <w:rFonts w:ascii="Calibri" w:hAnsi="Calibri"/>
          <w:sz w:val="24"/>
          <w:szCs w:val="24"/>
        </w:rPr>
        <w:t>/</w:t>
      </w:r>
      <w:r w:rsidR="00605519">
        <w:rPr>
          <w:rFonts w:ascii="Calibri" w:hAnsi="Calibri"/>
          <w:sz w:val="24"/>
          <w:szCs w:val="24"/>
        </w:rPr>
        <w:t>RUI</w:t>
      </w:r>
      <w:r w:rsidR="00CF3631">
        <w:rPr>
          <w:rFonts w:ascii="Calibri" w:hAnsi="Calibri"/>
          <w:sz w:val="24"/>
          <w:szCs w:val="24"/>
        </w:rPr>
        <w:t>/</w:t>
      </w:r>
      <w:r w:rsidR="00605519">
        <w:rPr>
          <w:rFonts w:ascii="Calibri" w:hAnsi="Calibri"/>
          <w:sz w:val="24"/>
          <w:szCs w:val="24"/>
        </w:rPr>
        <w:t>JB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210A9B" w:rsidRDefault="009A0EC1" w:rsidP="00531AC6">
      <w:pPr>
        <w:ind w:left="-709" w:right="-851"/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559A6559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210A9B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 xml:space="preserve">enmerken van de organisatie waar </w:t>
            </w:r>
            <w:r w:rsidR="00B60922">
              <w:rPr>
                <w:rFonts w:ascii="Calibri" w:hAnsi="Calibri"/>
                <w:b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F1D158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2975E5CE" w14:textId="77777777" w:rsidTr="0003288A">
        <w:tc>
          <w:tcPr>
            <w:tcW w:w="3686" w:type="dxa"/>
          </w:tcPr>
          <w:p w14:paraId="575A4617" w14:textId="75320E30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D3FBA6B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50DF817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738D1797" w14:textId="77777777" w:rsidTr="0003288A">
        <w:tc>
          <w:tcPr>
            <w:tcW w:w="3686" w:type="dxa"/>
          </w:tcPr>
          <w:p w14:paraId="2AFDDF30" w14:textId="571D01AC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6867F59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746D60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58856BC" w14:textId="77777777" w:rsidTr="0003288A">
        <w:tc>
          <w:tcPr>
            <w:tcW w:w="3686" w:type="dxa"/>
          </w:tcPr>
          <w:p w14:paraId="06CEE848" w14:textId="71B57DF3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5F4F27">
              <w:rPr>
                <w:rFonts w:ascii="Calibri" w:hAnsi="Calibri"/>
                <w:b/>
              </w:rPr>
              <w:t xml:space="preserve"> </w:t>
            </w:r>
            <w:r w:rsidR="00050651">
              <w:rPr>
                <w:rFonts w:ascii="Calibri" w:hAnsi="Calibri"/>
                <w:b/>
              </w:rPr>
              <w:t>&amp;</w:t>
            </w:r>
            <w:r w:rsidR="005F4F27">
              <w:rPr>
                <w:rFonts w:ascii="Calibri" w:hAnsi="Calibri"/>
                <w:b/>
              </w:rPr>
              <w:t xml:space="preserve"> v</w:t>
            </w:r>
            <w:r w:rsidR="005F4F27" w:rsidRPr="00210A9B">
              <w:rPr>
                <w:rFonts w:ascii="Calibri" w:hAnsi="Calibri"/>
                <w:b/>
              </w:rPr>
              <w:t xml:space="preserve">estigingsplaats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B1BF5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2006346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2914944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CB40501" w14:textId="77777777" w:rsidTr="0003288A">
        <w:tc>
          <w:tcPr>
            <w:tcW w:w="3686" w:type="dxa"/>
          </w:tcPr>
          <w:p w14:paraId="3B6F584A" w14:textId="554DD33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99AECE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77FCBA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9B11AF6" w14:textId="77777777" w:rsidTr="0003288A">
        <w:tc>
          <w:tcPr>
            <w:tcW w:w="3686" w:type="dxa"/>
          </w:tcPr>
          <w:p w14:paraId="3130DA92" w14:textId="7209CE76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3A3DD9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1C9E70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1534DB1" w14:textId="77777777" w:rsidTr="0003288A">
        <w:tc>
          <w:tcPr>
            <w:tcW w:w="3686" w:type="dxa"/>
          </w:tcPr>
          <w:p w14:paraId="4A642F5A" w14:textId="6DC35C79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 xml:space="preserve">Datum aanvang </w:t>
            </w:r>
            <w:r w:rsidR="0003288A">
              <w:rPr>
                <w:rFonts w:ascii="Calibri" w:hAnsi="Calibri"/>
                <w:b/>
              </w:rPr>
              <w:t>+</w:t>
            </w:r>
            <w:r w:rsidRPr="00210A9B">
              <w:rPr>
                <w:rFonts w:ascii="Calibri" w:hAnsi="Calibri"/>
                <w:b/>
              </w:rPr>
              <w:t xml:space="preserve"> looptijd</w:t>
            </w:r>
            <w:r w:rsidR="005F4F27">
              <w:rPr>
                <w:rFonts w:ascii="Calibri" w:hAnsi="Calibri"/>
                <w:b/>
              </w:rPr>
              <w:t xml:space="preserve"> van de</w:t>
            </w:r>
          </w:p>
          <w:p w14:paraId="00795D53" w14:textId="41FB6B56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betreffende </w:t>
            </w:r>
            <w:r w:rsidR="0003288A">
              <w:rPr>
                <w:rFonts w:ascii="Calibri" w:hAnsi="Calibri"/>
                <w:b/>
              </w:rPr>
              <w:t>referentie-opdracht waarin kerncompetentie</w:t>
            </w:r>
            <w:r w:rsidR="00E14977">
              <w:rPr>
                <w:rFonts w:ascii="Calibri" w:hAnsi="Calibri"/>
                <w:b/>
              </w:rPr>
              <w:t>(s)</w:t>
            </w:r>
            <w:r w:rsidR="0003288A">
              <w:rPr>
                <w:rFonts w:ascii="Calibri" w:hAnsi="Calibri"/>
                <w:b/>
              </w:rPr>
              <w:t xml:space="preserve"> is </w:t>
            </w:r>
            <w:r w:rsidR="00E14977">
              <w:rPr>
                <w:rFonts w:ascii="Calibri" w:hAnsi="Calibri"/>
                <w:b/>
              </w:rPr>
              <w:t xml:space="preserve">(zijn) </w:t>
            </w:r>
            <w:r w:rsidR="0003288A">
              <w:rPr>
                <w:rFonts w:ascii="Calibri" w:hAnsi="Calibri"/>
                <w:b/>
              </w:rPr>
              <w:t>opgedaan</w:t>
            </w:r>
            <w:r>
              <w:rPr>
                <w:rFonts w:ascii="Calibri" w:hAnsi="Calibri"/>
                <w:b/>
              </w:rPr>
              <w:t>/toegepast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FDF385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0B74224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DD765B8" w14:textId="77777777" w:rsidTr="0003288A">
        <w:tc>
          <w:tcPr>
            <w:tcW w:w="3686" w:type="dxa"/>
          </w:tcPr>
          <w:p w14:paraId="73D8419C" w14:textId="186AF451" w:rsidR="009A0EC1" w:rsidRPr="00210A9B" w:rsidRDefault="005F4F27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Bijhorende c</w:t>
            </w:r>
            <w:r w:rsidR="009A0EC1" w:rsidRPr="00210A9B">
              <w:rPr>
                <w:rFonts w:ascii="Calibri" w:hAnsi="Calibri"/>
                <w:b/>
              </w:rPr>
              <w:t>ontractwaarde (per jaar)</w:t>
            </w:r>
            <w:r w:rsidR="0003288A">
              <w:rPr>
                <w:rFonts w:ascii="Calibri" w:hAnsi="Calibri"/>
                <w:b/>
              </w:rPr>
              <w:t>:</w:t>
            </w:r>
          </w:p>
          <w:p w14:paraId="4A59F45C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800480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Het betreft 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: </w:t>
            </w:r>
          </w:p>
          <w:p w14:paraId="13107436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7946F76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03288A" w:rsidRPr="00210A9B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210A9B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640700C5" w14:textId="0EDB7ED7" w:rsidR="0003288A" w:rsidRDefault="0003288A" w:rsidP="0003288A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referentie-opdracht waarin</w:t>
            </w:r>
            <w:r w:rsidR="00210297">
              <w:rPr>
                <w:rFonts w:ascii="Calibri" w:hAnsi="Calibri"/>
                <w:b/>
              </w:rPr>
              <w:t xml:space="preserve"> de hierboven</w:t>
            </w:r>
            <w:r>
              <w:rPr>
                <w:rFonts w:ascii="Calibri" w:hAnsi="Calibri"/>
                <w:b/>
              </w:rPr>
              <w:t xml:space="preserve"> </w:t>
            </w:r>
            <w:r w:rsidR="00210297">
              <w:rPr>
                <w:rFonts w:ascii="Calibri" w:hAnsi="Calibri"/>
                <w:b/>
              </w:rPr>
              <w:t xml:space="preserve">beschreven </w:t>
            </w:r>
            <w:r>
              <w:rPr>
                <w:rFonts w:ascii="Calibri" w:hAnsi="Calibri"/>
                <w:b/>
              </w:rPr>
              <w:t>kerncompetentie</w:t>
            </w:r>
            <w:r w:rsidR="00531AC6">
              <w:rPr>
                <w:rFonts w:ascii="Calibri" w:hAnsi="Calibri"/>
                <w:b/>
              </w:rPr>
              <w:t>(s)</w:t>
            </w:r>
            <w:r>
              <w:rPr>
                <w:rFonts w:ascii="Calibri" w:hAnsi="Calibri"/>
                <w:b/>
              </w:rPr>
              <w:t xml:space="preserve"> is</w:t>
            </w:r>
            <w:r w:rsidR="00531AC6">
              <w:rPr>
                <w:rFonts w:ascii="Calibri" w:hAnsi="Calibri"/>
                <w:b/>
              </w:rPr>
              <w:t xml:space="preserve"> (zijn)</w:t>
            </w:r>
            <w:r>
              <w:rPr>
                <w:rFonts w:ascii="Calibri" w:hAnsi="Calibri"/>
                <w:b/>
              </w:rPr>
              <w:t xml:space="preserve"> opgedaan</w:t>
            </w:r>
            <w:r w:rsidR="00210297">
              <w:rPr>
                <w:rFonts w:ascii="Calibri" w:hAnsi="Calibri"/>
                <w:b/>
              </w:rPr>
              <w:t>/toegepast</w:t>
            </w:r>
            <w:r>
              <w:rPr>
                <w:rFonts w:ascii="Calibri" w:hAnsi="Calibri"/>
                <w:b/>
              </w:rPr>
              <w:t>:</w:t>
            </w:r>
          </w:p>
          <w:p w14:paraId="3CD20F73" w14:textId="43A97835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946" w:type="dxa"/>
          </w:tcPr>
          <w:p w14:paraId="61A775F5" w14:textId="77777777" w:rsidR="0003288A" w:rsidRPr="00210A9B" w:rsidRDefault="0003288A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3E3C4D72" w14:textId="3769C564" w:rsidR="009A0EC1" w:rsidRPr="00210A9B" w:rsidRDefault="009A0EC1" w:rsidP="00531AC6">
      <w:pPr>
        <w:ind w:left="-709" w:right="-851"/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7119A2">
        <w:rPr>
          <w:rFonts w:ascii="Calibri" w:hAnsi="Calibri"/>
        </w:rPr>
        <w:t>FUNCTIONARIS</w:t>
      </w:r>
      <w:r w:rsidR="004443EA">
        <w:rPr>
          <w:rFonts w:ascii="Calibri" w:hAnsi="Calibri"/>
        </w:rPr>
        <w:t>(SEN)</w:t>
      </w:r>
      <w:r w:rsidR="007119A2">
        <w:rPr>
          <w:rFonts w:ascii="Calibri" w:hAnsi="Calibri"/>
        </w:rPr>
        <w:t xml:space="preserve">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2A73F524" w14:textId="77777777" w:rsidR="009A0EC1" w:rsidRPr="00210A9B" w:rsidRDefault="009A0EC1" w:rsidP="0003288A">
      <w:pPr>
        <w:ind w:right="-851" w:hanging="709"/>
        <w:rPr>
          <w:rFonts w:ascii="Calibri" w:hAnsi="Calibri"/>
        </w:rPr>
      </w:pPr>
    </w:p>
    <w:p w14:paraId="3D90410B" w14:textId="13D13AAB" w:rsidR="009A0EC1" w:rsidRPr="00210A9B" w:rsidRDefault="00372266" w:rsidP="0003288A">
      <w:pPr>
        <w:tabs>
          <w:tab w:val="left" w:pos="0"/>
        </w:tabs>
        <w:ind w:right="-851" w:hanging="709"/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 w:rsidR="0063430A">
        <w:rPr>
          <w:rFonts w:ascii="Calibri" w:hAnsi="Calibri"/>
        </w:rPr>
        <w:t>tevredenheid</w:t>
      </w:r>
      <w:r>
        <w:rPr>
          <w:rFonts w:ascii="Calibri" w:hAnsi="Calibri"/>
        </w:rPr>
        <w:t xml:space="preserve">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621C0A1A" w14:textId="77777777" w:rsidR="009A0EC1" w:rsidRPr="00210A9B" w:rsidRDefault="009A0EC1" w:rsidP="0003288A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68BC6FBE" w14:textId="77777777" w:rsidR="009A0EC1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2017C63C" w14:textId="663E7294" w:rsidR="009A0EC1" w:rsidRPr="00FB0972" w:rsidRDefault="0003288A" w:rsidP="00531AC6">
      <w:pPr>
        <w:ind w:right="-851" w:hanging="709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r w:rsidR="009A0EC1">
        <w:rPr>
          <w:rFonts w:ascii="Calibri" w:hAnsi="Calibri"/>
          <w:i/>
        </w:rPr>
        <w:t>enkel i</w:t>
      </w:r>
      <w:r w:rsidR="009A0EC1"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>
        <w:rPr>
          <w:rFonts w:ascii="Calibri" w:hAnsi="Calibri"/>
          <w:i/>
        </w:rPr>
        <w:t>)</w:t>
      </w:r>
    </w:p>
    <w:p w14:paraId="4B1CA916" w14:textId="77777777" w:rsidR="009A0EC1" w:rsidRDefault="009A0EC1" w:rsidP="00531AC6">
      <w:pPr>
        <w:ind w:right="-851" w:hanging="709"/>
        <w:rPr>
          <w:rFonts w:ascii="Calibri" w:hAnsi="Calibri"/>
        </w:rPr>
      </w:pPr>
    </w:p>
    <w:p w14:paraId="258FA129" w14:textId="27FBCAA5" w:rsidR="009A0EC1" w:rsidRDefault="009A0EC1" w:rsidP="00531AC6">
      <w:pPr>
        <w:ind w:right="-851" w:hanging="709"/>
        <w:rPr>
          <w:rFonts w:ascii="Calibri" w:hAnsi="Calibri"/>
        </w:rPr>
      </w:pPr>
    </w:p>
    <w:p w14:paraId="0199D856" w14:textId="77777777" w:rsidR="00531AC6" w:rsidRDefault="00531AC6" w:rsidP="00531AC6">
      <w:pPr>
        <w:ind w:right="-851" w:hanging="709"/>
        <w:rPr>
          <w:rFonts w:ascii="Calibri" w:hAnsi="Calibri"/>
        </w:rPr>
      </w:pPr>
    </w:p>
    <w:p w14:paraId="68EA1287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76D5B62F" w14:textId="77777777" w:rsidR="009A0EC1" w:rsidRPr="00210A9B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7FBB0D8D" w14:textId="77777777" w:rsidR="0034587D" w:rsidRDefault="0034587D" w:rsidP="00531AC6">
      <w:pPr>
        <w:tabs>
          <w:tab w:val="left" w:pos="0"/>
        </w:tabs>
        <w:ind w:right="-851" w:hanging="709"/>
        <w:rPr>
          <w:rFonts w:ascii="Calibri" w:hAnsi="Calibri"/>
        </w:rPr>
      </w:pPr>
    </w:p>
    <w:p w14:paraId="2C43FDE7" w14:textId="77777777" w:rsidR="004443EA" w:rsidRDefault="009A0EC1" w:rsidP="00531AC6">
      <w:pPr>
        <w:tabs>
          <w:tab w:val="left" w:pos="0"/>
        </w:tabs>
        <w:ind w:right="-851" w:hanging="709"/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4443EA"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 w:rsidR="004443EA">
        <w:rPr>
          <w:rFonts w:ascii="Calibri" w:hAnsi="Calibri"/>
        </w:rPr>
        <w:br/>
      </w:r>
    </w:p>
    <w:p w14:paraId="4603CA64" w14:textId="17978E8A" w:rsidR="0034587D" w:rsidRDefault="004443EA" w:rsidP="00531AC6">
      <w:pPr>
        <w:tabs>
          <w:tab w:val="left" w:pos="0"/>
        </w:tabs>
        <w:ind w:right="-851" w:hanging="70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="009A0EC1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</w:t>
      </w:r>
      <w:r>
        <w:rPr>
          <w:rFonts w:ascii="Calibri" w:hAnsi="Calibri"/>
        </w:rPr>
        <w:t>(namen)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</w:t>
      </w:r>
      <w:r w:rsidR="0034587D">
        <w:rPr>
          <w:rFonts w:ascii="Calibri" w:hAnsi="Calibri"/>
        </w:rPr>
        <w:t>/</w:t>
      </w:r>
      <w:r w:rsidR="00B60922">
        <w:rPr>
          <w:rFonts w:ascii="Calibri" w:hAnsi="Calibri"/>
        </w:rPr>
        <w:t>o bevoegde functionaris</w:t>
      </w:r>
      <w:r>
        <w:rPr>
          <w:rFonts w:ascii="Calibri" w:hAnsi="Calibri"/>
        </w:rPr>
        <w:t>(sen)</w:t>
      </w:r>
      <w:r w:rsidR="009A0EC1" w:rsidRPr="00210A9B">
        <w:rPr>
          <w:rFonts w:ascii="Calibri" w:hAnsi="Calibri"/>
        </w:rPr>
        <w:t xml:space="preserve">) </w:t>
      </w:r>
      <w:r w:rsidR="0034587D">
        <w:rPr>
          <w:rFonts w:ascii="Calibri" w:hAnsi="Calibri"/>
        </w:rPr>
        <w:t xml:space="preserve">in de functie van </w:t>
      </w:r>
    </w:p>
    <w:p w14:paraId="1A783506" w14:textId="77777777" w:rsidR="0034587D" w:rsidRDefault="0034587D" w:rsidP="00531AC6">
      <w:pPr>
        <w:tabs>
          <w:tab w:val="left" w:pos="0"/>
        </w:tabs>
        <w:ind w:right="-851"/>
        <w:rPr>
          <w:rFonts w:ascii="Calibri" w:hAnsi="Calibri"/>
        </w:rPr>
      </w:pPr>
    </w:p>
    <w:p w14:paraId="0B53C3ED" w14:textId="0425A703" w:rsidR="009A0EC1" w:rsidRPr="00210A9B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</w:t>
      </w:r>
      <w:r w:rsidR="00531AC6">
        <w:rPr>
          <w:rFonts w:ascii="Calibri" w:hAnsi="Calibri"/>
        </w:rPr>
        <w:t>………………….</w:t>
      </w:r>
      <w:r>
        <w:rPr>
          <w:rFonts w:ascii="Calibri" w:hAnsi="Calibri"/>
        </w:rPr>
        <w:t xml:space="preserve">bij de </w:t>
      </w:r>
      <w:r w:rsidR="00372266">
        <w:rPr>
          <w:rFonts w:ascii="Calibri" w:hAnsi="Calibri"/>
        </w:rPr>
        <w:t xml:space="preserve">organisatie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>waar referentie-opdracht voor is uitgevoerd</w:t>
      </w:r>
      <w:r>
        <w:rPr>
          <w:rFonts w:ascii="Calibri" w:hAnsi="Calibri"/>
        </w:rPr>
        <w:t>.</w:t>
      </w:r>
    </w:p>
    <w:p w14:paraId="2790214F" w14:textId="77777777" w:rsidR="009A0EC1" w:rsidRDefault="009A0EC1" w:rsidP="00531AC6">
      <w:pPr>
        <w:tabs>
          <w:tab w:val="left" w:pos="-709"/>
        </w:tabs>
        <w:ind w:left="-709" w:right="-851"/>
        <w:rPr>
          <w:rFonts w:ascii="Calibri" w:hAnsi="Calibri"/>
        </w:rPr>
      </w:pPr>
    </w:p>
    <w:p w14:paraId="5F5A8EBE" w14:textId="77777777" w:rsidR="0034587D" w:rsidRDefault="0034587D" w:rsidP="00531AC6">
      <w:pPr>
        <w:tabs>
          <w:tab w:val="left" w:pos="-709"/>
        </w:tabs>
        <w:ind w:left="-709" w:right="-851"/>
        <w:rPr>
          <w:rFonts w:ascii="Calibri" w:hAnsi="Calibri"/>
        </w:rPr>
      </w:pPr>
      <w:bookmarkStart w:id="5" w:name="_Toc221095176"/>
    </w:p>
    <w:p w14:paraId="470FAF2A" w14:textId="7ABCFD79" w:rsidR="00F91A8A" w:rsidRPr="00BA1B56" w:rsidRDefault="009A0EC1" w:rsidP="00531AC6">
      <w:pPr>
        <w:tabs>
          <w:tab w:val="left" w:pos="-709"/>
        </w:tabs>
        <w:ind w:left="-709" w:right="-851"/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4443EA">
        <w:rPr>
          <w:rFonts w:ascii="Calibri" w:hAnsi="Calibri"/>
        </w:rPr>
        <w:t xml:space="preserve">………………………………………………………..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4443EA">
        <w:rPr>
          <w:rFonts w:ascii="Calibri" w:hAnsi="Calibri"/>
        </w:rPr>
        <w:t>(en)</w:t>
      </w:r>
      <w:r w:rsidR="0034587D">
        <w:rPr>
          <w:rFonts w:ascii="Calibri" w:hAnsi="Calibri"/>
        </w:rPr>
        <w:t xml:space="preserve"> </w:t>
      </w:r>
      <w:r w:rsidR="00B60922">
        <w:rPr>
          <w:rFonts w:ascii="Calibri" w:hAnsi="Calibri"/>
        </w:rPr>
        <w:t>relevante e/o bevoegde functionaris</w:t>
      </w:r>
      <w:r w:rsidR="004443EA">
        <w:rPr>
          <w:rFonts w:ascii="Calibri" w:hAnsi="Calibri"/>
        </w:rPr>
        <w:t>(sen)</w:t>
      </w:r>
      <w:r w:rsidR="00B60922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van organisatie waar referentie-opdracht is uitgevoerd</w:t>
      </w:r>
      <w:r w:rsidR="00372266" w:rsidRPr="00210A9B">
        <w:rPr>
          <w:rFonts w:ascii="Calibri" w:hAnsi="Calibri"/>
        </w:rPr>
        <w:t>)</w:t>
      </w:r>
    </w:p>
    <w:sectPr w:rsidR="00F91A8A" w:rsidRPr="00BA1B56" w:rsidSect="0034587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FC70A" w14:textId="77777777" w:rsidR="00AD707A" w:rsidRDefault="00AD707A" w:rsidP="00F91A8A">
      <w:pPr>
        <w:spacing w:line="240" w:lineRule="auto"/>
      </w:pPr>
      <w:r>
        <w:separator/>
      </w:r>
    </w:p>
  </w:endnote>
  <w:endnote w:type="continuationSeparator" w:id="0">
    <w:p w14:paraId="4FB4B46B" w14:textId="77777777" w:rsidR="00AD707A" w:rsidRDefault="00AD707A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E6E9D" w14:textId="77777777" w:rsidR="00AD707A" w:rsidRDefault="00AD707A" w:rsidP="00F91A8A">
      <w:pPr>
        <w:spacing w:line="240" w:lineRule="auto"/>
      </w:pPr>
      <w:r>
        <w:separator/>
      </w:r>
    </w:p>
  </w:footnote>
  <w:footnote w:type="continuationSeparator" w:id="0">
    <w:p w14:paraId="4737B9E1" w14:textId="77777777" w:rsidR="00AD707A" w:rsidRDefault="00AD707A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E9A1F" w14:textId="77777777" w:rsidR="00F91A8A" w:rsidRDefault="00F91A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288A"/>
    <w:rsid w:val="00046E21"/>
    <w:rsid w:val="00050651"/>
    <w:rsid w:val="000A40D6"/>
    <w:rsid w:val="000E27D1"/>
    <w:rsid w:val="001056DC"/>
    <w:rsid w:val="001454A4"/>
    <w:rsid w:val="00183BFF"/>
    <w:rsid w:val="00186254"/>
    <w:rsid w:val="00210297"/>
    <w:rsid w:val="0034587D"/>
    <w:rsid w:val="003505A4"/>
    <w:rsid w:val="00372266"/>
    <w:rsid w:val="004443EA"/>
    <w:rsid w:val="0046528D"/>
    <w:rsid w:val="004F40B3"/>
    <w:rsid w:val="00531AC6"/>
    <w:rsid w:val="005355A5"/>
    <w:rsid w:val="00535ECF"/>
    <w:rsid w:val="0055446E"/>
    <w:rsid w:val="005F4F27"/>
    <w:rsid w:val="00605519"/>
    <w:rsid w:val="0063430A"/>
    <w:rsid w:val="0063599E"/>
    <w:rsid w:val="006B4E76"/>
    <w:rsid w:val="007119A2"/>
    <w:rsid w:val="0073263A"/>
    <w:rsid w:val="00747D8B"/>
    <w:rsid w:val="007D034A"/>
    <w:rsid w:val="00807E8E"/>
    <w:rsid w:val="00815FFA"/>
    <w:rsid w:val="009A0EC1"/>
    <w:rsid w:val="00A9425F"/>
    <w:rsid w:val="00AC22D7"/>
    <w:rsid w:val="00AD707A"/>
    <w:rsid w:val="00AE3419"/>
    <w:rsid w:val="00B54616"/>
    <w:rsid w:val="00B60922"/>
    <w:rsid w:val="00B77C11"/>
    <w:rsid w:val="00B8103A"/>
    <w:rsid w:val="00BA1B56"/>
    <w:rsid w:val="00BE3E2F"/>
    <w:rsid w:val="00BF2393"/>
    <w:rsid w:val="00C4694D"/>
    <w:rsid w:val="00C520C1"/>
    <w:rsid w:val="00C90962"/>
    <w:rsid w:val="00CD04B9"/>
    <w:rsid w:val="00CE75CC"/>
    <w:rsid w:val="00CF3631"/>
    <w:rsid w:val="00DD537C"/>
    <w:rsid w:val="00E14977"/>
    <w:rsid w:val="00EF7710"/>
    <w:rsid w:val="00F91A8A"/>
    <w:rsid w:val="697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75CC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E75CC"/>
    <w:rPr>
      <w:rFonts w:ascii="Lucida Til VL" w:eastAsia="Times New Roman" w:hAnsi="Lucida Til VL" w:cs="Times New Roman"/>
      <w:snapToGrid w:val="0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75C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29" ma:contentTypeDescription="Een nieuw document maken." ma:contentTypeScope="" ma:versionID="76681c62a12e6475b367f194bccf8877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6bed846ccdd0c447033635c36d135887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h2344027f68a4e9eb4a04d2b019ff848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DateTaken" minOccurs="0"/>
                <xsd:element ref="ns4:lcf76f155ced4ddcb4097134ff3c332f" minOccurs="0"/>
                <xsd:element ref="ns4:MediaServiceOCR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567f66d7-f626-4620-9924-d3adaa5c29d3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h2344027f68a4e9eb4a04d2b019ff848" ma:index="12" nillable="true" ma:taxonomy="true" ma:internalName="h2344027f68a4e9eb4a04d2b019ff848" ma:taxonomyFieldName="Afdeling" ma:displayName="Afdeling" ma:default="3;#JUR|c13dae60-aece-4cd4-a722-d80de7d0f43c" ma:fieldId="{12344027-f68a-4e9e-b4a0-4d2b019ff848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3</Value>
    </TaxCatchAll>
    <lcf76f155ced4ddcb4097134ff3c332f xmlns="f7f8b349-3925-43c0-afb0-a9f218744f17">
      <Terms xmlns="http://schemas.microsoft.com/office/infopath/2007/PartnerControls"/>
    </lcf76f155ced4ddcb4097134ff3c332f>
    <h2344027f68a4e9eb4a04d2b019ff848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h2344027f68a4e9eb4a04d2b019ff848>
    <SharedWithUsers xmlns="a0cf0202-a5c5-484a-8f56-a5c31f00845a">
      <UserInfo>
        <DisplayName/>
        <AccountId xsi:nil="true"/>
        <AccountType/>
      </UserInfo>
    </SharedWithUsers>
    <MediaLengthInSeconds xmlns="f7f8b349-3925-43c0-afb0-a9f218744f17" xsi:nil="true"/>
  </documentManagement>
</p:properties>
</file>

<file path=customXml/itemProps1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E8937-858C-410B-89AB-99F2B77E19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schemas.microsoft.com/office/2006/metadata/properties"/>
    <ds:schemaRef ds:uri="http://schemas.microsoft.com/office/infopath/2007/PartnerControls"/>
    <ds:schemaRef ds:uri="968092ac-094d-4b25-8875-bf4b9d8d8c13"/>
    <ds:schemaRef ds:uri="f7f8b349-3925-43c0-afb0-a9f218744f17"/>
    <ds:schemaRef ds:uri="a0cf0202-a5c5-484a-8f56-a5c31f00845a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Beek, Jim</cp:lastModifiedBy>
  <cp:revision>49</cp:revision>
  <cp:lastPrinted>2019-11-27T10:52:00Z</cp:lastPrinted>
  <dcterms:created xsi:type="dcterms:W3CDTF">2019-12-04T13:02:00Z</dcterms:created>
  <dcterms:modified xsi:type="dcterms:W3CDTF">2026-01-29T12:26:00Z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GUID">
    <vt:lpwstr>50eb9054-c6d3-4d92-bd7c-32aa0fefe49c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