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113999" w14:textId="77777777" w:rsidR="006410BE" w:rsidRDefault="006410BE" w:rsidP="006410BE">
      <w:r w:rsidRPr="006410BE">
        <w:rPr>
          <w:b/>
          <w:bCs/>
        </w:rPr>
        <w:t>Inlichtingen bijeenkomst</w:t>
      </w:r>
      <w:r>
        <w:rPr>
          <w:b/>
          <w:bCs/>
        </w:rPr>
        <w:t>:</w:t>
      </w:r>
      <w:r w:rsidRPr="006410BE">
        <w:t xml:space="preserve"> </w:t>
      </w:r>
    </w:p>
    <w:p w14:paraId="14EA13E3" w14:textId="77777777" w:rsidR="006410BE" w:rsidRDefault="006410BE" w:rsidP="006410BE">
      <w:r w:rsidRPr="006410BE">
        <w:t xml:space="preserve">Om tot een evenwichtige Inschrijving te komen, zal er een digitale (per MS Teams) inlichtingen bijeenkomst worden gehouden op </w:t>
      </w:r>
      <w:r>
        <w:t>maandag 9</w:t>
      </w:r>
      <w:r w:rsidRPr="006410BE">
        <w:t xml:space="preserve"> </w:t>
      </w:r>
      <w:r>
        <w:t>februari 2026</w:t>
      </w:r>
      <w:r w:rsidRPr="006410BE">
        <w:t xml:space="preserve">, 14:00-15:00 uur. </w:t>
      </w:r>
    </w:p>
    <w:p w14:paraId="177CF88F" w14:textId="77777777" w:rsidR="006410BE" w:rsidRDefault="006410BE" w:rsidP="006410BE"/>
    <w:p w14:paraId="6C78ACF8" w14:textId="4FEA2E7C" w:rsidR="006410BE" w:rsidRDefault="006410BE" w:rsidP="006410BE">
      <w:r w:rsidRPr="006410BE">
        <w:t xml:space="preserve">In deze sessie zal het projectteam het project nader toelichten. Na de inlichtingenbijeenkomst kunt u via TenderNed de formele vragen stellen over de inhoud van de Uitnodiging tot inschrijving. </w:t>
      </w:r>
      <w:r w:rsidR="000C529B">
        <w:t>z</w:t>
      </w:r>
    </w:p>
    <w:p w14:paraId="7F4C3CC6" w14:textId="77777777" w:rsidR="006410BE" w:rsidRDefault="006410BE" w:rsidP="006410BE"/>
    <w:p w14:paraId="4102238F" w14:textId="6C908507" w:rsidR="006410BE" w:rsidRPr="006410BE" w:rsidRDefault="006410BE" w:rsidP="006410BE">
      <w:r w:rsidRPr="006410BE">
        <w:t>________________________________________________________________________________</w:t>
      </w:r>
    </w:p>
    <w:p w14:paraId="0A1B0E87" w14:textId="77777777" w:rsidR="006410BE" w:rsidRPr="006410BE" w:rsidRDefault="006410BE" w:rsidP="006410BE">
      <w:r w:rsidRPr="006410BE">
        <w:rPr>
          <w:b/>
          <w:bCs/>
        </w:rPr>
        <w:t>Microsoft Teams-vergadering</w:t>
      </w:r>
      <w:r w:rsidRPr="006410BE">
        <w:t xml:space="preserve"> </w:t>
      </w:r>
    </w:p>
    <w:p w14:paraId="4B0901E5" w14:textId="77777777" w:rsidR="006410BE" w:rsidRPr="006410BE" w:rsidRDefault="006410BE" w:rsidP="006410BE">
      <w:r w:rsidRPr="006410BE">
        <w:rPr>
          <w:b/>
          <w:bCs/>
        </w:rPr>
        <w:t xml:space="preserve">Deelnemen: </w:t>
      </w:r>
      <w:hyperlink r:id="rId7" w:tooltip="Meeting join" w:history="1">
        <w:r w:rsidRPr="006410BE">
          <w:rPr>
            <w:rStyle w:val="Hyperlink"/>
          </w:rPr>
          <w:t>https://teams.microsoft.com/meet/32614556773179?p=UCnE9DedWTDRleAhbC</w:t>
        </w:r>
      </w:hyperlink>
      <w:r w:rsidRPr="006410BE">
        <w:t xml:space="preserve"> </w:t>
      </w:r>
    </w:p>
    <w:p w14:paraId="339A9884" w14:textId="77777777" w:rsidR="006410BE" w:rsidRPr="006410BE" w:rsidRDefault="006410BE" w:rsidP="006410BE">
      <w:r w:rsidRPr="006410BE">
        <w:t xml:space="preserve">Vergadering-id: 326 145 567 731 79 </w:t>
      </w:r>
    </w:p>
    <w:p w14:paraId="4CD9D020" w14:textId="77777777" w:rsidR="006410BE" w:rsidRPr="006410BE" w:rsidRDefault="006410BE" w:rsidP="006410BE">
      <w:r w:rsidRPr="006410BE">
        <w:t xml:space="preserve">Wachtwoordcode: 2wo22PP3 </w:t>
      </w:r>
    </w:p>
    <w:p w14:paraId="5B12431A" w14:textId="77777777" w:rsidR="006410BE" w:rsidRPr="006410BE" w:rsidRDefault="006410BE" w:rsidP="006410BE">
      <w:r w:rsidRPr="006410BE">
        <w:pict w14:anchorId="585E9EE2">
          <v:rect id="_x0000_i1031" style="width:470.3pt;height:.6pt" o:hralign="center" o:hrstd="t" o:hr="t" fillcolor="#a0a0a0" stroked="f"/>
        </w:pict>
      </w:r>
    </w:p>
    <w:p w14:paraId="66A5105D" w14:textId="77777777" w:rsidR="006410BE" w:rsidRPr="006410BE" w:rsidRDefault="006410BE" w:rsidP="006410BE">
      <w:hyperlink r:id="rId8" w:history="1">
        <w:r w:rsidRPr="006410BE">
          <w:rPr>
            <w:rStyle w:val="Hyperlink"/>
          </w:rPr>
          <w:t>Heeft u hulp nodig?</w:t>
        </w:r>
      </w:hyperlink>
      <w:r w:rsidRPr="006410BE">
        <w:t xml:space="preserve"> | </w:t>
      </w:r>
      <w:hyperlink r:id="rId9" w:history="1">
        <w:r w:rsidRPr="006410BE">
          <w:rPr>
            <w:rStyle w:val="Hyperlink"/>
          </w:rPr>
          <w:t>Systeemreferentie</w:t>
        </w:r>
      </w:hyperlink>
      <w:r w:rsidRPr="006410BE">
        <w:t xml:space="preserve"> </w:t>
      </w:r>
    </w:p>
    <w:p w14:paraId="6571AA68" w14:textId="77777777" w:rsidR="006410BE" w:rsidRPr="006410BE" w:rsidRDefault="006410BE" w:rsidP="006410BE">
      <w:r w:rsidRPr="006410BE">
        <w:t xml:space="preserve">Voor organisatoren: </w:t>
      </w:r>
      <w:hyperlink r:id="rId10" w:tgtFrame="_blank" w:history="1">
        <w:r w:rsidRPr="006410BE">
          <w:rPr>
            <w:rStyle w:val="Hyperlink"/>
          </w:rPr>
          <w:t>Vergaderopties</w:t>
        </w:r>
      </w:hyperlink>
      <w:r w:rsidRPr="006410BE">
        <w:t xml:space="preserve"> </w:t>
      </w:r>
    </w:p>
    <w:p w14:paraId="54A343D4" w14:textId="77777777" w:rsidR="006410BE" w:rsidRPr="006410BE" w:rsidRDefault="006410BE" w:rsidP="006410BE">
      <w:r w:rsidRPr="006410BE">
        <w:t>Het is niet mogelijk om aan een Teams-vergadering deel te nemen vanuit Citrix. Klik hieronder op Help voor een instructie hoe je wel kunt deelnemen. Verstuur via Teams geen documenten met persoonsgegevens of die RWS Bedrijfs- of Dep. vertrouwelijk zijn.</w:t>
      </w:r>
    </w:p>
    <w:p w14:paraId="166DF303" w14:textId="77777777" w:rsidR="006410BE" w:rsidRPr="006410BE" w:rsidRDefault="006410BE" w:rsidP="006410BE">
      <w:hyperlink r:id="rId11" w:tgtFrame="_blank" w:history="1">
        <w:r w:rsidRPr="006410BE">
          <w:rPr>
            <w:rStyle w:val="Hyperlink"/>
          </w:rPr>
          <w:t>Hulp voor de organisatie</w:t>
        </w:r>
      </w:hyperlink>
      <w:r w:rsidRPr="006410BE">
        <w:t xml:space="preserve"> </w:t>
      </w:r>
    </w:p>
    <w:p w14:paraId="13106926" w14:textId="77777777" w:rsidR="006410BE" w:rsidRPr="006410BE" w:rsidRDefault="006410BE" w:rsidP="006410BE">
      <w:r w:rsidRPr="006410BE">
        <w:t>________________________________________________________________________________</w:t>
      </w:r>
    </w:p>
    <w:p w14:paraId="02D5F33C" w14:textId="77777777" w:rsidR="003F5EB0" w:rsidRPr="003F5EB0" w:rsidRDefault="003F5EB0" w:rsidP="003F5EB0"/>
    <w:sectPr w:rsidR="003F5EB0" w:rsidRPr="003F5EB0" w:rsidSect="000B3F9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8208D2" w14:textId="77777777" w:rsidR="00026DB6" w:rsidRDefault="00026DB6" w:rsidP="0088501B">
      <w:r>
        <w:separator/>
      </w:r>
    </w:p>
  </w:endnote>
  <w:endnote w:type="continuationSeparator" w:id="0">
    <w:p w14:paraId="16319DDF" w14:textId="77777777" w:rsidR="00026DB6" w:rsidRDefault="00026DB6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F8678" w14:textId="77777777" w:rsidR="00E456EE" w:rsidRDefault="00E456E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81E8B0" w14:textId="77777777" w:rsidR="00E456EE" w:rsidRDefault="00E456E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0CCC99" w14:textId="77777777" w:rsidR="00E456EE" w:rsidRDefault="00E456E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B9EE47" w14:textId="77777777" w:rsidR="00026DB6" w:rsidRDefault="00026DB6" w:rsidP="0088501B">
      <w:r>
        <w:separator/>
      </w:r>
    </w:p>
  </w:footnote>
  <w:footnote w:type="continuationSeparator" w:id="0">
    <w:p w14:paraId="501C0B7E" w14:textId="77777777" w:rsidR="00026DB6" w:rsidRDefault="00026DB6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E10665" w14:textId="77777777" w:rsidR="00E456EE" w:rsidRDefault="00E456E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D63930" w14:textId="77777777" w:rsidR="00E456EE" w:rsidRDefault="00E456E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AF3EB" w14:textId="77777777" w:rsidR="00E456EE" w:rsidRDefault="00E456E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18F65698"/>
    <w:multiLevelType w:val="multilevel"/>
    <w:tmpl w:val="06962652"/>
    <w:numStyleLink w:val="Lijststijl"/>
  </w:abstractNum>
  <w:abstractNum w:abstractNumId="14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6F82458"/>
    <w:multiLevelType w:val="multilevel"/>
    <w:tmpl w:val="6A8E5BD4"/>
    <w:numStyleLink w:val="Stijl2"/>
  </w:abstractNum>
  <w:abstractNum w:abstractNumId="16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7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CB79D8"/>
    <w:multiLevelType w:val="multilevel"/>
    <w:tmpl w:val="06962652"/>
    <w:numStyleLink w:val="Lijststijl"/>
  </w:abstractNum>
  <w:abstractNum w:abstractNumId="19" w15:restartNumberingAfterBreak="0">
    <w:nsid w:val="31E853D2"/>
    <w:multiLevelType w:val="multilevel"/>
    <w:tmpl w:val="06962652"/>
    <w:numStyleLink w:val="Lijststijl"/>
  </w:abstractNum>
  <w:abstractNum w:abstractNumId="20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6A6389A"/>
    <w:multiLevelType w:val="multilevel"/>
    <w:tmpl w:val="6A8E5BD4"/>
    <w:numStyleLink w:val="Stijl2"/>
  </w:abstractNum>
  <w:abstractNum w:abstractNumId="22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DB631B"/>
    <w:multiLevelType w:val="multilevel"/>
    <w:tmpl w:val="06962652"/>
    <w:numStyleLink w:val="Lijststijl"/>
  </w:abstractNum>
  <w:abstractNum w:abstractNumId="25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7" w15:restartNumberingAfterBreak="0">
    <w:nsid w:val="5CAF5D0D"/>
    <w:multiLevelType w:val="multilevel"/>
    <w:tmpl w:val="06962652"/>
    <w:numStyleLink w:val="Lijststijl"/>
  </w:abstractNum>
  <w:abstractNum w:abstractNumId="28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050C84"/>
    <w:multiLevelType w:val="multilevel"/>
    <w:tmpl w:val="06962652"/>
    <w:numStyleLink w:val="Lijststijl"/>
  </w:abstractNum>
  <w:num w:numId="1" w16cid:durableId="432475345">
    <w:abstractNumId w:val="9"/>
  </w:num>
  <w:num w:numId="2" w16cid:durableId="1671176732">
    <w:abstractNumId w:val="11"/>
  </w:num>
  <w:num w:numId="3" w16cid:durableId="1660229297">
    <w:abstractNumId w:val="27"/>
  </w:num>
  <w:num w:numId="4" w16cid:durableId="1034380142">
    <w:abstractNumId w:val="10"/>
  </w:num>
  <w:num w:numId="5" w16cid:durableId="440032541">
    <w:abstractNumId w:val="15"/>
  </w:num>
  <w:num w:numId="6" w16cid:durableId="448164625">
    <w:abstractNumId w:val="18"/>
  </w:num>
  <w:num w:numId="7" w16cid:durableId="2009556032">
    <w:abstractNumId w:val="2"/>
  </w:num>
  <w:num w:numId="8" w16cid:durableId="87849771">
    <w:abstractNumId w:val="1"/>
  </w:num>
  <w:num w:numId="9" w16cid:durableId="1562709701">
    <w:abstractNumId w:val="0"/>
  </w:num>
  <w:num w:numId="10" w16cid:durableId="1345329693">
    <w:abstractNumId w:val="7"/>
  </w:num>
  <w:num w:numId="11" w16cid:durableId="419954979">
    <w:abstractNumId w:val="5"/>
  </w:num>
  <w:num w:numId="12" w16cid:durableId="1494561611">
    <w:abstractNumId w:val="5"/>
  </w:num>
  <w:num w:numId="13" w16cid:durableId="1724253621">
    <w:abstractNumId w:val="28"/>
  </w:num>
  <w:num w:numId="14" w16cid:durableId="81025146">
    <w:abstractNumId w:val="3"/>
  </w:num>
  <w:num w:numId="15" w16cid:durableId="1614944596">
    <w:abstractNumId w:val="16"/>
  </w:num>
  <w:num w:numId="16" w16cid:durableId="2122723824">
    <w:abstractNumId w:val="22"/>
  </w:num>
  <w:num w:numId="17" w16cid:durableId="592712913">
    <w:abstractNumId w:val="8"/>
  </w:num>
  <w:num w:numId="18" w16cid:durableId="1737124639">
    <w:abstractNumId w:val="19"/>
  </w:num>
  <w:num w:numId="19" w16cid:durableId="1488326361">
    <w:abstractNumId w:val="29"/>
  </w:num>
  <w:num w:numId="20" w16cid:durableId="422343290">
    <w:abstractNumId w:val="12"/>
  </w:num>
  <w:num w:numId="21" w16cid:durableId="580985303">
    <w:abstractNumId w:val="21"/>
  </w:num>
  <w:num w:numId="22" w16cid:durableId="425152869">
    <w:abstractNumId w:val="24"/>
  </w:num>
  <w:num w:numId="23" w16cid:durableId="784228427">
    <w:abstractNumId w:val="17"/>
  </w:num>
  <w:num w:numId="24" w16cid:durableId="122306963">
    <w:abstractNumId w:val="26"/>
  </w:num>
  <w:num w:numId="25" w16cid:durableId="126356388">
    <w:abstractNumId w:val="25"/>
  </w:num>
  <w:num w:numId="26" w16cid:durableId="765422712">
    <w:abstractNumId w:val="6"/>
  </w:num>
  <w:num w:numId="27" w16cid:durableId="964121636">
    <w:abstractNumId w:val="14"/>
  </w:num>
  <w:num w:numId="28" w16cid:durableId="2083138623">
    <w:abstractNumId w:val="20"/>
  </w:num>
  <w:num w:numId="29" w16cid:durableId="1725517904">
    <w:abstractNumId w:val="4"/>
  </w:num>
  <w:num w:numId="30" w16cid:durableId="1392582150">
    <w:abstractNumId w:val="13"/>
  </w:num>
  <w:num w:numId="31" w16cid:durableId="28261448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DB6"/>
    <w:rsid w:val="00026DB6"/>
    <w:rsid w:val="00043163"/>
    <w:rsid w:val="00056D70"/>
    <w:rsid w:val="000B3F94"/>
    <w:rsid w:val="000C529B"/>
    <w:rsid w:val="000E1F3B"/>
    <w:rsid w:val="00173156"/>
    <w:rsid w:val="001D6F03"/>
    <w:rsid w:val="002A6578"/>
    <w:rsid w:val="002B1092"/>
    <w:rsid w:val="002E0FD2"/>
    <w:rsid w:val="0038549E"/>
    <w:rsid w:val="003C4BF2"/>
    <w:rsid w:val="003D51FB"/>
    <w:rsid w:val="003F5EB0"/>
    <w:rsid w:val="003F6EDB"/>
    <w:rsid w:val="0040142D"/>
    <w:rsid w:val="0040571B"/>
    <w:rsid w:val="00450447"/>
    <w:rsid w:val="004B0EA1"/>
    <w:rsid w:val="004D766D"/>
    <w:rsid w:val="005A4FBE"/>
    <w:rsid w:val="005D2CF1"/>
    <w:rsid w:val="005E046F"/>
    <w:rsid w:val="006006F5"/>
    <w:rsid w:val="00635613"/>
    <w:rsid w:val="006410BE"/>
    <w:rsid w:val="00650A9B"/>
    <w:rsid w:val="006D2E66"/>
    <w:rsid w:val="006F42D7"/>
    <w:rsid w:val="007435A7"/>
    <w:rsid w:val="007F4AEA"/>
    <w:rsid w:val="0088386A"/>
    <w:rsid w:val="0088501B"/>
    <w:rsid w:val="008D2753"/>
    <w:rsid w:val="008E3581"/>
    <w:rsid w:val="00905289"/>
    <w:rsid w:val="009C5CF5"/>
    <w:rsid w:val="00A32591"/>
    <w:rsid w:val="00A77ABF"/>
    <w:rsid w:val="00A863E9"/>
    <w:rsid w:val="00B022C4"/>
    <w:rsid w:val="00B559E9"/>
    <w:rsid w:val="00B72222"/>
    <w:rsid w:val="00B80650"/>
    <w:rsid w:val="00C36FAA"/>
    <w:rsid w:val="00C71133"/>
    <w:rsid w:val="00CA55CC"/>
    <w:rsid w:val="00CB3317"/>
    <w:rsid w:val="00DA3555"/>
    <w:rsid w:val="00E456EE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518557"/>
  <w15:chartTrackingRefBased/>
  <w15:docId w15:val="{DCD98326-5476-4133-8CBF-819F11C96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C4BF2"/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ascii="Verdana" w:eastAsiaTheme="majorEastAsia" w:hAnsi="Verdan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ascii="Verdana" w:eastAsiaTheme="majorEastAsia" w:hAnsi="Verdan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ascii="Verdana" w:eastAsiaTheme="majorEastAsia" w:hAnsi="Verdan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ascii="Verdana" w:eastAsiaTheme="majorEastAsia" w:hAnsi="Verdan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rsid w:val="00026DB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qFormat/>
    <w:rsid w:val="00026DB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qFormat/>
    <w:rsid w:val="00026DB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qFormat/>
    <w:rsid w:val="00026DB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character" w:customStyle="1" w:styleId="Kop6Char">
    <w:name w:val="Kop 6 Char"/>
    <w:basedOn w:val="Standaardalinea-lettertype"/>
    <w:link w:val="Kop6"/>
    <w:uiPriority w:val="9"/>
    <w:semiHidden/>
    <w:rsid w:val="00026DB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26DB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26DB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26DB6"/>
    <w:rPr>
      <w:rFonts w:eastAsiaTheme="majorEastAsia" w:cstheme="majorBidi"/>
      <w:color w:val="272727" w:themeColor="text1" w:themeTint="D8"/>
    </w:rPr>
  </w:style>
  <w:style w:type="character" w:styleId="Hyperlink">
    <w:name w:val="Hyperlink"/>
    <w:basedOn w:val="Standaardalinea-lettertype"/>
    <w:uiPriority w:val="99"/>
    <w:unhideWhenUsed/>
    <w:rsid w:val="006410BE"/>
    <w:rPr>
      <w:color w:val="007BC7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410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ka.ms/JoinTeamsMeeting?omkt=nl-NL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eams.microsoft.com/meet/32614556773179?p=UCnE9DedWTDRleAhbC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amenwerken.sp01.intranet.rws.nl/sites/bps0000043/Handleidingen%20Intranet/Teams-vergadering%20bijwonen%20buiten%20Citrix.pdf?d=w64af928c9e1f4f4c88591bc3935d0909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teams.microsoft.com/meetingOptions/?organizerId=32a4ba61-72b8-4ef5-8d21-f8a9c4e63149&amp;tenantId=ac843cea-7a2b-4dc6-9f37-919c3e210fed&amp;threadId=19_meeting_ZWFkYzM3OGQtZWRkOS00OTdmLWEwOTMtYjQxODEwZjJmM2I2@thread.v2&amp;messageId=0&amp;language=nl-NL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teams.microsoft.com/l/meetup-join/19%3ameeting_ZWFkYzM3OGQtZWRkOS00OTdmLWEwOTMtYjQxODEwZjJmM2I2%40thread.v2/0?context=%7b%22Tid%22%3a%22ac843cea-7a2b-4dc6-9f37-919c3e210fed%22%2c%22Oid%22%3a%2232a4ba61-72b8-4ef5-8d21-f8a9c4e63149%22%7d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Metadata/LabelInfo.xml><?xml version="1.0" encoding="utf-8"?>
<clbl:labelList xmlns:clbl="http://schemas.microsoft.com/office/2020/mipLabelMetadata">
  <clbl:label id="{37276b06-72c2-4081-996b-9af57fe26b63}" enabled="1" method="Standard" siteId="{ac843cea-7a2b-4dc6-9f37-919c3e210fe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304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Jessurun, Tycho (RWS WVL)</dc:creator>
  <cp:keywords/>
  <dc:description/>
  <cp:lastModifiedBy>Jessurun, Tycho (RWS WVL)</cp:lastModifiedBy>
  <cp:revision>3</cp:revision>
  <dcterms:created xsi:type="dcterms:W3CDTF">2026-01-28T10:52:00Z</dcterms:created>
  <dcterms:modified xsi:type="dcterms:W3CDTF">2026-01-28T10:54:00Z</dcterms:modified>
</cp:coreProperties>
</file>