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459E4ED2" w:rsidR="002A16DF" w:rsidRDefault="00B02404" w:rsidP="00B02404">
      <w:pPr>
        <w:pStyle w:val="Heading1titel"/>
        <w:pBdr>
          <w:bottom w:val="single" w:sz="6" w:space="1" w:color="auto"/>
        </w:pBdr>
      </w:pPr>
      <w:r>
        <w:t xml:space="preserve">Bijlage </w:t>
      </w:r>
      <w:sdt>
        <w:sdtPr>
          <w:rPr>
            <w:highlight w:val="lightGray"/>
          </w:rPr>
          <w:id w:val="-905219237"/>
          <w:placeholder>
            <w:docPart w:val="DefaultPlaceholder_-1854013440"/>
          </w:placeholder>
          <w:text/>
        </w:sdtPr>
        <w:sdtContent>
          <w:r w:rsidR="00F20523">
            <w:rPr>
              <w:highlight w:val="lightGray"/>
            </w:rPr>
            <w:t>II</w:t>
          </w:r>
        </w:sdtContent>
      </w:sdt>
      <w:r>
        <w:t xml:space="preserve"> – Holdingverklaring</w:t>
      </w:r>
    </w:p>
    <w:p w14:paraId="2412B16C" w14:textId="77777777" w:rsidR="00D45518" w:rsidRDefault="00D45518" w:rsidP="00D45518">
      <w:pPr>
        <w:spacing w:line="240" w:lineRule="auto"/>
      </w:pPr>
    </w:p>
    <w:p w14:paraId="27600323" w14:textId="6E76D48E"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F20523">
        <w:rPr>
          <w:b/>
          <w:bCs/>
          <w:sz w:val="22"/>
          <w:szCs w:val="22"/>
        </w:rPr>
        <w:t>OGI Dalfsen</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FD4F" w14:textId="77777777" w:rsidR="001F1679" w:rsidRDefault="001F1679">
      <w:r>
        <w:separator/>
      </w:r>
    </w:p>
  </w:endnote>
  <w:endnote w:type="continuationSeparator" w:id="0">
    <w:p w14:paraId="156C33D9" w14:textId="77777777" w:rsidR="001F1679" w:rsidRDefault="001F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3B095448" w14:textId="77777777" w:rsidR="00B02404" w:rsidRDefault="00B02404" w:rsidP="00B02404">
            <w:pPr>
              <w:pStyle w:val="Voettekst"/>
              <w:pBdr>
                <w:bottom w:val="single" w:sz="6" w:space="1" w:color="auto"/>
              </w:pBdr>
              <w:jc w:val="right"/>
            </w:pPr>
          </w:p>
          <w:p w14:paraId="6CAEAE98" w14:textId="5AFEC1E9" w:rsidR="005C1431" w:rsidRDefault="00B02404" w:rsidP="00B02404">
            <w:pPr>
              <w:pStyle w:val="Voettekst"/>
            </w:pPr>
            <w:r>
              <w:t xml:space="preserve">Bijlage </w:t>
            </w:r>
            <w:r w:rsidR="00F20523">
              <w:t>II</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4A18" w14:textId="77777777" w:rsidR="001F1679" w:rsidRDefault="001F1679">
      <w:r>
        <w:separator/>
      </w:r>
    </w:p>
  </w:footnote>
  <w:footnote w:type="continuationSeparator" w:id="0">
    <w:p w14:paraId="779701CF" w14:textId="77777777" w:rsidR="001F1679" w:rsidRDefault="001F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4F10B0E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1F1679"/>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4143A"/>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0523"/>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34143A"/>
    <w:rsid w:val="00371F7B"/>
    <w:rsid w:val="006524ED"/>
    <w:rsid w:val="006E27A6"/>
    <w:rsid w:val="0084433E"/>
    <w:rsid w:val="00971779"/>
    <w:rsid w:val="00A03276"/>
    <w:rsid w:val="00A802DD"/>
    <w:rsid w:val="00CD779C"/>
    <w:rsid w:val="00D70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A5DFE53802624D835D5DAEA1F9CA2C" ma:contentTypeVersion="3" ma:contentTypeDescription="Een nieuw document maken." ma:contentTypeScope="" ma:versionID="ea729a64eda0e461cb18d6df39f11203">
  <xsd:schema xmlns:xsd="http://www.w3.org/2001/XMLSchema" xmlns:xs="http://www.w3.org/2001/XMLSchema" xmlns:p="http://schemas.microsoft.com/office/2006/metadata/properties" xmlns:ns2="525f9a0a-55ae-4324-a9a1-c7a168f72864" targetNamespace="http://schemas.microsoft.com/office/2006/metadata/properties" ma:root="true" ma:fieldsID="fc23c4a977d9b283509841e955a563ff" ns2:_="">
    <xsd:import namespace="525f9a0a-55ae-4324-a9a1-c7a168f728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f9a0a-55ae-4324-a9a1-c7a168f72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1649512E-EDB0-4D1B-9FE6-445C8E4CF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f9a0a-55ae-4324-a9a1-c7a168f72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197</Words>
  <Characters>1086</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7</cp:revision>
  <cp:lastPrinted>2019-01-04T09:57:00Z</cp:lastPrinted>
  <dcterms:created xsi:type="dcterms:W3CDTF">2024-10-22T14:14:00Z</dcterms:created>
  <dcterms:modified xsi:type="dcterms:W3CDTF">2026-01-07T14:25:00Z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0x010100BDA5DFE53802624D835D5DAEA1F9CA2C</vt:lpwstr>
  </property>
  <property fmtid="{D5CDD505-2E9C-101B-9397-08002B2CF9AE}" pid="3" name="_dlc_DocIdItemGuid">
    <vt:lpwstr>8004973a-8239-4227-a133-b50046fa4031</vt:lpwstr>
  </property>
</Properties>
</file>