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16CC73D3" w:rsidR="007866F0" w:rsidRDefault="00B42CEF" w:rsidP="00225F54">
      <w:pPr>
        <w:pStyle w:val="Heading1titel"/>
        <w:pBdr>
          <w:bottom w:val="single" w:sz="6" w:space="1" w:color="auto"/>
        </w:pBdr>
        <w:spacing w:line="276" w:lineRule="auto"/>
      </w:pPr>
      <w:r>
        <w:t xml:space="preserve">Bijlage </w:t>
      </w:r>
      <w:r w:rsidR="002C11B7">
        <w:t>III</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tbl>
      <w:tblPr>
        <w:tblStyle w:val="Tabelraster"/>
        <w:tblW w:w="0" w:type="auto"/>
        <w:tblLook w:val="04A0" w:firstRow="1" w:lastRow="0" w:firstColumn="1" w:lastColumn="0" w:noHBand="0" w:noVBand="1"/>
      </w:tblPr>
      <w:tblGrid>
        <w:gridCol w:w="2122"/>
        <w:gridCol w:w="7506"/>
      </w:tblGrid>
      <w:tr w:rsidR="00110466" w14:paraId="66FF4612" w14:textId="77777777" w:rsidTr="00110466">
        <w:tc>
          <w:tcPr>
            <w:tcW w:w="2122" w:type="dxa"/>
          </w:tcPr>
          <w:p w14:paraId="7FB876B4" w14:textId="05552E85" w:rsidR="00110466" w:rsidRDefault="00110466" w:rsidP="00110466">
            <w:pPr>
              <w:spacing w:before="120" w:after="120" w:line="276" w:lineRule="auto"/>
              <w:jc w:val="both"/>
            </w:pPr>
            <w:r>
              <w:t>Plaats</w:t>
            </w:r>
          </w:p>
        </w:tc>
        <w:tc>
          <w:tcPr>
            <w:tcW w:w="7506" w:type="dxa"/>
          </w:tcPr>
          <w:p w14:paraId="62AECD1A" w14:textId="77777777" w:rsidR="00110466" w:rsidRDefault="00110466" w:rsidP="00110466">
            <w:pPr>
              <w:spacing w:before="120" w:after="120" w:line="276" w:lineRule="auto"/>
              <w:jc w:val="both"/>
            </w:pPr>
          </w:p>
        </w:tc>
      </w:tr>
      <w:tr w:rsidR="00110466" w14:paraId="6C270255" w14:textId="77777777" w:rsidTr="00110466">
        <w:tc>
          <w:tcPr>
            <w:tcW w:w="2122" w:type="dxa"/>
          </w:tcPr>
          <w:p w14:paraId="6A300265" w14:textId="15605678" w:rsidR="00110466" w:rsidRDefault="00110466" w:rsidP="00110466">
            <w:pPr>
              <w:spacing w:before="120" w:after="120" w:line="276" w:lineRule="auto"/>
              <w:jc w:val="both"/>
            </w:pPr>
            <w:r>
              <w:t>Datum</w:t>
            </w:r>
          </w:p>
        </w:tc>
        <w:tc>
          <w:tcPr>
            <w:tcW w:w="7506" w:type="dxa"/>
          </w:tcPr>
          <w:p w14:paraId="4ED8BF12" w14:textId="77777777" w:rsidR="00110466" w:rsidRDefault="00110466" w:rsidP="00110466">
            <w:pPr>
              <w:spacing w:before="120" w:after="120" w:line="276" w:lineRule="auto"/>
              <w:jc w:val="both"/>
            </w:pPr>
          </w:p>
        </w:tc>
      </w:tr>
      <w:tr w:rsidR="00110466" w14:paraId="7954D3A9" w14:textId="77777777" w:rsidTr="00110466">
        <w:tc>
          <w:tcPr>
            <w:tcW w:w="2122" w:type="dxa"/>
          </w:tcPr>
          <w:p w14:paraId="2F916D31" w14:textId="47A91445" w:rsidR="00110466" w:rsidRDefault="00110466" w:rsidP="00110466">
            <w:pPr>
              <w:spacing w:before="120" w:after="120" w:line="276" w:lineRule="auto"/>
              <w:jc w:val="both"/>
            </w:pPr>
            <w:r>
              <w:t>Naam</w:t>
            </w:r>
          </w:p>
        </w:tc>
        <w:tc>
          <w:tcPr>
            <w:tcW w:w="7506" w:type="dxa"/>
          </w:tcPr>
          <w:p w14:paraId="7916C372" w14:textId="77777777" w:rsidR="00110466" w:rsidRDefault="00110466" w:rsidP="00110466">
            <w:pPr>
              <w:spacing w:before="120" w:after="120" w:line="276" w:lineRule="auto"/>
              <w:jc w:val="both"/>
            </w:pPr>
          </w:p>
        </w:tc>
      </w:tr>
      <w:tr w:rsidR="00110466" w14:paraId="0E36AAD2" w14:textId="77777777" w:rsidTr="00110466">
        <w:tc>
          <w:tcPr>
            <w:tcW w:w="2122" w:type="dxa"/>
          </w:tcPr>
          <w:p w14:paraId="46490649" w14:textId="067E5562" w:rsidR="00110466" w:rsidRDefault="00110466" w:rsidP="00110466">
            <w:pPr>
              <w:spacing w:before="120" w:after="120" w:line="276" w:lineRule="auto"/>
              <w:jc w:val="both"/>
            </w:pPr>
            <w:r>
              <w:t>Functie</w:t>
            </w:r>
          </w:p>
        </w:tc>
        <w:tc>
          <w:tcPr>
            <w:tcW w:w="7506" w:type="dxa"/>
          </w:tcPr>
          <w:p w14:paraId="7A82FD27" w14:textId="77777777" w:rsidR="00110466" w:rsidRDefault="00110466" w:rsidP="00110466">
            <w:pPr>
              <w:spacing w:before="120" w:after="120" w:line="276" w:lineRule="auto"/>
              <w:jc w:val="both"/>
            </w:pPr>
          </w:p>
        </w:tc>
      </w:tr>
      <w:tr w:rsidR="00110466" w14:paraId="261D2B9B" w14:textId="77777777" w:rsidTr="00110466">
        <w:tc>
          <w:tcPr>
            <w:tcW w:w="2122" w:type="dxa"/>
          </w:tcPr>
          <w:p w14:paraId="61458139" w14:textId="77777777" w:rsidR="00110466" w:rsidRDefault="00110466" w:rsidP="00110466">
            <w:pPr>
              <w:spacing w:before="120" w:after="120" w:line="276" w:lineRule="auto"/>
              <w:jc w:val="both"/>
            </w:pPr>
            <w:r>
              <w:t>Handtekening</w:t>
            </w:r>
          </w:p>
          <w:p w14:paraId="03E70071" w14:textId="77777777" w:rsidR="00110466" w:rsidRDefault="00110466" w:rsidP="00110466">
            <w:pPr>
              <w:spacing w:before="120" w:after="120" w:line="276" w:lineRule="auto"/>
              <w:jc w:val="both"/>
            </w:pPr>
          </w:p>
          <w:p w14:paraId="76BD21CC" w14:textId="77777777" w:rsidR="00110466" w:rsidRPr="00320FA6" w:rsidRDefault="00110466" w:rsidP="00110466">
            <w:pPr>
              <w:spacing w:before="120" w:after="120" w:line="276" w:lineRule="auto"/>
              <w:jc w:val="both"/>
            </w:pPr>
          </w:p>
          <w:p w14:paraId="2DDF0F13" w14:textId="77777777" w:rsidR="00110466" w:rsidRDefault="00110466" w:rsidP="00110466">
            <w:pPr>
              <w:spacing w:before="120" w:after="120" w:line="276" w:lineRule="auto"/>
              <w:jc w:val="both"/>
            </w:pPr>
          </w:p>
        </w:tc>
        <w:tc>
          <w:tcPr>
            <w:tcW w:w="7506" w:type="dxa"/>
          </w:tcPr>
          <w:p w14:paraId="61521C86" w14:textId="77777777" w:rsidR="00110466" w:rsidRDefault="00110466" w:rsidP="00110466">
            <w:pPr>
              <w:spacing w:before="120" w:after="120" w:line="276" w:lineRule="auto"/>
              <w:jc w:val="both"/>
            </w:pPr>
          </w:p>
        </w:tc>
      </w:tr>
    </w:tbl>
    <w:p w14:paraId="4D5B60F2" w14:textId="77777777" w:rsidR="00225F54" w:rsidRDefault="00225F54" w:rsidP="002C11B7">
      <w:pPr>
        <w:spacing w:line="276" w:lineRule="auto"/>
        <w:jc w:val="both"/>
      </w:pPr>
    </w:p>
    <w:sectPr w:rsidR="00225F5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1A819D25" w:rsidR="005C1431" w:rsidRDefault="000C476C" w:rsidP="000C476C">
            <w:pPr>
              <w:pStyle w:val="Voettekst"/>
            </w:pPr>
            <w:r>
              <w:t xml:space="preserve">Bijlage </w:t>
            </w:r>
            <w:r w:rsidR="002C11B7">
              <w:t>III</w:t>
            </w:r>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6FDB63E8"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1B7"/>
    <w:rsid w:val="002D1748"/>
    <w:rsid w:val="002E0806"/>
    <w:rsid w:val="002E1D90"/>
    <w:rsid w:val="002E48FD"/>
    <w:rsid w:val="002F4685"/>
    <w:rsid w:val="003018AB"/>
    <w:rsid w:val="00317079"/>
    <w:rsid w:val="00320FA6"/>
    <w:rsid w:val="00324DC8"/>
    <w:rsid w:val="003369A3"/>
    <w:rsid w:val="0034143A"/>
    <w:rsid w:val="003518C1"/>
    <w:rsid w:val="00352E6E"/>
    <w:rsid w:val="00370A69"/>
    <w:rsid w:val="00373C81"/>
    <w:rsid w:val="0038157E"/>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D33C4"/>
    <w:rsid w:val="008D4C9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A5DFE53802624D835D5DAEA1F9CA2C" ma:contentTypeVersion="3" ma:contentTypeDescription="Een nieuw document maken." ma:contentTypeScope="" ma:versionID="ea729a64eda0e461cb18d6df39f11203">
  <xsd:schema xmlns:xsd="http://www.w3.org/2001/XMLSchema" xmlns:xs="http://www.w3.org/2001/XMLSchema" xmlns:p="http://schemas.microsoft.com/office/2006/metadata/properties" xmlns:ns2="525f9a0a-55ae-4324-a9a1-c7a168f72864" targetNamespace="http://schemas.microsoft.com/office/2006/metadata/properties" ma:root="true" ma:fieldsID="fc23c4a977d9b283509841e955a563ff" ns2:_="">
    <xsd:import namespace="525f9a0a-55ae-4324-a9a1-c7a168f728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f9a0a-55ae-4324-a9a1-c7a168f72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9D877112-0486-4356-92FB-19BDA7892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f9a0a-55ae-4324-a9a1-c7a168f72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249</Words>
  <Characters>1383</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28</cp:revision>
  <cp:lastPrinted>2019-01-04T09:57:00Z</cp:lastPrinted>
  <dcterms:created xsi:type="dcterms:W3CDTF">2024-10-22T13:54:00Z</dcterms:created>
  <dcterms:modified xsi:type="dcterms:W3CDTF">2026-01-07T14:26:00Z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0x010100BDA5DFE53802624D835D5DAEA1F9CA2C</vt:lpwstr>
  </property>
  <property fmtid="{D5CDD505-2E9C-101B-9397-08002B2CF9AE}" pid="3" name="_dlc_DocIdItemGuid">
    <vt:lpwstr>fd7d3136-d347-4473-86c4-374093177cb7</vt:lpwstr>
  </property>
  <property fmtid="{D5CDD505-2E9C-101B-9397-08002B2CF9AE}" pid="4" name="MediaServiceImageTags">
    <vt:lpwstr/>
  </property>
</Properties>
</file>