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55F5D19C" w:rsidR="007866F0" w:rsidRDefault="00B032EA" w:rsidP="00B032EA">
      <w:pPr>
        <w:pStyle w:val="Heading1titel"/>
        <w:pBdr>
          <w:bottom w:val="single" w:sz="6" w:space="1" w:color="auto"/>
        </w:pBdr>
      </w:pPr>
      <w:r w:rsidRPr="000271DB">
        <w:t>Bijlage</w:t>
      </w:r>
      <w:r w:rsidR="003836F2">
        <w:t xml:space="preserve"> IV </w:t>
      </w:r>
      <w:r>
        <w:t xml:space="preserve">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7D4137">
      <w:pPr>
        <w:jc w:val="both"/>
      </w:pPr>
    </w:p>
    <w:p w14:paraId="6C293B80" w14:textId="21697E9A" w:rsidR="004E0145" w:rsidRPr="00B02404" w:rsidRDefault="004E0145" w:rsidP="004E0145">
      <w:pPr>
        <w:spacing w:line="240" w:lineRule="auto"/>
        <w:jc w:val="both"/>
        <w:rPr>
          <w:b/>
          <w:bCs/>
          <w:sz w:val="22"/>
          <w:szCs w:val="22"/>
        </w:rPr>
      </w:pPr>
      <w:r w:rsidRPr="00B02404">
        <w:rPr>
          <w:b/>
          <w:bCs/>
          <w:sz w:val="22"/>
          <w:szCs w:val="22"/>
        </w:rPr>
        <w:t xml:space="preserve">Betreft: Europese aanbestedingsprocedure </w:t>
      </w:r>
      <w:r w:rsidR="0044103F">
        <w:rPr>
          <w:b/>
          <w:bCs/>
          <w:sz w:val="22"/>
          <w:szCs w:val="22"/>
        </w:rPr>
        <w:t>OGI Dalfsen</w:t>
      </w:r>
    </w:p>
    <w:p w14:paraId="25BD796D" w14:textId="1EA179B5" w:rsidR="007B6342" w:rsidRDefault="006B2097" w:rsidP="00A873D0">
      <w:pPr>
        <w:spacing w:line="276" w:lineRule="auto"/>
        <w:jc w:val="both"/>
      </w:pPr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  <w:r w:rsidR="00A873D0">
        <w:br/>
      </w:r>
    </w:p>
    <w:p w14:paraId="12AB66CE" w14:textId="4BFE7324" w:rsidR="007B6342" w:rsidRDefault="007B6342" w:rsidP="00A873D0">
      <w:pPr>
        <w:spacing w:line="276" w:lineRule="auto"/>
        <w:jc w:val="both"/>
        <w:rPr>
          <w:b/>
          <w:bCs/>
        </w:rPr>
      </w:pPr>
      <w:r>
        <w:rPr>
          <w:b/>
          <w:bCs/>
        </w:rPr>
        <w:t>Gevraagde kerncompetenties</w:t>
      </w:r>
    </w:p>
    <w:p w14:paraId="7BEE44E5" w14:textId="7898CFE0" w:rsidR="007B6342" w:rsidRPr="00E553DE" w:rsidRDefault="00F429BA" w:rsidP="00A873D0">
      <w:pPr>
        <w:pStyle w:val="Lijstalinea"/>
        <w:numPr>
          <w:ilvl w:val="0"/>
          <w:numId w:val="17"/>
        </w:numPr>
        <w:spacing w:line="276" w:lineRule="auto"/>
        <w:jc w:val="both"/>
      </w:pPr>
      <w:r w:rsidRPr="00E553DE">
        <w:rPr>
          <w:rFonts w:eastAsia="MS Mincho"/>
        </w:rPr>
        <w:t>Ervaring planmatig-, planbaar en correctief onderhoud en beheer</w:t>
      </w:r>
    </w:p>
    <w:p w14:paraId="2266D86A" w14:textId="41FE41FA" w:rsidR="007B6342" w:rsidRPr="00E553DE" w:rsidRDefault="00811AF8" w:rsidP="00A873D0">
      <w:pPr>
        <w:pStyle w:val="Lijstalinea"/>
        <w:numPr>
          <w:ilvl w:val="0"/>
          <w:numId w:val="17"/>
        </w:numPr>
        <w:spacing w:line="276" w:lineRule="auto"/>
        <w:jc w:val="both"/>
      </w:pPr>
      <w:r w:rsidRPr="00E553DE">
        <w:rPr>
          <w:rFonts w:eastAsia="MS Mincho"/>
        </w:rPr>
        <w:t>Servicedienst met maximale voorrijtijd en tijd buiten functie</w:t>
      </w:r>
    </w:p>
    <w:p w14:paraId="04A2369B" w14:textId="0D0D363E" w:rsidR="007B6342" w:rsidRPr="00E553DE" w:rsidRDefault="0002482C" w:rsidP="00A873D0">
      <w:pPr>
        <w:pStyle w:val="Lijstalinea"/>
        <w:numPr>
          <w:ilvl w:val="0"/>
          <w:numId w:val="17"/>
        </w:numPr>
        <w:spacing w:line="276" w:lineRule="auto"/>
        <w:jc w:val="both"/>
      </w:pPr>
      <w:r w:rsidRPr="00E553DE">
        <w:rPr>
          <w:rFonts w:eastAsia="MS Mincho"/>
        </w:rPr>
        <w:t>Ervaring met gebouwbeheersystemen op basis van KNX</w:t>
      </w:r>
    </w:p>
    <w:p w14:paraId="5E9BD700" w14:textId="1D362323" w:rsidR="0002482C" w:rsidRPr="00E553DE" w:rsidRDefault="00FC4642" w:rsidP="00A873D0">
      <w:pPr>
        <w:pStyle w:val="Lijstalinea"/>
        <w:numPr>
          <w:ilvl w:val="0"/>
          <w:numId w:val="17"/>
        </w:numPr>
        <w:spacing w:line="276" w:lineRule="auto"/>
        <w:jc w:val="both"/>
      </w:pPr>
      <w:r w:rsidRPr="00E553DE">
        <w:t>Ervaring met gebouwbeheersystemen op basis van Priva of gelijkwaardig</w:t>
      </w:r>
    </w:p>
    <w:p w14:paraId="11C23427" w14:textId="7386822E" w:rsidR="007B6342" w:rsidRPr="00A873D0" w:rsidRDefault="00E553DE" w:rsidP="00A873D0">
      <w:pPr>
        <w:pStyle w:val="Lijstalinea"/>
        <w:numPr>
          <w:ilvl w:val="0"/>
          <w:numId w:val="17"/>
        </w:numPr>
        <w:spacing w:line="276" w:lineRule="auto"/>
        <w:jc w:val="both"/>
      </w:pPr>
      <w:r w:rsidRPr="00E553DE">
        <w:rPr>
          <w:rFonts w:eastAsia="MS Mincho"/>
        </w:rPr>
        <w:t>Ervaring met WKO</w:t>
      </w:r>
      <w:r w:rsidR="0049248A">
        <w:rPr>
          <w:rFonts w:eastAsia="MS Mincho"/>
        </w:rPr>
        <w:t>-onderhoud</w:t>
      </w:r>
      <w:r w:rsidRPr="00E553DE">
        <w:rPr>
          <w:rFonts w:eastAsia="MS Mincho"/>
        </w:rPr>
        <w:t xml:space="preserve"> op basis van BRL 11000 en 6000-21</w:t>
      </w:r>
    </w:p>
    <w:p w14:paraId="38FEB3B5" w14:textId="77777777" w:rsidR="00A873D0" w:rsidRDefault="00A873D0" w:rsidP="00A873D0">
      <w:pPr>
        <w:spacing w:line="276" w:lineRule="auto"/>
        <w:jc w:val="both"/>
      </w:pPr>
    </w:p>
    <w:p w14:paraId="20E26F36" w14:textId="4E9E5B70" w:rsidR="007B6342" w:rsidRDefault="007B6342" w:rsidP="00A873D0">
      <w:pPr>
        <w:spacing w:line="276" w:lineRule="auto"/>
        <w:jc w:val="both"/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A873D0">
      <w:pPr>
        <w:pStyle w:val="Lijstalinea"/>
        <w:numPr>
          <w:ilvl w:val="0"/>
          <w:numId w:val="18"/>
        </w:numPr>
        <w:spacing w:line="276" w:lineRule="auto"/>
        <w:jc w:val="both"/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5D9D555F" w:rsidR="00F9531C" w:rsidRDefault="00F9531C" w:rsidP="00A873D0">
      <w:pPr>
        <w:pStyle w:val="Lijstalinea"/>
        <w:numPr>
          <w:ilvl w:val="0"/>
          <w:numId w:val="18"/>
        </w:numPr>
        <w:spacing w:line="276" w:lineRule="auto"/>
        <w:jc w:val="both"/>
      </w:pPr>
      <w:r>
        <w:t xml:space="preserve">Inschrijver kan met één referentie </w:t>
      </w:r>
      <w:r w:rsidR="00E553DE">
        <w:t>alle v</w:t>
      </w:r>
      <w:r w:rsidR="007C2721">
        <w:t>ijf</w:t>
      </w:r>
      <w:r w:rsidR="00071E77">
        <w:t xml:space="preserve"> kerncompetenties aantonen, dan wel met één referentie voor iedere kerncompetitie</w:t>
      </w:r>
      <w:r w:rsidR="00D61F2A">
        <w:t xml:space="preserve"> (dus in totaal maximaal </w:t>
      </w:r>
      <w:r w:rsidR="007C2721">
        <w:t>vijf</w:t>
      </w:r>
      <w:r w:rsidR="00D61F2A">
        <w:t xml:space="preserve"> referenties);</w:t>
      </w:r>
    </w:p>
    <w:p w14:paraId="43AA357C" w14:textId="060B0F36" w:rsidR="00D61F2A" w:rsidRDefault="00D61F2A" w:rsidP="00A873D0">
      <w:pPr>
        <w:pStyle w:val="Lijstalinea"/>
        <w:numPr>
          <w:ilvl w:val="0"/>
          <w:numId w:val="18"/>
        </w:numPr>
        <w:spacing w:line="276" w:lineRule="auto"/>
        <w:jc w:val="both"/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A873D0">
      <w:pPr>
        <w:pStyle w:val="Lijstalinea"/>
        <w:numPr>
          <w:ilvl w:val="0"/>
          <w:numId w:val="18"/>
        </w:numPr>
        <w:spacing w:line="276" w:lineRule="auto"/>
        <w:jc w:val="both"/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3D5597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3D5597" w14:paraId="2BAC5BD0" w14:textId="77777777" w:rsidTr="00C348AC">
        <w:tc>
          <w:tcPr>
            <w:tcW w:w="9628" w:type="dxa"/>
            <w:gridSpan w:val="2"/>
            <w:shd w:val="clear" w:color="auto" w:fill="0076A8"/>
          </w:tcPr>
          <w:p w14:paraId="3E5DB317" w14:textId="673A1FEA" w:rsidR="003D5597" w:rsidRPr="005437E2" w:rsidRDefault="003D5597" w:rsidP="00C348AC">
            <w:pPr>
              <w:rPr>
                <w:b/>
                <w:bCs/>
              </w:rPr>
            </w:pPr>
            <w:r w:rsidRPr="005437E2">
              <w:rPr>
                <w:b/>
                <w:bCs/>
                <w:color w:val="FFFFFF" w:themeColor="background1"/>
              </w:rPr>
              <w:t>Ondertekening</w:t>
            </w:r>
            <w:r>
              <w:rPr>
                <w:b/>
                <w:bCs/>
                <w:color w:val="FFFFFF" w:themeColor="background1"/>
              </w:rPr>
              <w:t xml:space="preserve"> van de Inschrijver</w:t>
            </w:r>
          </w:p>
        </w:tc>
      </w:tr>
      <w:tr w:rsidR="003D5597" w14:paraId="3707F2E5" w14:textId="77777777" w:rsidTr="00C348AC">
        <w:tc>
          <w:tcPr>
            <w:tcW w:w="5240" w:type="dxa"/>
            <w:shd w:val="clear" w:color="auto" w:fill="C9E8FB"/>
          </w:tcPr>
          <w:p w14:paraId="0E4B07F7" w14:textId="77777777" w:rsidR="003D5597" w:rsidRDefault="003D5597" w:rsidP="00C348AC">
            <w:r>
              <w:t>Naam Inschrijver</w:t>
            </w:r>
          </w:p>
        </w:tc>
        <w:tc>
          <w:tcPr>
            <w:tcW w:w="4388" w:type="dxa"/>
          </w:tcPr>
          <w:p w14:paraId="6F7D5A8E" w14:textId="77777777" w:rsidR="003D5597" w:rsidRDefault="003D5597" w:rsidP="00C348AC"/>
        </w:tc>
      </w:tr>
      <w:tr w:rsidR="003D5597" w14:paraId="3CD283C8" w14:textId="77777777" w:rsidTr="00C348AC">
        <w:tc>
          <w:tcPr>
            <w:tcW w:w="5240" w:type="dxa"/>
            <w:shd w:val="clear" w:color="auto" w:fill="C9E8FB"/>
          </w:tcPr>
          <w:p w14:paraId="46FE1807" w14:textId="77777777" w:rsidR="003D5597" w:rsidRDefault="003D5597" w:rsidP="00C348AC">
            <w:r>
              <w:t>Naam tekenbevoegde</w:t>
            </w:r>
          </w:p>
        </w:tc>
        <w:tc>
          <w:tcPr>
            <w:tcW w:w="4388" w:type="dxa"/>
          </w:tcPr>
          <w:p w14:paraId="1CECA068" w14:textId="77777777" w:rsidR="003D5597" w:rsidRDefault="003D5597" w:rsidP="00C348AC"/>
        </w:tc>
      </w:tr>
      <w:tr w:rsidR="003D5597" w14:paraId="5171C1BE" w14:textId="77777777" w:rsidTr="00C348AC">
        <w:tc>
          <w:tcPr>
            <w:tcW w:w="5240" w:type="dxa"/>
            <w:shd w:val="clear" w:color="auto" w:fill="C9E8FB"/>
          </w:tcPr>
          <w:p w14:paraId="73166CDD" w14:textId="77777777" w:rsidR="003D5597" w:rsidRDefault="003D5597" w:rsidP="00C348AC">
            <w:r>
              <w:t>Functie</w:t>
            </w:r>
          </w:p>
        </w:tc>
        <w:tc>
          <w:tcPr>
            <w:tcW w:w="4388" w:type="dxa"/>
          </w:tcPr>
          <w:p w14:paraId="3E5B58FD" w14:textId="77777777" w:rsidR="003D5597" w:rsidRDefault="003D5597" w:rsidP="00C348AC"/>
        </w:tc>
      </w:tr>
      <w:tr w:rsidR="003D5597" w14:paraId="0F2CF693" w14:textId="77777777" w:rsidTr="00C348AC">
        <w:tc>
          <w:tcPr>
            <w:tcW w:w="5240" w:type="dxa"/>
            <w:shd w:val="clear" w:color="auto" w:fill="C9E8FB"/>
          </w:tcPr>
          <w:p w14:paraId="14227C14" w14:textId="77777777" w:rsidR="003D5597" w:rsidRDefault="003D5597" w:rsidP="00C348AC">
            <w:r>
              <w:t>Datum</w:t>
            </w:r>
          </w:p>
        </w:tc>
        <w:tc>
          <w:tcPr>
            <w:tcW w:w="4388" w:type="dxa"/>
          </w:tcPr>
          <w:p w14:paraId="09FECDE1" w14:textId="77777777" w:rsidR="003D5597" w:rsidRDefault="003D5597" w:rsidP="00C348AC"/>
        </w:tc>
      </w:tr>
      <w:tr w:rsidR="003D5597" w14:paraId="3FC3A800" w14:textId="77777777" w:rsidTr="00C348AC">
        <w:tc>
          <w:tcPr>
            <w:tcW w:w="5240" w:type="dxa"/>
            <w:shd w:val="clear" w:color="auto" w:fill="C9E8FB"/>
          </w:tcPr>
          <w:p w14:paraId="4AFC23F8" w14:textId="77777777" w:rsidR="003D5597" w:rsidRDefault="003D5597" w:rsidP="00C348AC">
            <w:r>
              <w:t>Handtekening</w:t>
            </w:r>
          </w:p>
          <w:p w14:paraId="45FCAE45" w14:textId="77777777" w:rsidR="003D5597" w:rsidRDefault="003D5597" w:rsidP="00C348AC"/>
          <w:p w14:paraId="09B66A5B" w14:textId="77777777" w:rsidR="003D5597" w:rsidRDefault="003D5597" w:rsidP="00C348AC"/>
        </w:tc>
        <w:tc>
          <w:tcPr>
            <w:tcW w:w="4388" w:type="dxa"/>
          </w:tcPr>
          <w:p w14:paraId="361ADE01" w14:textId="77777777" w:rsidR="003D5597" w:rsidRDefault="003D5597" w:rsidP="00C348AC"/>
        </w:tc>
      </w:tr>
    </w:tbl>
    <w:p w14:paraId="00D07959" w14:textId="77777777" w:rsidR="0072264B" w:rsidRDefault="0072264B" w:rsidP="0072264B">
      <w:pPr>
        <w:jc w:val="both"/>
      </w:pPr>
    </w:p>
    <w:p w14:paraId="167DA7EA" w14:textId="77777777" w:rsidR="00B642A5" w:rsidRDefault="00B642A5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p w14:paraId="1F0AF241" w14:textId="77777777" w:rsidR="00B642A5" w:rsidRDefault="00B642A5" w:rsidP="0072264B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1276"/>
        <w:gridCol w:w="3112"/>
      </w:tblGrid>
      <w:tr w:rsidR="00F10970" w14:paraId="16729D81" w14:textId="77777777" w:rsidTr="00B220E0">
        <w:tc>
          <w:tcPr>
            <w:tcW w:w="9628" w:type="dxa"/>
            <w:gridSpan w:val="3"/>
            <w:shd w:val="clear" w:color="auto" w:fill="0076A8"/>
          </w:tcPr>
          <w:p w14:paraId="372EB8C1" w14:textId="01C33818" w:rsidR="00F10970" w:rsidRPr="00C717CE" w:rsidRDefault="00F10970" w:rsidP="00B220E0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 </w:t>
            </w:r>
            <w:r w:rsidR="00EB7F40" w:rsidRPr="00EB7F40">
              <w:rPr>
                <w:b/>
                <w:bCs/>
                <w:color w:val="FFFFFF" w:themeColor="background1"/>
              </w:rPr>
              <w:t>Ervaring planmatig-, planbaar en correctief onderhoud en beheer</w:t>
            </w:r>
          </w:p>
        </w:tc>
      </w:tr>
      <w:tr w:rsidR="00F10970" w14:paraId="1BD53A1C" w14:textId="77777777" w:rsidTr="00B220E0">
        <w:tc>
          <w:tcPr>
            <w:tcW w:w="9628" w:type="dxa"/>
            <w:gridSpan w:val="3"/>
            <w:shd w:val="clear" w:color="auto" w:fill="0076A8"/>
          </w:tcPr>
          <w:p w14:paraId="46112C17" w14:textId="77777777" w:rsidR="00F10970" w:rsidRPr="00B642A5" w:rsidRDefault="00F10970" w:rsidP="00B220E0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F10970" w14:paraId="6EE9CE74" w14:textId="77777777" w:rsidTr="00B220E0">
        <w:tc>
          <w:tcPr>
            <w:tcW w:w="5240" w:type="dxa"/>
            <w:shd w:val="clear" w:color="auto" w:fill="C9E8FB"/>
          </w:tcPr>
          <w:p w14:paraId="5E231026" w14:textId="77777777" w:rsidR="00F10970" w:rsidRDefault="00F10970" w:rsidP="00B220E0">
            <w:r>
              <w:t>Naam organisatie (referent)</w:t>
            </w:r>
          </w:p>
        </w:tc>
        <w:tc>
          <w:tcPr>
            <w:tcW w:w="4388" w:type="dxa"/>
            <w:gridSpan w:val="2"/>
          </w:tcPr>
          <w:p w14:paraId="022F62B1" w14:textId="77777777" w:rsidR="00F10970" w:rsidRDefault="00F10970" w:rsidP="00B220E0"/>
        </w:tc>
      </w:tr>
      <w:tr w:rsidR="00F10970" w14:paraId="287F1064" w14:textId="77777777" w:rsidTr="00B220E0">
        <w:tc>
          <w:tcPr>
            <w:tcW w:w="5240" w:type="dxa"/>
            <w:shd w:val="clear" w:color="auto" w:fill="C9E8FB"/>
          </w:tcPr>
          <w:p w14:paraId="1AA23427" w14:textId="77777777" w:rsidR="00F10970" w:rsidRDefault="00F10970" w:rsidP="00B220E0">
            <w:r>
              <w:t>Vestigingsplaats</w:t>
            </w:r>
          </w:p>
        </w:tc>
        <w:tc>
          <w:tcPr>
            <w:tcW w:w="4388" w:type="dxa"/>
            <w:gridSpan w:val="2"/>
          </w:tcPr>
          <w:p w14:paraId="5BB777E2" w14:textId="77777777" w:rsidR="00F10970" w:rsidRDefault="00F10970" w:rsidP="00B220E0"/>
        </w:tc>
      </w:tr>
      <w:tr w:rsidR="00F10970" w14:paraId="673E61FE" w14:textId="77777777" w:rsidTr="00B220E0">
        <w:tc>
          <w:tcPr>
            <w:tcW w:w="5240" w:type="dxa"/>
            <w:shd w:val="clear" w:color="auto" w:fill="C9E8FB"/>
          </w:tcPr>
          <w:p w14:paraId="2DA48666" w14:textId="77777777" w:rsidR="00F10970" w:rsidRDefault="00F10970" w:rsidP="00B220E0">
            <w:r>
              <w:t>Naam contactpersoon bij referent</w:t>
            </w:r>
          </w:p>
        </w:tc>
        <w:tc>
          <w:tcPr>
            <w:tcW w:w="4388" w:type="dxa"/>
            <w:gridSpan w:val="2"/>
          </w:tcPr>
          <w:p w14:paraId="1BC4C821" w14:textId="77777777" w:rsidR="00F10970" w:rsidRDefault="00F10970" w:rsidP="00B220E0"/>
        </w:tc>
      </w:tr>
      <w:tr w:rsidR="00F10970" w14:paraId="7BAC8E7B" w14:textId="77777777" w:rsidTr="00B220E0">
        <w:tc>
          <w:tcPr>
            <w:tcW w:w="5240" w:type="dxa"/>
            <w:shd w:val="clear" w:color="auto" w:fill="C9E8FB"/>
          </w:tcPr>
          <w:p w14:paraId="5F423C77" w14:textId="77777777" w:rsidR="00F10970" w:rsidRDefault="00F10970" w:rsidP="00B220E0">
            <w:r>
              <w:t>Telefoonnummer contactpersoon</w:t>
            </w:r>
          </w:p>
        </w:tc>
        <w:tc>
          <w:tcPr>
            <w:tcW w:w="4388" w:type="dxa"/>
            <w:gridSpan w:val="2"/>
          </w:tcPr>
          <w:p w14:paraId="0B16905A" w14:textId="77777777" w:rsidR="00F10970" w:rsidRDefault="00F10970" w:rsidP="00B220E0"/>
        </w:tc>
      </w:tr>
      <w:tr w:rsidR="00F10970" w14:paraId="2EE4D30F" w14:textId="77777777" w:rsidTr="00B220E0">
        <w:tc>
          <w:tcPr>
            <w:tcW w:w="5240" w:type="dxa"/>
            <w:shd w:val="clear" w:color="auto" w:fill="C9E8FB"/>
          </w:tcPr>
          <w:p w14:paraId="25E2F0F5" w14:textId="77777777" w:rsidR="00F10970" w:rsidRDefault="00F10970" w:rsidP="00B220E0">
            <w:r>
              <w:t>E-mailadres contactpersoon</w:t>
            </w:r>
          </w:p>
        </w:tc>
        <w:tc>
          <w:tcPr>
            <w:tcW w:w="4388" w:type="dxa"/>
            <w:gridSpan w:val="2"/>
          </w:tcPr>
          <w:p w14:paraId="0E42AC9E" w14:textId="77777777" w:rsidR="00F10970" w:rsidRDefault="00F10970" w:rsidP="00B220E0"/>
        </w:tc>
      </w:tr>
      <w:tr w:rsidR="00F10970" w14:paraId="5BAF2912" w14:textId="77777777" w:rsidTr="00B220E0">
        <w:tc>
          <w:tcPr>
            <w:tcW w:w="9628" w:type="dxa"/>
            <w:gridSpan w:val="3"/>
            <w:shd w:val="clear" w:color="auto" w:fill="0076A8"/>
          </w:tcPr>
          <w:p w14:paraId="1B81BFFE" w14:textId="77777777" w:rsidR="00F10970" w:rsidRDefault="00F10970" w:rsidP="00B220E0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F10970" w14:paraId="78AD15DB" w14:textId="77777777" w:rsidTr="00B220E0">
        <w:tc>
          <w:tcPr>
            <w:tcW w:w="5240" w:type="dxa"/>
            <w:shd w:val="clear" w:color="auto" w:fill="C9E8FB"/>
          </w:tcPr>
          <w:p w14:paraId="69C78169" w14:textId="77777777" w:rsidR="00F10970" w:rsidRDefault="00F10970" w:rsidP="00B220E0">
            <w:r>
              <w:t>Mijlpalen van referentieopdracht:</w:t>
            </w:r>
          </w:p>
          <w:p w14:paraId="25BC8C3C" w14:textId="77777777" w:rsidR="00F10970" w:rsidRDefault="00F10970" w:rsidP="00B220E0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4D5CB3A3" w14:textId="77777777" w:rsidR="00F10970" w:rsidRDefault="00F10970" w:rsidP="00B220E0">
            <w:pPr>
              <w:pStyle w:val="Lijstalinea"/>
              <w:numPr>
                <w:ilvl w:val="0"/>
                <w:numId w:val="19"/>
              </w:numPr>
            </w:pPr>
            <w:r>
              <w:t>Datum start uitvoering werkzaamheden;</w:t>
            </w:r>
          </w:p>
          <w:p w14:paraId="786445E2" w14:textId="77777777" w:rsidR="00F10970" w:rsidRDefault="00F10970" w:rsidP="00B220E0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  <w:gridSpan w:val="2"/>
          </w:tcPr>
          <w:p w14:paraId="39D9EEDB" w14:textId="77777777" w:rsidR="00F10970" w:rsidRDefault="00F10970" w:rsidP="00B220E0"/>
        </w:tc>
      </w:tr>
      <w:tr w:rsidR="00F10970" w14:paraId="46D0535E" w14:textId="77777777" w:rsidTr="00B220E0">
        <w:tc>
          <w:tcPr>
            <w:tcW w:w="5240" w:type="dxa"/>
            <w:shd w:val="clear" w:color="auto" w:fill="C9E8FB"/>
          </w:tcPr>
          <w:p w14:paraId="232C6BA5" w14:textId="2E4EFA2D" w:rsidR="00F10970" w:rsidRDefault="00F10970" w:rsidP="00B220E0">
            <w:r>
              <w:t>Omschrijving van de referentieopdracht (</w:t>
            </w:r>
            <w:r w:rsidR="000529AA">
              <w:t>maximaal 500 woorden)</w:t>
            </w:r>
          </w:p>
        </w:tc>
        <w:tc>
          <w:tcPr>
            <w:tcW w:w="4388" w:type="dxa"/>
            <w:gridSpan w:val="2"/>
          </w:tcPr>
          <w:p w14:paraId="7A2A60CB" w14:textId="77777777" w:rsidR="00F10970" w:rsidRDefault="00F10970" w:rsidP="00B220E0"/>
        </w:tc>
      </w:tr>
      <w:tr w:rsidR="00F10970" w14:paraId="522FC509" w14:textId="77777777" w:rsidTr="00B220E0">
        <w:tc>
          <w:tcPr>
            <w:tcW w:w="5240" w:type="dxa"/>
            <w:shd w:val="clear" w:color="auto" w:fill="C9E8FB"/>
          </w:tcPr>
          <w:p w14:paraId="42F04772" w14:textId="77777777" w:rsidR="00F10970" w:rsidRDefault="00F10970" w:rsidP="00B220E0">
            <w:r>
              <w:t>Omzet in euro’s van referentieopdracht</w:t>
            </w:r>
          </w:p>
        </w:tc>
        <w:tc>
          <w:tcPr>
            <w:tcW w:w="4388" w:type="dxa"/>
            <w:gridSpan w:val="2"/>
          </w:tcPr>
          <w:p w14:paraId="16F1B815" w14:textId="77777777" w:rsidR="00F10970" w:rsidRDefault="00F10970" w:rsidP="00B220E0"/>
        </w:tc>
      </w:tr>
      <w:tr w:rsidR="00F10970" w14:paraId="5E051F10" w14:textId="77777777" w:rsidTr="00B220E0">
        <w:tc>
          <w:tcPr>
            <w:tcW w:w="5240" w:type="dxa"/>
            <w:shd w:val="clear" w:color="auto" w:fill="C9E8FB"/>
          </w:tcPr>
          <w:p w14:paraId="0DA6C815" w14:textId="77777777" w:rsidR="00F10970" w:rsidRDefault="00F10970" w:rsidP="00B220E0">
            <w:r>
              <w:t>Bijzonderheden</w:t>
            </w:r>
          </w:p>
        </w:tc>
        <w:tc>
          <w:tcPr>
            <w:tcW w:w="4388" w:type="dxa"/>
            <w:gridSpan w:val="2"/>
          </w:tcPr>
          <w:p w14:paraId="525690FD" w14:textId="77777777" w:rsidR="00F10970" w:rsidRDefault="00F10970" w:rsidP="00B220E0"/>
        </w:tc>
      </w:tr>
      <w:tr w:rsidR="00F10970" w14:paraId="6F2E441D" w14:textId="77777777" w:rsidTr="00B220E0">
        <w:tc>
          <w:tcPr>
            <w:tcW w:w="9628" w:type="dxa"/>
            <w:gridSpan w:val="3"/>
            <w:shd w:val="clear" w:color="auto" w:fill="0076A8"/>
          </w:tcPr>
          <w:p w14:paraId="05858AE6" w14:textId="77777777" w:rsidR="00F10970" w:rsidRDefault="00F10970" w:rsidP="00B220E0">
            <w:r>
              <w:rPr>
                <w:b/>
                <w:bCs/>
                <w:color w:val="FFFFFF" w:themeColor="background1"/>
              </w:rPr>
              <w:t>Eisen aan</w:t>
            </w:r>
            <w:r w:rsidRPr="00B642A5">
              <w:rPr>
                <w:b/>
                <w:bCs/>
                <w:color w:val="FFFFFF" w:themeColor="background1"/>
              </w:rPr>
              <w:t xml:space="preserve"> referentieopdracht</w:t>
            </w:r>
          </w:p>
        </w:tc>
      </w:tr>
      <w:tr w:rsidR="00F10970" w14:paraId="44A1B736" w14:textId="77777777" w:rsidTr="00B220E0">
        <w:tc>
          <w:tcPr>
            <w:tcW w:w="5240" w:type="dxa"/>
            <w:shd w:val="clear" w:color="auto" w:fill="C9E8FB"/>
          </w:tcPr>
          <w:p w14:paraId="5CF7ECF7" w14:textId="77777777" w:rsidR="00F10970" w:rsidRPr="00AE4A67" w:rsidRDefault="00F10970" w:rsidP="00B220E0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76" w:type="dxa"/>
            <w:shd w:val="clear" w:color="auto" w:fill="C9E8FB"/>
          </w:tcPr>
          <w:p w14:paraId="2E4AB73E" w14:textId="77777777" w:rsidR="00F10970" w:rsidRPr="00AE4A67" w:rsidRDefault="00F10970" w:rsidP="00B220E0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1"/>
            </w:r>
          </w:p>
        </w:tc>
        <w:tc>
          <w:tcPr>
            <w:tcW w:w="3112" w:type="dxa"/>
            <w:shd w:val="clear" w:color="auto" w:fill="C9E8FB"/>
          </w:tcPr>
          <w:p w14:paraId="03649480" w14:textId="77777777" w:rsidR="00F10970" w:rsidRPr="00AE4A67" w:rsidRDefault="00F10970" w:rsidP="00B220E0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2"/>
            </w:r>
          </w:p>
        </w:tc>
      </w:tr>
      <w:tr w:rsidR="00F10970" w14:paraId="52D5E4AB" w14:textId="77777777" w:rsidTr="00B220E0">
        <w:tc>
          <w:tcPr>
            <w:tcW w:w="5240" w:type="dxa"/>
            <w:shd w:val="clear" w:color="auto" w:fill="C9E8FB"/>
          </w:tcPr>
          <w:p w14:paraId="0AFE5BC0" w14:textId="45ACBF6C" w:rsidR="00F10970" w:rsidRDefault="00FD39D8" w:rsidP="00B220E0">
            <w:r w:rsidRPr="00FD39D8">
              <w:t xml:space="preserve">Gegadigde </w:t>
            </w:r>
            <w:r>
              <w:t>heeft</w:t>
            </w:r>
            <w:r w:rsidRPr="00FD39D8">
              <w:t xml:space="preserve"> planmatig-, planbaar en correctief onderhoud en beheer van gebouwgebonden installaties uitgevoerd</w:t>
            </w:r>
          </w:p>
        </w:tc>
        <w:tc>
          <w:tcPr>
            <w:tcW w:w="1276" w:type="dxa"/>
          </w:tcPr>
          <w:p w14:paraId="5B129304" w14:textId="77777777" w:rsidR="00F10970" w:rsidRDefault="00F10970" w:rsidP="00B220E0"/>
        </w:tc>
        <w:tc>
          <w:tcPr>
            <w:tcW w:w="3112" w:type="dxa"/>
          </w:tcPr>
          <w:p w14:paraId="729ED81E" w14:textId="77777777" w:rsidR="00F10970" w:rsidRDefault="00F10970" w:rsidP="00B220E0"/>
        </w:tc>
      </w:tr>
      <w:tr w:rsidR="00F10970" w14:paraId="5C6BDC5A" w14:textId="77777777" w:rsidTr="00B220E0">
        <w:tc>
          <w:tcPr>
            <w:tcW w:w="5240" w:type="dxa"/>
            <w:shd w:val="clear" w:color="auto" w:fill="C9E8FB"/>
          </w:tcPr>
          <w:p w14:paraId="72B25201" w14:textId="3D2954D6" w:rsidR="00F10970" w:rsidRDefault="00AC66CA" w:rsidP="00B220E0">
            <w:r>
              <w:rPr>
                <w:rFonts w:eastAsia="MS Mincho"/>
              </w:rPr>
              <w:t xml:space="preserve">Het </w:t>
            </w:r>
            <w:r w:rsidR="00DC3291">
              <w:rPr>
                <w:rFonts w:eastAsia="MS Mincho"/>
              </w:rPr>
              <w:t>utiliteits</w:t>
            </w:r>
            <w:r w:rsidRPr="00F713EB">
              <w:rPr>
                <w:rFonts w:eastAsia="MS Mincho"/>
              </w:rPr>
              <w:t>gebouw</w:t>
            </w:r>
            <w:r w:rsidR="00DC3291">
              <w:rPr>
                <w:rFonts w:eastAsia="MS Mincho"/>
              </w:rPr>
              <w:t xml:space="preserve"> met mensintensief gebruik</w:t>
            </w:r>
            <w:r w:rsidRPr="00F713EB">
              <w:rPr>
                <w:rFonts w:eastAsia="MS Mincho"/>
              </w:rPr>
              <w:t xml:space="preserve"> </w:t>
            </w:r>
            <w:r w:rsidR="00EE493C">
              <w:rPr>
                <w:rFonts w:eastAsia="MS Mincho"/>
              </w:rPr>
              <w:t>omvat</w:t>
            </w:r>
            <w:r w:rsidRPr="00F713EB">
              <w:rPr>
                <w:rFonts w:eastAsia="MS Mincho"/>
              </w:rPr>
              <w:t xml:space="preserve"> tenminste 5</w:t>
            </w:r>
            <w:r w:rsidR="00DC3291">
              <w:rPr>
                <w:rFonts w:eastAsia="MS Mincho"/>
              </w:rPr>
              <w:t>.</w:t>
            </w:r>
            <w:r w:rsidRPr="00F713EB">
              <w:rPr>
                <w:rFonts w:eastAsia="MS Mincho"/>
              </w:rPr>
              <w:t>000 m2 BVO</w:t>
            </w:r>
          </w:p>
        </w:tc>
        <w:tc>
          <w:tcPr>
            <w:tcW w:w="1276" w:type="dxa"/>
          </w:tcPr>
          <w:p w14:paraId="3E00E10E" w14:textId="77777777" w:rsidR="00F10970" w:rsidRDefault="00F10970" w:rsidP="00B220E0"/>
        </w:tc>
        <w:tc>
          <w:tcPr>
            <w:tcW w:w="3112" w:type="dxa"/>
          </w:tcPr>
          <w:p w14:paraId="42C6B71E" w14:textId="77777777" w:rsidR="00F10970" w:rsidRDefault="00F10970" w:rsidP="00B220E0"/>
        </w:tc>
      </w:tr>
    </w:tbl>
    <w:p w14:paraId="31DD7F2A" w14:textId="77777777" w:rsidR="00F10970" w:rsidRDefault="00F10970" w:rsidP="0072264B">
      <w:pPr>
        <w:jc w:val="both"/>
      </w:pPr>
    </w:p>
    <w:p w14:paraId="6E34EB5A" w14:textId="77777777" w:rsidR="000A753D" w:rsidRDefault="000A753D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1276"/>
        <w:gridCol w:w="3112"/>
      </w:tblGrid>
      <w:tr w:rsidR="00753C47" w14:paraId="2FDB4C5E" w14:textId="77777777" w:rsidTr="00B220E0">
        <w:tc>
          <w:tcPr>
            <w:tcW w:w="9628" w:type="dxa"/>
            <w:gridSpan w:val="3"/>
            <w:shd w:val="clear" w:color="auto" w:fill="0076A8"/>
          </w:tcPr>
          <w:p w14:paraId="6E4A34DF" w14:textId="0C21227E" w:rsidR="00753C47" w:rsidRPr="00E7590C" w:rsidRDefault="00753C47" w:rsidP="00E7590C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 xml:space="preserve">2: </w:t>
            </w:r>
            <w:r w:rsidR="00E7590C" w:rsidRPr="00E7590C">
              <w:rPr>
                <w:b/>
                <w:bCs/>
                <w:color w:val="FFFFFF" w:themeColor="background1"/>
              </w:rPr>
              <w:t>Servicedienst met maximale voorrijtijd en tijd buiten functie</w:t>
            </w:r>
          </w:p>
        </w:tc>
      </w:tr>
      <w:tr w:rsidR="00753C47" w14:paraId="21198216" w14:textId="77777777" w:rsidTr="00B220E0">
        <w:tc>
          <w:tcPr>
            <w:tcW w:w="9628" w:type="dxa"/>
            <w:gridSpan w:val="3"/>
            <w:shd w:val="clear" w:color="auto" w:fill="0076A8"/>
          </w:tcPr>
          <w:p w14:paraId="0B0D87A5" w14:textId="77777777" w:rsidR="00753C47" w:rsidRPr="00B642A5" w:rsidRDefault="00753C47" w:rsidP="00B220E0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53C47" w14:paraId="4F6597D9" w14:textId="77777777" w:rsidTr="00B220E0">
        <w:tc>
          <w:tcPr>
            <w:tcW w:w="5240" w:type="dxa"/>
            <w:shd w:val="clear" w:color="auto" w:fill="C9E8FB"/>
          </w:tcPr>
          <w:p w14:paraId="6AA041DC" w14:textId="77777777" w:rsidR="00753C47" w:rsidRDefault="00753C47" w:rsidP="00B220E0">
            <w:r>
              <w:t>Naam organisatie (referent)</w:t>
            </w:r>
          </w:p>
        </w:tc>
        <w:tc>
          <w:tcPr>
            <w:tcW w:w="4388" w:type="dxa"/>
            <w:gridSpan w:val="2"/>
          </w:tcPr>
          <w:p w14:paraId="210B73C9" w14:textId="77777777" w:rsidR="00753C47" w:rsidRDefault="00753C47" w:rsidP="00B220E0"/>
        </w:tc>
      </w:tr>
      <w:tr w:rsidR="00753C47" w14:paraId="72328E9E" w14:textId="77777777" w:rsidTr="00B220E0">
        <w:tc>
          <w:tcPr>
            <w:tcW w:w="5240" w:type="dxa"/>
            <w:shd w:val="clear" w:color="auto" w:fill="C9E8FB"/>
          </w:tcPr>
          <w:p w14:paraId="077F31A8" w14:textId="77777777" w:rsidR="00753C47" w:rsidRDefault="00753C47" w:rsidP="00B220E0">
            <w:r>
              <w:t>Vestigingsplaats</w:t>
            </w:r>
          </w:p>
        </w:tc>
        <w:tc>
          <w:tcPr>
            <w:tcW w:w="4388" w:type="dxa"/>
            <w:gridSpan w:val="2"/>
          </w:tcPr>
          <w:p w14:paraId="35A0BAFF" w14:textId="77777777" w:rsidR="00753C47" w:rsidRDefault="00753C47" w:rsidP="00B220E0"/>
        </w:tc>
      </w:tr>
      <w:tr w:rsidR="00753C47" w14:paraId="58AB921F" w14:textId="77777777" w:rsidTr="00B220E0">
        <w:tc>
          <w:tcPr>
            <w:tcW w:w="5240" w:type="dxa"/>
            <w:shd w:val="clear" w:color="auto" w:fill="C9E8FB"/>
          </w:tcPr>
          <w:p w14:paraId="18963644" w14:textId="77777777" w:rsidR="00753C47" w:rsidRDefault="00753C47" w:rsidP="00B220E0">
            <w:r>
              <w:t>Naam contactpersoon bij referent</w:t>
            </w:r>
          </w:p>
        </w:tc>
        <w:tc>
          <w:tcPr>
            <w:tcW w:w="4388" w:type="dxa"/>
            <w:gridSpan w:val="2"/>
          </w:tcPr>
          <w:p w14:paraId="55AC93B6" w14:textId="77777777" w:rsidR="00753C47" w:rsidRDefault="00753C47" w:rsidP="00B220E0"/>
        </w:tc>
      </w:tr>
      <w:tr w:rsidR="00753C47" w14:paraId="364FF499" w14:textId="77777777" w:rsidTr="00B220E0">
        <w:tc>
          <w:tcPr>
            <w:tcW w:w="5240" w:type="dxa"/>
            <w:shd w:val="clear" w:color="auto" w:fill="C9E8FB"/>
          </w:tcPr>
          <w:p w14:paraId="49118368" w14:textId="77777777" w:rsidR="00753C47" w:rsidRDefault="00753C47" w:rsidP="00B220E0">
            <w:r>
              <w:t>Telefoonnummer contactpersoon</w:t>
            </w:r>
          </w:p>
        </w:tc>
        <w:tc>
          <w:tcPr>
            <w:tcW w:w="4388" w:type="dxa"/>
            <w:gridSpan w:val="2"/>
          </w:tcPr>
          <w:p w14:paraId="3FEB05F2" w14:textId="77777777" w:rsidR="00753C47" w:rsidRDefault="00753C47" w:rsidP="00B220E0"/>
        </w:tc>
      </w:tr>
      <w:tr w:rsidR="00753C47" w14:paraId="2E971D30" w14:textId="77777777" w:rsidTr="00B220E0">
        <w:tc>
          <w:tcPr>
            <w:tcW w:w="5240" w:type="dxa"/>
            <w:shd w:val="clear" w:color="auto" w:fill="C9E8FB"/>
          </w:tcPr>
          <w:p w14:paraId="346769B3" w14:textId="77777777" w:rsidR="00753C47" w:rsidRDefault="00753C47" w:rsidP="00B220E0">
            <w:r>
              <w:t>E-mailadres contactpersoon</w:t>
            </w:r>
          </w:p>
        </w:tc>
        <w:tc>
          <w:tcPr>
            <w:tcW w:w="4388" w:type="dxa"/>
            <w:gridSpan w:val="2"/>
          </w:tcPr>
          <w:p w14:paraId="7E4EC2E1" w14:textId="77777777" w:rsidR="00753C47" w:rsidRDefault="00753C47" w:rsidP="00B220E0"/>
        </w:tc>
      </w:tr>
      <w:tr w:rsidR="00753C47" w14:paraId="300DDC20" w14:textId="77777777" w:rsidTr="00B220E0">
        <w:tc>
          <w:tcPr>
            <w:tcW w:w="9628" w:type="dxa"/>
            <w:gridSpan w:val="3"/>
            <w:shd w:val="clear" w:color="auto" w:fill="0076A8"/>
          </w:tcPr>
          <w:p w14:paraId="76478031" w14:textId="77777777" w:rsidR="00753C47" w:rsidRDefault="00753C47" w:rsidP="00B220E0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53C47" w14:paraId="2374BEBA" w14:textId="77777777" w:rsidTr="00B220E0">
        <w:tc>
          <w:tcPr>
            <w:tcW w:w="5240" w:type="dxa"/>
            <w:shd w:val="clear" w:color="auto" w:fill="C9E8FB"/>
          </w:tcPr>
          <w:p w14:paraId="1EC28913" w14:textId="77777777" w:rsidR="00753C47" w:rsidRDefault="00753C47" w:rsidP="00B220E0">
            <w:r>
              <w:t>Mijlpalen van referentieopdracht:</w:t>
            </w:r>
          </w:p>
          <w:p w14:paraId="28116263" w14:textId="77777777" w:rsidR="00753C47" w:rsidRDefault="00753C47" w:rsidP="00B220E0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3DF84A8E" w14:textId="77777777" w:rsidR="00753C47" w:rsidRDefault="00753C47" w:rsidP="00B220E0">
            <w:pPr>
              <w:pStyle w:val="Lijstalinea"/>
              <w:numPr>
                <w:ilvl w:val="0"/>
                <w:numId w:val="19"/>
              </w:numPr>
            </w:pPr>
            <w:r>
              <w:t>Datum start uitvoering werkzaamheden;</w:t>
            </w:r>
          </w:p>
          <w:p w14:paraId="7950F436" w14:textId="77777777" w:rsidR="00753C47" w:rsidRDefault="00753C47" w:rsidP="00B220E0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  <w:gridSpan w:val="2"/>
          </w:tcPr>
          <w:p w14:paraId="31B5B886" w14:textId="77777777" w:rsidR="00753C47" w:rsidRDefault="00753C47" w:rsidP="00B220E0"/>
        </w:tc>
      </w:tr>
      <w:tr w:rsidR="00753C47" w14:paraId="472B6F1C" w14:textId="77777777" w:rsidTr="00B220E0">
        <w:tc>
          <w:tcPr>
            <w:tcW w:w="5240" w:type="dxa"/>
            <w:shd w:val="clear" w:color="auto" w:fill="C9E8FB"/>
          </w:tcPr>
          <w:p w14:paraId="50C5BB70" w14:textId="2A4B5D8E" w:rsidR="00753C47" w:rsidRDefault="00753C47" w:rsidP="00B220E0">
            <w:r>
              <w:t>Omschrijving referentieopdracht (max 500 woorden)</w:t>
            </w:r>
          </w:p>
        </w:tc>
        <w:tc>
          <w:tcPr>
            <w:tcW w:w="4388" w:type="dxa"/>
            <w:gridSpan w:val="2"/>
          </w:tcPr>
          <w:p w14:paraId="4CB497AC" w14:textId="77777777" w:rsidR="00753C47" w:rsidRDefault="00753C47" w:rsidP="00B220E0"/>
        </w:tc>
      </w:tr>
      <w:tr w:rsidR="00753C47" w14:paraId="22316B2C" w14:textId="77777777" w:rsidTr="00B220E0">
        <w:tc>
          <w:tcPr>
            <w:tcW w:w="5240" w:type="dxa"/>
            <w:shd w:val="clear" w:color="auto" w:fill="C9E8FB"/>
          </w:tcPr>
          <w:p w14:paraId="685265E7" w14:textId="77777777" w:rsidR="00753C47" w:rsidRDefault="00753C47" w:rsidP="00B220E0">
            <w:r>
              <w:t>Omzet in euro’s van referentieopdracht</w:t>
            </w:r>
          </w:p>
        </w:tc>
        <w:tc>
          <w:tcPr>
            <w:tcW w:w="4388" w:type="dxa"/>
            <w:gridSpan w:val="2"/>
          </w:tcPr>
          <w:p w14:paraId="3C1C3BDD" w14:textId="77777777" w:rsidR="00753C47" w:rsidRDefault="00753C47" w:rsidP="00B220E0"/>
        </w:tc>
      </w:tr>
      <w:tr w:rsidR="00753C47" w14:paraId="4B2E2A2D" w14:textId="77777777" w:rsidTr="00B220E0">
        <w:tc>
          <w:tcPr>
            <w:tcW w:w="5240" w:type="dxa"/>
            <w:shd w:val="clear" w:color="auto" w:fill="C9E8FB"/>
          </w:tcPr>
          <w:p w14:paraId="5CE94150" w14:textId="77777777" w:rsidR="00753C47" w:rsidRDefault="00753C47" w:rsidP="00B220E0">
            <w:r>
              <w:t>Bijzonderheden</w:t>
            </w:r>
          </w:p>
        </w:tc>
        <w:tc>
          <w:tcPr>
            <w:tcW w:w="4388" w:type="dxa"/>
            <w:gridSpan w:val="2"/>
          </w:tcPr>
          <w:p w14:paraId="7B7B7B17" w14:textId="77777777" w:rsidR="00753C47" w:rsidRDefault="00753C47" w:rsidP="00B220E0"/>
        </w:tc>
      </w:tr>
      <w:tr w:rsidR="00753C47" w14:paraId="4A2BCA52" w14:textId="77777777" w:rsidTr="00B220E0">
        <w:tc>
          <w:tcPr>
            <w:tcW w:w="9628" w:type="dxa"/>
            <w:gridSpan w:val="3"/>
            <w:shd w:val="clear" w:color="auto" w:fill="0076A8"/>
          </w:tcPr>
          <w:p w14:paraId="4514CDE6" w14:textId="77777777" w:rsidR="00753C47" w:rsidRDefault="00753C47" w:rsidP="00B220E0">
            <w:r>
              <w:rPr>
                <w:b/>
                <w:bCs/>
                <w:color w:val="FFFFFF" w:themeColor="background1"/>
              </w:rPr>
              <w:t>Eisen aan</w:t>
            </w:r>
            <w:r w:rsidRPr="00B642A5">
              <w:rPr>
                <w:b/>
                <w:bCs/>
                <w:color w:val="FFFFFF" w:themeColor="background1"/>
              </w:rPr>
              <w:t xml:space="preserve"> referentieopdracht</w:t>
            </w:r>
          </w:p>
        </w:tc>
      </w:tr>
      <w:tr w:rsidR="00753C47" w14:paraId="3D0256DC" w14:textId="77777777" w:rsidTr="00B220E0">
        <w:tc>
          <w:tcPr>
            <w:tcW w:w="5240" w:type="dxa"/>
            <w:shd w:val="clear" w:color="auto" w:fill="C9E8FB"/>
          </w:tcPr>
          <w:p w14:paraId="0CFD767F" w14:textId="77777777" w:rsidR="00753C47" w:rsidRPr="00AE4A67" w:rsidRDefault="00753C47" w:rsidP="00B220E0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76" w:type="dxa"/>
            <w:shd w:val="clear" w:color="auto" w:fill="C9E8FB"/>
          </w:tcPr>
          <w:p w14:paraId="72B79D48" w14:textId="77777777" w:rsidR="00753C47" w:rsidRPr="00AE4A67" w:rsidRDefault="00753C47" w:rsidP="00B220E0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3"/>
            </w:r>
          </w:p>
        </w:tc>
        <w:tc>
          <w:tcPr>
            <w:tcW w:w="3112" w:type="dxa"/>
            <w:shd w:val="clear" w:color="auto" w:fill="C9E8FB"/>
          </w:tcPr>
          <w:p w14:paraId="0919C760" w14:textId="77777777" w:rsidR="00753C47" w:rsidRPr="00AE4A67" w:rsidRDefault="00753C47" w:rsidP="00B220E0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4"/>
            </w:r>
          </w:p>
        </w:tc>
      </w:tr>
      <w:tr w:rsidR="00753C47" w14:paraId="0CBB3785" w14:textId="77777777" w:rsidTr="00B220E0">
        <w:tc>
          <w:tcPr>
            <w:tcW w:w="5240" w:type="dxa"/>
            <w:shd w:val="clear" w:color="auto" w:fill="C9E8FB"/>
          </w:tcPr>
          <w:p w14:paraId="1DCB1D7A" w14:textId="024E75E5" w:rsidR="00753C47" w:rsidRDefault="00170240" w:rsidP="00B220E0">
            <w:r w:rsidRPr="00170240">
              <w:t xml:space="preserve">Gegadigde </w:t>
            </w:r>
            <w:r>
              <w:t>heeft</w:t>
            </w:r>
            <w:r w:rsidRPr="00170240">
              <w:t xml:space="preserve"> naar tevredenheid van Opdrachtgever een servicedienst ter beschikking gesteld die 24/7 bereikbaar is voor meldingen van buiten functie zijnde gebouwgebonden installaties.</w:t>
            </w:r>
          </w:p>
        </w:tc>
        <w:tc>
          <w:tcPr>
            <w:tcW w:w="1276" w:type="dxa"/>
          </w:tcPr>
          <w:p w14:paraId="143685D9" w14:textId="77777777" w:rsidR="00753C47" w:rsidRDefault="00753C47" w:rsidP="00B220E0"/>
        </w:tc>
        <w:tc>
          <w:tcPr>
            <w:tcW w:w="3112" w:type="dxa"/>
          </w:tcPr>
          <w:p w14:paraId="0AB995F9" w14:textId="77777777" w:rsidR="00753C47" w:rsidRDefault="00753C47" w:rsidP="00B220E0"/>
        </w:tc>
      </w:tr>
      <w:tr w:rsidR="00753C47" w14:paraId="3A2A4255" w14:textId="77777777" w:rsidTr="00B220E0">
        <w:tc>
          <w:tcPr>
            <w:tcW w:w="5240" w:type="dxa"/>
            <w:shd w:val="clear" w:color="auto" w:fill="C9E8FB"/>
          </w:tcPr>
          <w:p w14:paraId="054D966D" w14:textId="4B9D778E" w:rsidR="00753C47" w:rsidRDefault="00946A0F" w:rsidP="00B220E0">
            <w:r w:rsidRPr="00946A0F">
              <w:rPr>
                <w:bCs/>
              </w:rPr>
              <w:t>Bij urgente meldingen (prioriteit 1) werd in minimaal 90% van de gevallen binnen twee uur na melding gestart met het reactief correctief onderhoud (voorrijtijd) en was in minimaal 90% van de gevallen de installatie binnen vier uur na melding weer in functie, waardoor processen van Opdrachtgever geen hinder meer ondervonden (tijd buiten functie).</w:t>
            </w:r>
          </w:p>
        </w:tc>
        <w:tc>
          <w:tcPr>
            <w:tcW w:w="1276" w:type="dxa"/>
          </w:tcPr>
          <w:p w14:paraId="0C90946A" w14:textId="77777777" w:rsidR="00753C47" w:rsidRDefault="00753C47" w:rsidP="00B220E0"/>
        </w:tc>
        <w:tc>
          <w:tcPr>
            <w:tcW w:w="3112" w:type="dxa"/>
          </w:tcPr>
          <w:p w14:paraId="219A5E8E" w14:textId="77777777" w:rsidR="00753C47" w:rsidRDefault="00753C47" w:rsidP="00B220E0"/>
        </w:tc>
      </w:tr>
      <w:tr w:rsidR="00977734" w14:paraId="0756D615" w14:textId="77777777" w:rsidTr="00B220E0">
        <w:tc>
          <w:tcPr>
            <w:tcW w:w="9628" w:type="dxa"/>
            <w:gridSpan w:val="3"/>
            <w:shd w:val="clear" w:color="auto" w:fill="0076A8"/>
          </w:tcPr>
          <w:p w14:paraId="5CB42E08" w14:textId="28CFCAC1" w:rsidR="00977734" w:rsidRPr="00E7590C" w:rsidRDefault="00977734" w:rsidP="00977734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 xml:space="preserve">3: </w:t>
            </w:r>
            <w:r w:rsidRPr="00E7590C">
              <w:rPr>
                <w:b/>
                <w:bCs/>
                <w:color w:val="FFFFFF" w:themeColor="background1"/>
              </w:rPr>
              <w:t>Ervaring met gebouwbeheersystemen op basis van KNX</w:t>
            </w:r>
            <w:r>
              <w:rPr>
                <w:b/>
                <w:bCs/>
                <w:color w:val="FFFFFF" w:themeColor="background1"/>
              </w:rPr>
              <w:br/>
            </w:r>
            <w:r w:rsidRPr="00D15BFF">
              <w:rPr>
                <w:b/>
                <w:bCs/>
                <w:i/>
                <w:iCs/>
                <w:color w:val="FFFFFF" w:themeColor="background1"/>
              </w:rPr>
              <w:t xml:space="preserve">Gegadigde heeft ten minste één onderhoudsopdracht uitgevoerd waarbij gebouwbeheersystemen op basis van het KNX-protocol </w:t>
            </w:r>
            <w:r w:rsidR="00134CCE">
              <w:rPr>
                <w:b/>
                <w:bCs/>
                <w:i/>
                <w:iCs/>
                <w:color w:val="FFFFFF" w:themeColor="background1"/>
              </w:rPr>
              <w:t>functioneel</w:t>
            </w:r>
            <w:r w:rsidRPr="00D15BFF">
              <w:rPr>
                <w:b/>
                <w:bCs/>
                <w:i/>
                <w:iCs/>
                <w:color w:val="FFFFFF" w:themeColor="background1"/>
              </w:rPr>
              <w:t xml:space="preserve"> zijn geprogrammeerd</w:t>
            </w:r>
            <w:r w:rsidR="00134CCE">
              <w:rPr>
                <w:b/>
                <w:bCs/>
                <w:i/>
                <w:iCs/>
                <w:color w:val="FFFFFF" w:themeColor="background1"/>
              </w:rPr>
              <w:t xml:space="preserve"> en technisch zijn</w:t>
            </w:r>
            <w:r w:rsidRPr="00D15BFF">
              <w:rPr>
                <w:b/>
                <w:bCs/>
                <w:i/>
                <w:iCs/>
                <w:color w:val="FFFFFF" w:themeColor="background1"/>
              </w:rPr>
              <w:t xml:space="preserve"> beheerd en onderhouden.</w:t>
            </w:r>
          </w:p>
        </w:tc>
      </w:tr>
      <w:tr w:rsidR="00977734" w14:paraId="51322FA1" w14:textId="77777777" w:rsidTr="00B220E0">
        <w:tc>
          <w:tcPr>
            <w:tcW w:w="9628" w:type="dxa"/>
            <w:gridSpan w:val="3"/>
            <w:shd w:val="clear" w:color="auto" w:fill="0076A8"/>
          </w:tcPr>
          <w:p w14:paraId="295F89B2" w14:textId="587EC4DD" w:rsidR="00977734" w:rsidRPr="00B642A5" w:rsidRDefault="00977734" w:rsidP="00977734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977734" w14:paraId="3393F1B1" w14:textId="77777777" w:rsidTr="00B220E0">
        <w:tc>
          <w:tcPr>
            <w:tcW w:w="5240" w:type="dxa"/>
            <w:shd w:val="clear" w:color="auto" w:fill="C9E8FB"/>
          </w:tcPr>
          <w:p w14:paraId="0D5A15A6" w14:textId="12533831" w:rsidR="00977734" w:rsidRDefault="00977734" w:rsidP="00977734">
            <w:r>
              <w:t>Naam organisatie (referent)</w:t>
            </w:r>
          </w:p>
        </w:tc>
        <w:tc>
          <w:tcPr>
            <w:tcW w:w="4388" w:type="dxa"/>
            <w:gridSpan w:val="2"/>
          </w:tcPr>
          <w:p w14:paraId="53FD32D5" w14:textId="77777777" w:rsidR="00977734" w:rsidRDefault="00977734" w:rsidP="00977734"/>
        </w:tc>
      </w:tr>
      <w:tr w:rsidR="00977734" w14:paraId="22F2FE63" w14:textId="77777777" w:rsidTr="00B220E0">
        <w:tc>
          <w:tcPr>
            <w:tcW w:w="5240" w:type="dxa"/>
            <w:shd w:val="clear" w:color="auto" w:fill="C9E8FB"/>
          </w:tcPr>
          <w:p w14:paraId="4DABE4BF" w14:textId="1D9F647A" w:rsidR="00977734" w:rsidRDefault="00977734" w:rsidP="00977734">
            <w:r>
              <w:t>Vestigingsplaats</w:t>
            </w:r>
          </w:p>
        </w:tc>
        <w:tc>
          <w:tcPr>
            <w:tcW w:w="4388" w:type="dxa"/>
            <w:gridSpan w:val="2"/>
          </w:tcPr>
          <w:p w14:paraId="56735E3C" w14:textId="77777777" w:rsidR="00977734" w:rsidRDefault="00977734" w:rsidP="00977734"/>
        </w:tc>
      </w:tr>
      <w:tr w:rsidR="00977734" w14:paraId="2D67A9D0" w14:textId="77777777" w:rsidTr="00B220E0">
        <w:tc>
          <w:tcPr>
            <w:tcW w:w="5240" w:type="dxa"/>
            <w:shd w:val="clear" w:color="auto" w:fill="C9E8FB"/>
          </w:tcPr>
          <w:p w14:paraId="5F15E698" w14:textId="06DE6A66" w:rsidR="00977734" w:rsidRDefault="00977734" w:rsidP="00977734">
            <w:r>
              <w:t>Naam contactpersoon bij referent</w:t>
            </w:r>
          </w:p>
        </w:tc>
        <w:tc>
          <w:tcPr>
            <w:tcW w:w="4388" w:type="dxa"/>
            <w:gridSpan w:val="2"/>
          </w:tcPr>
          <w:p w14:paraId="663C2BC2" w14:textId="77777777" w:rsidR="00977734" w:rsidRDefault="00977734" w:rsidP="00977734"/>
        </w:tc>
      </w:tr>
      <w:tr w:rsidR="00977734" w14:paraId="7C20BEB4" w14:textId="77777777" w:rsidTr="00B220E0">
        <w:tc>
          <w:tcPr>
            <w:tcW w:w="5240" w:type="dxa"/>
            <w:shd w:val="clear" w:color="auto" w:fill="C9E8FB"/>
          </w:tcPr>
          <w:p w14:paraId="7CEA5F75" w14:textId="1DA488DF" w:rsidR="00977734" w:rsidRDefault="00977734" w:rsidP="00977734">
            <w:r>
              <w:t>Telefoonnummer contactpersoon</w:t>
            </w:r>
          </w:p>
        </w:tc>
        <w:tc>
          <w:tcPr>
            <w:tcW w:w="4388" w:type="dxa"/>
            <w:gridSpan w:val="2"/>
          </w:tcPr>
          <w:p w14:paraId="465D15F9" w14:textId="77777777" w:rsidR="00977734" w:rsidRDefault="00977734" w:rsidP="00977734"/>
        </w:tc>
      </w:tr>
      <w:tr w:rsidR="00977734" w14:paraId="5739B1C3" w14:textId="77777777" w:rsidTr="00B220E0">
        <w:tc>
          <w:tcPr>
            <w:tcW w:w="5240" w:type="dxa"/>
            <w:shd w:val="clear" w:color="auto" w:fill="C9E8FB"/>
          </w:tcPr>
          <w:p w14:paraId="0F410A03" w14:textId="4C23A73B" w:rsidR="00977734" w:rsidRDefault="00977734" w:rsidP="00977734">
            <w:r>
              <w:t>E-mailadres contactpersoon</w:t>
            </w:r>
          </w:p>
        </w:tc>
        <w:tc>
          <w:tcPr>
            <w:tcW w:w="4388" w:type="dxa"/>
            <w:gridSpan w:val="2"/>
          </w:tcPr>
          <w:p w14:paraId="4D29CA10" w14:textId="77777777" w:rsidR="00977734" w:rsidRDefault="00977734" w:rsidP="00977734"/>
        </w:tc>
      </w:tr>
      <w:tr w:rsidR="00977734" w14:paraId="5A28B27C" w14:textId="77777777" w:rsidTr="00B220E0">
        <w:tc>
          <w:tcPr>
            <w:tcW w:w="9628" w:type="dxa"/>
            <w:gridSpan w:val="3"/>
            <w:shd w:val="clear" w:color="auto" w:fill="0076A8"/>
          </w:tcPr>
          <w:p w14:paraId="5B655989" w14:textId="0ED36292" w:rsidR="00977734" w:rsidRDefault="00977734" w:rsidP="00977734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977734" w14:paraId="4BC2550F" w14:textId="77777777" w:rsidTr="00B220E0">
        <w:tc>
          <w:tcPr>
            <w:tcW w:w="5240" w:type="dxa"/>
            <w:shd w:val="clear" w:color="auto" w:fill="C9E8FB"/>
          </w:tcPr>
          <w:p w14:paraId="5E79303D" w14:textId="77777777" w:rsidR="00977734" w:rsidRDefault="00977734" w:rsidP="00977734">
            <w:r>
              <w:t>Mijlpalen van referentieopdracht:</w:t>
            </w:r>
          </w:p>
          <w:p w14:paraId="6A3C6CA6" w14:textId="77777777" w:rsidR="00977734" w:rsidRDefault="00977734" w:rsidP="00977734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2B210A00" w14:textId="77777777" w:rsidR="00977734" w:rsidRDefault="00977734" w:rsidP="00977734">
            <w:pPr>
              <w:pStyle w:val="Lijstalinea"/>
              <w:numPr>
                <w:ilvl w:val="0"/>
                <w:numId w:val="19"/>
              </w:numPr>
            </w:pPr>
            <w:r>
              <w:t>Datum start uitvoering werkzaamheden;</w:t>
            </w:r>
          </w:p>
          <w:p w14:paraId="71FBE2C2" w14:textId="2D8978D8" w:rsidR="00977734" w:rsidRDefault="00977734" w:rsidP="00977734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  <w:gridSpan w:val="2"/>
          </w:tcPr>
          <w:p w14:paraId="67373392" w14:textId="77777777" w:rsidR="00977734" w:rsidRDefault="00977734" w:rsidP="00977734"/>
        </w:tc>
      </w:tr>
      <w:tr w:rsidR="00977734" w14:paraId="393380FB" w14:textId="77777777" w:rsidTr="00B220E0">
        <w:tc>
          <w:tcPr>
            <w:tcW w:w="5240" w:type="dxa"/>
            <w:shd w:val="clear" w:color="auto" w:fill="C9E8FB"/>
          </w:tcPr>
          <w:p w14:paraId="7946054D" w14:textId="0DEDBDF4" w:rsidR="00977734" w:rsidRDefault="00977734" w:rsidP="00977734">
            <w:r>
              <w:t>Omschrijving van de referentieopdracht (maximaal 500 woorden)</w:t>
            </w:r>
          </w:p>
        </w:tc>
        <w:tc>
          <w:tcPr>
            <w:tcW w:w="4388" w:type="dxa"/>
            <w:gridSpan w:val="2"/>
          </w:tcPr>
          <w:p w14:paraId="0E46478C" w14:textId="77777777" w:rsidR="00977734" w:rsidRDefault="00977734" w:rsidP="00977734"/>
        </w:tc>
      </w:tr>
      <w:tr w:rsidR="00977734" w14:paraId="0543BEF7" w14:textId="77777777" w:rsidTr="00B220E0">
        <w:tc>
          <w:tcPr>
            <w:tcW w:w="5240" w:type="dxa"/>
            <w:shd w:val="clear" w:color="auto" w:fill="C9E8FB"/>
          </w:tcPr>
          <w:p w14:paraId="07E7DCBA" w14:textId="749CF80E" w:rsidR="00977734" w:rsidRDefault="00977734" w:rsidP="00977734">
            <w:r>
              <w:t>Omzet in euro’s van referentieopdracht</w:t>
            </w:r>
          </w:p>
        </w:tc>
        <w:tc>
          <w:tcPr>
            <w:tcW w:w="4388" w:type="dxa"/>
            <w:gridSpan w:val="2"/>
          </w:tcPr>
          <w:p w14:paraId="650B803E" w14:textId="77777777" w:rsidR="00977734" w:rsidRDefault="00977734" w:rsidP="00977734"/>
        </w:tc>
      </w:tr>
      <w:tr w:rsidR="00977734" w14:paraId="30625166" w14:textId="77777777" w:rsidTr="00B220E0">
        <w:tc>
          <w:tcPr>
            <w:tcW w:w="5240" w:type="dxa"/>
            <w:shd w:val="clear" w:color="auto" w:fill="C9E8FB"/>
          </w:tcPr>
          <w:p w14:paraId="1301C78D" w14:textId="44E516B0" w:rsidR="00977734" w:rsidRDefault="00977734" w:rsidP="00977734">
            <w:r>
              <w:t>Bijzonderheden</w:t>
            </w:r>
          </w:p>
        </w:tc>
        <w:tc>
          <w:tcPr>
            <w:tcW w:w="4388" w:type="dxa"/>
            <w:gridSpan w:val="2"/>
          </w:tcPr>
          <w:p w14:paraId="46511A14" w14:textId="77777777" w:rsidR="00977734" w:rsidRDefault="00977734" w:rsidP="00977734"/>
        </w:tc>
      </w:tr>
    </w:tbl>
    <w:p w14:paraId="088983A3" w14:textId="77BF7146" w:rsidR="00753C47" w:rsidRDefault="00753C47" w:rsidP="0072264B">
      <w:pPr>
        <w:jc w:val="both"/>
      </w:pPr>
    </w:p>
    <w:p w14:paraId="06697F79" w14:textId="77777777" w:rsidR="00753C47" w:rsidRDefault="00753C47">
      <w:pPr>
        <w:spacing w:line="240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753C47" w14:paraId="33F41E1A" w14:textId="77777777" w:rsidTr="00B220E0">
        <w:tc>
          <w:tcPr>
            <w:tcW w:w="9628" w:type="dxa"/>
            <w:gridSpan w:val="2"/>
            <w:shd w:val="clear" w:color="auto" w:fill="0076A8"/>
          </w:tcPr>
          <w:p w14:paraId="5939A4D7" w14:textId="77777777" w:rsidR="00753C47" w:rsidRDefault="00753C47" w:rsidP="00E7590C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 xml:space="preserve">4:  </w:t>
            </w:r>
            <w:r w:rsidR="00E7590C" w:rsidRPr="00E7590C">
              <w:rPr>
                <w:b/>
                <w:bCs/>
                <w:color w:val="FFFFFF" w:themeColor="background1"/>
              </w:rPr>
              <w:t>Ervaring met gebouwbeheersystemen op basis van Priva of gelijkwaardig</w:t>
            </w:r>
          </w:p>
          <w:p w14:paraId="184BEDF2" w14:textId="4133B2C9" w:rsidR="00BF519F" w:rsidRPr="00BF519F" w:rsidRDefault="00BF519F" w:rsidP="00BF519F">
            <w:pPr>
              <w:spacing w:line="276" w:lineRule="auto"/>
              <w:rPr>
                <w:b/>
                <w:bCs/>
                <w:i/>
                <w:iCs/>
                <w:color w:val="FFFFFF" w:themeColor="background1"/>
              </w:rPr>
            </w:pPr>
            <w:r w:rsidRPr="00BF519F">
              <w:rPr>
                <w:b/>
                <w:bCs/>
                <w:i/>
                <w:iCs/>
                <w:color w:val="FFFFFF" w:themeColor="background1"/>
              </w:rPr>
              <w:t xml:space="preserve">Gegadigde heeft ten minste één onderhoudsopdracht uitgevoerd waarbij gebouwbeheersystemen van het merk Priva (of aantoonbaar gelijkwaardige gebouwbeheersystemen voor klimaat- en installatieregeling) </w:t>
            </w:r>
            <w:r w:rsidR="00134CCE">
              <w:rPr>
                <w:b/>
                <w:bCs/>
                <w:i/>
                <w:iCs/>
                <w:color w:val="FFFFFF" w:themeColor="background1"/>
              </w:rPr>
              <w:t xml:space="preserve">functioneel </w:t>
            </w:r>
            <w:r w:rsidRPr="00BF519F">
              <w:rPr>
                <w:b/>
                <w:bCs/>
                <w:i/>
                <w:iCs/>
                <w:color w:val="FFFFFF" w:themeColor="background1"/>
              </w:rPr>
              <w:t>zijn geprogrammeerd</w:t>
            </w:r>
            <w:r w:rsidR="00134CCE">
              <w:rPr>
                <w:b/>
                <w:bCs/>
                <w:i/>
                <w:iCs/>
                <w:color w:val="FFFFFF" w:themeColor="background1"/>
              </w:rPr>
              <w:t xml:space="preserve"> en technisch zijn</w:t>
            </w:r>
            <w:r w:rsidRPr="00BF519F">
              <w:rPr>
                <w:b/>
                <w:bCs/>
                <w:i/>
                <w:iCs/>
                <w:color w:val="FFFFFF" w:themeColor="background1"/>
              </w:rPr>
              <w:t xml:space="preserve"> beheerd en onderhouden.</w:t>
            </w:r>
          </w:p>
        </w:tc>
      </w:tr>
      <w:tr w:rsidR="00753C47" w14:paraId="5380F161" w14:textId="77777777" w:rsidTr="00B220E0">
        <w:tc>
          <w:tcPr>
            <w:tcW w:w="9628" w:type="dxa"/>
            <w:gridSpan w:val="2"/>
            <w:shd w:val="clear" w:color="auto" w:fill="0076A8"/>
          </w:tcPr>
          <w:p w14:paraId="3733A656" w14:textId="77777777" w:rsidR="00753C47" w:rsidRPr="00B642A5" w:rsidRDefault="00753C47" w:rsidP="00B220E0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53C47" w14:paraId="7B6A6575" w14:textId="77777777" w:rsidTr="00B220E0">
        <w:tc>
          <w:tcPr>
            <w:tcW w:w="5240" w:type="dxa"/>
            <w:shd w:val="clear" w:color="auto" w:fill="C9E8FB"/>
          </w:tcPr>
          <w:p w14:paraId="14B902AA" w14:textId="77777777" w:rsidR="00753C47" w:rsidRDefault="00753C47" w:rsidP="00B220E0">
            <w:r>
              <w:t>Naam organisatie (referent)</w:t>
            </w:r>
          </w:p>
        </w:tc>
        <w:tc>
          <w:tcPr>
            <w:tcW w:w="4388" w:type="dxa"/>
          </w:tcPr>
          <w:p w14:paraId="18A7E0DE" w14:textId="77777777" w:rsidR="00753C47" w:rsidRDefault="00753C47" w:rsidP="00B220E0"/>
        </w:tc>
      </w:tr>
      <w:tr w:rsidR="00753C47" w14:paraId="4189B851" w14:textId="77777777" w:rsidTr="00B220E0">
        <w:tc>
          <w:tcPr>
            <w:tcW w:w="5240" w:type="dxa"/>
            <w:shd w:val="clear" w:color="auto" w:fill="C9E8FB"/>
          </w:tcPr>
          <w:p w14:paraId="3BC33E47" w14:textId="77777777" w:rsidR="00753C47" w:rsidRDefault="00753C47" w:rsidP="00B220E0">
            <w:r>
              <w:t>Vestigingsplaats</w:t>
            </w:r>
          </w:p>
        </w:tc>
        <w:tc>
          <w:tcPr>
            <w:tcW w:w="4388" w:type="dxa"/>
          </w:tcPr>
          <w:p w14:paraId="4C38FE89" w14:textId="77777777" w:rsidR="00753C47" w:rsidRDefault="00753C47" w:rsidP="00B220E0"/>
        </w:tc>
      </w:tr>
      <w:tr w:rsidR="00753C47" w14:paraId="7DDD3EDC" w14:textId="77777777" w:rsidTr="00B220E0">
        <w:tc>
          <w:tcPr>
            <w:tcW w:w="5240" w:type="dxa"/>
            <w:shd w:val="clear" w:color="auto" w:fill="C9E8FB"/>
          </w:tcPr>
          <w:p w14:paraId="5B70E081" w14:textId="77777777" w:rsidR="00753C47" w:rsidRDefault="00753C47" w:rsidP="00B220E0">
            <w:r>
              <w:t>Naam contactpersoon bij referent</w:t>
            </w:r>
          </w:p>
        </w:tc>
        <w:tc>
          <w:tcPr>
            <w:tcW w:w="4388" w:type="dxa"/>
          </w:tcPr>
          <w:p w14:paraId="14618FFB" w14:textId="77777777" w:rsidR="00753C47" w:rsidRDefault="00753C47" w:rsidP="00B220E0"/>
        </w:tc>
      </w:tr>
      <w:tr w:rsidR="00753C47" w14:paraId="059848AB" w14:textId="77777777" w:rsidTr="00B220E0">
        <w:tc>
          <w:tcPr>
            <w:tcW w:w="5240" w:type="dxa"/>
            <w:shd w:val="clear" w:color="auto" w:fill="C9E8FB"/>
          </w:tcPr>
          <w:p w14:paraId="2BC18458" w14:textId="77777777" w:rsidR="00753C47" w:rsidRDefault="00753C47" w:rsidP="00B220E0">
            <w:r>
              <w:t>Telefoonnummer contactpersoon</w:t>
            </w:r>
          </w:p>
        </w:tc>
        <w:tc>
          <w:tcPr>
            <w:tcW w:w="4388" w:type="dxa"/>
          </w:tcPr>
          <w:p w14:paraId="39FEF8B7" w14:textId="77777777" w:rsidR="00753C47" w:rsidRDefault="00753C47" w:rsidP="00B220E0"/>
        </w:tc>
      </w:tr>
      <w:tr w:rsidR="00753C47" w14:paraId="5846989A" w14:textId="77777777" w:rsidTr="00B220E0">
        <w:tc>
          <w:tcPr>
            <w:tcW w:w="5240" w:type="dxa"/>
            <w:shd w:val="clear" w:color="auto" w:fill="C9E8FB"/>
          </w:tcPr>
          <w:p w14:paraId="3E2886D6" w14:textId="77777777" w:rsidR="00753C47" w:rsidRDefault="00753C47" w:rsidP="00B220E0">
            <w:r>
              <w:t>E-mailadres contactpersoon</w:t>
            </w:r>
          </w:p>
        </w:tc>
        <w:tc>
          <w:tcPr>
            <w:tcW w:w="4388" w:type="dxa"/>
          </w:tcPr>
          <w:p w14:paraId="33C99ADB" w14:textId="77777777" w:rsidR="00753C47" w:rsidRDefault="00753C47" w:rsidP="00B220E0"/>
        </w:tc>
      </w:tr>
      <w:tr w:rsidR="00753C47" w14:paraId="22F9F6F6" w14:textId="77777777" w:rsidTr="00B220E0">
        <w:tc>
          <w:tcPr>
            <w:tcW w:w="9628" w:type="dxa"/>
            <w:gridSpan w:val="2"/>
            <w:shd w:val="clear" w:color="auto" w:fill="0076A8"/>
          </w:tcPr>
          <w:p w14:paraId="27592C01" w14:textId="77777777" w:rsidR="00753C47" w:rsidRDefault="00753C47" w:rsidP="00B220E0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53C47" w14:paraId="027E5E84" w14:textId="77777777" w:rsidTr="00B220E0">
        <w:tc>
          <w:tcPr>
            <w:tcW w:w="5240" w:type="dxa"/>
            <w:shd w:val="clear" w:color="auto" w:fill="C9E8FB"/>
          </w:tcPr>
          <w:p w14:paraId="6A83F19D" w14:textId="77777777" w:rsidR="00753C47" w:rsidRDefault="00753C47" w:rsidP="00B220E0">
            <w:r>
              <w:t>Mijlpalen van referentieopdracht:</w:t>
            </w:r>
          </w:p>
          <w:p w14:paraId="62D9015B" w14:textId="77777777" w:rsidR="00753C47" w:rsidRDefault="00753C47" w:rsidP="00B220E0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3A15DA6C" w14:textId="77777777" w:rsidR="00753C47" w:rsidRDefault="00753C47" w:rsidP="00B220E0">
            <w:pPr>
              <w:pStyle w:val="Lijstalinea"/>
              <w:numPr>
                <w:ilvl w:val="0"/>
                <w:numId w:val="19"/>
              </w:numPr>
            </w:pPr>
            <w:r>
              <w:t>Datum start uitvoering werkzaamheden;</w:t>
            </w:r>
          </w:p>
          <w:p w14:paraId="73693D52" w14:textId="77777777" w:rsidR="00753C47" w:rsidRDefault="00753C47" w:rsidP="00B220E0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14:paraId="276255B2" w14:textId="77777777" w:rsidR="00753C47" w:rsidRDefault="00753C47" w:rsidP="00B220E0"/>
        </w:tc>
      </w:tr>
      <w:tr w:rsidR="00753C47" w14:paraId="730F87CA" w14:textId="77777777" w:rsidTr="00B220E0">
        <w:tc>
          <w:tcPr>
            <w:tcW w:w="5240" w:type="dxa"/>
            <w:shd w:val="clear" w:color="auto" w:fill="C9E8FB"/>
          </w:tcPr>
          <w:p w14:paraId="44FCA10E" w14:textId="77777777" w:rsidR="00753C47" w:rsidRDefault="00753C47" w:rsidP="00B220E0">
            <w:r>
              <w:t>Omschrijving van de referentieopdracht (maximaal 500 woorden)</w:t>
            </w:r>
          </w:p>
        </w:tc>
        <w:tc>
          <w:tcPr>
            <w:tcW w:w="4388" w:type="dxa"/>
          </w:tcPr>
          <w:p w14:paraId="2ABB6B49" w14:textId="77777777" w:rsidR="00753C47" w:rsidRDefault="00753C47" w:rsidP="00B220E0"/>
        </w:tc>
      </w:tr>
      <w:tr w:rsidR="00753C47" w14:paraId="7318CF4C" w14:textId="77777777" w:rsidTr="00B220E0">
        <w:tc>
          <w:tcPr>
            <w:tcW w:w="5240" w:type="dxa"/>
            <w:shd w:val="clear" w:color="auto" w:fill="C9E8FB"/>
          </w:tcPr>
          <w:p w14:paraId="35D93A08" w14:textId="77777777" w:rsidR="00753C47" w:rsidRDefault="00753C47" w:rsidP="00B220E0">
            <w:r>
              <w:t>Omzet in euro’s van referentieopdracht</w:t>
            </w:r>
          </w:p>
        </w:tc>
        <w:tc>
          <w:tcPr>
            <w:tcW w:w="4388" w:type="dxa"/>
          </w:tcPr>
          <w:p w14:paraId="6994233D" w14:textId="77777777" w:rsidR="00753C47" w:rsidRDefault="00753C47" w:rsidP="00B220E0"/>
        </w:tc>
      </w:tr>
      <w:tr w:rsidR="00753C47" w14:paraId="17B59BA5" w14:textId="77777777" w:rsidTr="00B220E0">
        <w:tc>
          <w:tcPr>
            <w:tcW w:w="5240" w:type="dxa"/>
            <w:shd w:val="clear" w:color="auto" w:fill="C9E8FB"/>
          </w:tcPr>
          <w:p w14:paraId="19D58548" w14:textId="77777777" w:rsidR="00753C47" w:rsidRDefault="00753C47" w:rsidP="00B220E0">
            <w:r>
              <w:t>Bijzonderheden</w:t>
            </w:r>
          </w:p>
        </w:tc>
        <w:tc>
          <w:tcPr>
            <w:tcW w:w="4388" w:type="dxa"/>
          </w:tcPr>
          <w:p w14:paraId="2F66D993" w14:textId="77777777" w:rsidR="00753C47" w:rsidRDefault="00753C47" w:rsidP="00B220E0"/>
        </w:tc>
      </w:tr>
    </w:tbl>
    <w:p w14:paraId="4E88F8D9" w14:textId="3D898B6F" w:rsidR="00753C47" w:rsidRDefault="00753C47" w:rsidP="0072264B">
      <w:pPr>
        <w:jc w:val="both"/>
      </w:pPr>
    </w:p>
    <w:p w14:paraId="60B6EC8D" w14:textId="77777777" w:rsidR="00753C47" w:rsidRDefault="00753C47">
      <w:pPr>
        <w:spacing w:line="240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1276"/>
        <w:gridCol w:w="3112"/>
      </w:tblGrid>
      <w:tr w:rsidR="00753C47" w14:paraId="13A11A2D" w14:textId="77777777" w:rsidTr="00B220E0">
        <w:tc>
          <w:tcPr>
            <w:tcW w:w="9628" w:type="dxa"/>
            <w:gridSpan w:val="3"/>
            <w:shd w:val="clear" w:color="auto" w:fill="0076A8"/>
          </w:tcPr>
          <w:p w14:paraId="649DC525" w14:textId="414B423C" w:rsidR="00753C47" w:rsidRPr="00C717CE" w:rsidRDefault="00753C47" w:rsidP="00B220E0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 xml:space="preserve">5: </w:t>
            </w:r>
            <w:r w:rsidR="00E7590C" w:rsidRPr="00E7590C">
              <w:rPr>
                <w:b/>
                <w:bCs/>
                <w:color w:val="FFFFFF" w:themeColor="background1"/>
              </w:rPr>
              <w:t xml:space="preserve">Ervaring met </w:t>
            </w:r>
            <w:r w:rsidR="0049248A">
              <w:rPr>
                <w:b/>
                <w:bCs/>
                <w:color w:val="FFFFFF" w:themeColor="background1"/>
              </w:rPr>
              <w:t>WKO-onderhoud</w:t>
            </w:r>
            <w:r w:rsidR="00E7590C" w:rsidRPr="00E7590C">
              <w:rPr>
                <w:b/>
                <w:bCs/>
                <w:color w:val="FFFFFF" w:themeColor="background1"/>
              </w:rPr>
              <w:t xml:space="preserve"> op basis van BRL 11000 en 6000-21</w:t>
            </w:r>
            <w:r>
              <w:rPr>
                <w:b/>
                <w:bCs/>
                <w:color w:val="FFFFFF" w:themeColor="background1"/>
              </w:rPr>
              <w:t xml:space="preserve"> </w:t>
            </w:r>
          </w:p>
        </w:tc>
      </w:tr>
      <w:tr w:rsidR="00753C47" w14:paraId="12813509" w14:textId="77777777" w:rsidTr="00B220E0">
        <w:tc>
          <w:tcPr>
            <w:tcW w:w="9628" w:type="dxa"/>
            <w:gridSpan w:val="3"/>
            <w:shd w:val="clear" w:color="auto" w:fill="0076A8"/>
          </w:tcPr>
          <w:p w14:paraId="2675DBE2" w14:textId="77777777" w:rsidR="00753C47" w:rsidRPr="00B642A5" w:rsidRDefault="00753C47" w:rsidP="00B220E0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53C47" w14:paraId="628405D9" w14:textId="77777777" w:rsidTr="00B220E0">
        <w:tc>
          <w:tcPr>
            <w:tcW w:w="5240" w:type="dxa"/>
            <w:shd w:val="clear" w:color="auto" w:fill="C9E8FB"/>
          </w:tcPr>
          <w:p w14:paraId="01DC5C23" w14:textId="77777777" w:rsidR="00753C47" w:rsidRDefault="00753C47" w:rsidP="00B220E0">
            <w:r>
              <w:t>Naam organisatie (referent)</w:t>
            </w:r>
          </w:p>
        </w:tc>
        <w:tc>
          <w:tcPr>
            <w:tcW w:w="4388" w:type="dxa"/>
            <w:gridSpan w:val="2"/>
          </w:tcPr>
          <w:p w14:paraId="7DC75139" w14:textId="77777777" w:rsidR="00753C47" w:rsidRDefault="00753C47" w:rsidP="00B220E0"/>
        </w:tc>
      </w:tr>
      <w:tr w:rsidR="00753C47" w14:paraId="415D5D73" w14:textId="77777777" w:rsidTr="00B220E0">
        <w:tc>
          <w:tcPr>
            <w:tcW w:w="5240" w:type="dxa"/>
            <w:shd w:val="clear" w:color="auto" w:fill="C9E8FB"/>
          </w:tcPr>
          <w:p w14:paraId="7DE13643" w14:textId="77777777" w:rsidR="00753C47" w:rsidRDefault="00753C47" w:rsidP="00B220E0">
            <w:r>
              <w:t>Vestigingsplaats</w:t>
            </w:r>
          </w:p>
        </w:tc>
        <w:tc>
          <w:tcPr>
            <w:tcW w:w="4388" w:type="dxa"/>
            <w:gridSpan w:val="2"/>
          </w:tcPr>
          <w:p w14:paraId="43EB9FC7" w14:textId="77777777" w:rsidR="00753C47" w:rsidRDefault="00753C47" w:rsidP="00B220E0"/>
        </w:tc>
      </w:tr>
      <w:tr w:rsidR="00753C47" w14:paraId="427F0769" w14:textId="77777777" w:rsidTr="00B220E0">
        <w:tc>
          <w:tcPr>
            <w:tcW w:w="5240" w:type="dxa"/>
            <w:shd w:val="clear" w:color="auto" w:fill="C9E8FB"/>
          </w:tcPr>
          <w:p w14:paraId="35D6DB8C" w14:textId="77777777" w:rsidR="00753C47" w:rsidRDefault="00753C47" w:rsidP="00B220E0">
            <w:r>
              <w:t>Naam contactpersoon bij referent</w:t>
            </w:r>
          </w:p>
        </w:tc>
        <w:tc>
          <w:tcPr>
            <w:tcW w:w="4388" w:type="dxa"/>
            <w:gridSpan w:val="2"/>
          </w:tcPr>
          <w:p w14:paraId="0EB14A60" w14:textId="77777777" w:rsidR="00753C47" w:rsidRDefault="00753C47" w:rsidP="00B220E0"/>
        </w:tc>
      </w:tr>
      <w:tr w:rsidR="00753C47" w14:paraId="55C75E1D" w14:textId="77777777" w:rsidTr="00B220E0">
        <w:tc>
          <w:tcPr>
            <w:tcW w:w="5240" w:type="dxa"/>
            <w:shd w:val="clear" w:color="auto" w:fill="C9E8FB"/>
          </w:tcPr>
          <w:p w14:paraId="1E4C2C60" w14:textId="77777777" w:rsidR="00753C47" w:rsidRDefault="00753C47" w:rsidP="00B220E0">
            <w:r>
              <w:t>Telefoonnummer contactpersoon</w:t>
            </w:r>
          </w:p>
        </w:tc>
        <w:tc>
          <w:tcPr>
            <w:tcW w:w="4388" w:type="dxa"/>
            <w:gridSpan w:val="2"/>
          </w:tcPr>
          <w:p w14:paraId="6B4F218F" w14:textId="77777777" w:rsidR="00753C47" w:rsidRDefault="00753C47" w:rsidP="00B220E0"/>
        </w:tc>
      </w:tr>
      <w:tr w:rsidR="00753C47" w14:paraId="2455B1F9" w14:textId="77777777" w:rsidTr="00B220E0">
        <w:tc>
          <w:tcPr>
            <w:tcW w:w="5240" w:type="dxa"/>
            <w:shd w:val="clear" w:color="auto" w:fill="C9E8FB"/>
          </w:tcPr>
          <w:p w14:paraId="5C725F6B" w14:textId="77777777" w:rsidR="00753C47" w:rsidRDefault="00753C47" w:rsidP="00B220E0">
            <w:r>
              <w:t>E-mailadres contactpersoon</w:t>
            </w:r>
          </w:p>
        </w:tc>
        <w:tc>
          <w:tcPr>
            <w:tcW w:w="4388" w:type="dxa"/>
            <w:gridSpan w:val="2"/>
          </w:tcPr>
          <w:p w14:paraId="2AC36064" w14:textId="77777777" w:rsidR="00753C47" w:rsidRDefault="00753C47" w:rsidP="00B220E0"/>
        </w:tc>
      </w:tr>
      <w:tr w:rsidR="00753C47" w14:paraId="464C29C2" w14:textId="77777777" w:rsidTr="00B220E0">
        <w:tc>
          <w:tcPr>
            <w:tcW w:w="9628" w:type="dxa"/>
            <w:gridSpan w:val="3"/>
            <w:shd w:val="clear" w:color="auto" w:fill="0076A8"/>
          </w:tcPr>
          <w:p w14:paraId="0699688A" w14:textId="77777777" w:rsidR="00753C47" w:rsidRDefault="00753C47" w:rsidP="00B220E0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53C47" w14:paraId="5293A8FE" w14:textId="77777777" w:rsidTr="00B220E0">
        <w:tc>
          <w:tcPr>
            <w:tcW w:w="5240" w:type="dxa"/>
            <w:shd w:val="clear" w:color="auto" w:fill="C9E8FB"/>
          </w:tcPr>
          <w:p w14:paraId="72EAD715" w14:textId="77777777" w:rsidR="00753C47" w:rsidRDefault="00753C47" w:rsidP="00B220E0">
            <w:r>
              <w:t>Mijlpalen van referentieopdracht:</w:t>
            </w:r>
          </w:p>
          <w:p w14:paraId="364A3824" w14:textId="77777777" w:rsidR="00753C47" w:rsidRDefault="00753C47" w:rsidP="00B220E0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58588C20" w14:textId="77777777" w:rsidR="00753C47" w:rsidRDefault="00753C47" w:rsidP="00B220E0">
            <w:pPr>
              <w:pStyle w:val="Lijstalinea"/>
              <w:numPr>
                <w:ilvl w:val="0"/>
                <w:numId w:val="19"/>
              </w:numPr>
            </w:pPr>
            <w:r>
              <w:t>Datum start uitvoering werkzaamheden;</w:t>
            </w:r>
          </w:p>
          <w:p w14:paraId="580499AA" w14:textId="77777777" w:rsidR="00753C47" w:rsidRDefault="00753C47" w:rsidP="00B220E0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  <w:gridSpan w:val="2"/>
          </w:tcPr>
          <w:p w14:paraId="4387FA21" w14:textId="77777777" w:rsidR="00753C47" w:rsidRDefault="00753C47" w:rsidP="00B220E0"/>
        </w:tc>
      </w:tr>
      <w:tr w:rsidR="00753C47" w14:paraId="37839EF4" w14:textId="77777777" w:rsidTr="00B220E0">
        <w:tc>
          <w:tcPr>
            <w:tcW w:w="5240" w:type="dxa"/>
            <w:shd w:val="clear" w:color="auto" w:fill="C9E8FB"/>
          </w:tcPr>
          <w:p w14:paraId="05C6EC6C" w14:textId="77777777" w:rsidR="00753C47" w:rsidRDefault="00753C47" w:rsidP="00B220E0">
            <w:r>
              <w:t>Omschrijving van de referentieopdracht (maximaal 500 woorden)</w:t>
            </w:r>
          </w:p>
        </w:tc>
        <w:tc>
          <w:tcPr>
            <w:tcW w:w="4388" w:type="dxa"/>
            <w:gridSpan w:val="2"/>
          </w:tcPr>
          <w:p w14:paraId="3B689E09" w14:textId="77777777" w:rsidR="00753C47" w:rsidRDefault="00753C47" w:rsidP="00B220E0"/>
        </w:tc>
      </w:tr>
      <w:tr w:rsidR="00753C47" w14:paraId="3EB188F7" w14:textId="77777777" w:rsidTr="00B220E0">
        <w:tc>
          <w:tcPr>
            <w:tcW w:w="5240" w:type="dxa"/>
            <w:shd w:val="clear" w:color="auto" w:fill="C9E8FB"/>
          </w:tcPr>
          <w:p w14:paraId="4F75CEC1" w14:textId="77777777" w:rsidR="00753C47" w:rsidRDefault="00753C47" w:rsidP="00B220E0">
            <w:r>
              <w:t>Omzet in euro’s van referentieopdracht</w:t>
            </w:r>
          </w:p>
        </w:tc>
        <w:tc>
          <w:tcPr>
            <w:tcW w:w="4388" w:type="dxa"/>
            <w:gridSpan w:val="2"/>
          </w:tcPr>
          <w:p w14:paraId="7589B354" w14:textId="77777777" w:rsidR="00753C47" w:rsidRDefault="00753C47" w:rsidP="00B220E0"/>
        </w:tc>
      </w:tr>
      <w:tr w:rsidR="00753C47" w14:paraId="3C7F1BCF" w14:textId="77777777" w:rsidTr="00B220E0">
        <w:tc>
          <w:tcPr>
            <w:tcW w:w="5240" w:type="dxa"/>
            <w:shd w:val="clear" w:color="auto" w:fill="C9E8FB"/>
          </w:tcPr>
          <w:p w14:paraId="3BE0317D" w14:textId="77777777" w:rsidR="00753C47" w:rsidRDefault="00753C47" w:rsidP="00B220E0">
            <w:r>
              <w:t>Bijzonderheden</w:t>
            </w:r>
          </w:p>
        </w:tc>
        <w:tc>
          <w:tcPr>
            <w:tcW w:w="4388" w:type="dxa"/>
            <w:gridSpan w:val="2"/>
          </w:tcPr>
          <w:p w14:paraId="22D7665F" w14:textId="77777777" w:rsidR="00753C47" w:rsidRDefault="00753C47" w:rsidP="00B220E0"/>
        </w:tc>
      </w:tr>
      <w:tr w:rsidR="00753C47" w14:paraId="79496200" w14:textId="77777777" w:rsidTr="00B220E0">
        <w:tc>
          <w:tcPr>
            <w:tcW w:w="9628" w:type="dxa"/>
            <w:gridSpan w:val="3"/>
            <w:shd w:val="clear" w:color="auto" w:fill="0076A8"/>
          </w:tcPr>
          <w:p w14:paraId="735AB11C" w14:textId="77777777" w:rsidR="00753C47" w:rsidRDefault="00753C47" w:rsidP="00B220E0">
            <w:r>
              <w:rPr>
                <w:b/>
                <w:bCs/>
                <w:color w:val="FFFFFF" w:themeColor="background1"/>
              </w:rPr>
              <w:t>Eisen aan</w:t>
            </w:r>
            <w:r w:rsidRPr="00B642A5">
              <w:rPr>
                <w:b/>
                <w:bCs/>
                <w:color w:val="FFFFFF" w:themeColor="background1"/>
              </w:rPr>
              <w:t xml:space="preserve"> referentieopdracht</w:t>
            </w:r>
          </w:p>
        </w:tc>
      </w:tr>
      <w:tr w:rsidR="00753C47" w14:paraId="1EDDDD86" w14:textId="77777777" w:rsidTr="00B220E0">
        <w:tc>
          <w:tcPr>
            <w:tcW w:w="5240" w:type="dxa"/>
            <w:shd w:val="clear" w:color="auto" w:fill="C9E8FB"/>
          </w:tcPr>
          <w:p w14:paraId="0F418A52" w14:textId="77777777" w:rsidR="00753C47" w:rsidRPr="00AE4A67" w:rsidRDefault="00753C47" w:rsidP="00B220E0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76" w:type="dxa"/>
            <w:shd w:val="clear" w:color="auto" w:fill="C9E8FB"/>
          </w:tcPr>
          <w:p w14:paraId="60642A0E" w14:textId="77777777" w:rsidR="00753C47" w:rsidRPr="00AE4A67" w:rsidRDefault="00753C47" w:rsidP="00B220E0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5"/>
            </w:r>
          </w:p>
        </w:tc>
        <w:tc>
          <w:tcPr>
            <w:tcW w:w="3112" w:type="dxa"/>
            <w:shd w:val="clear" w:color="auto" w:fill="C9E8FB"/>
          </w:tcPr>
          <w:p w14:paraId="7DAE32C0" w14:textId="77777777" w:rsidR="00753C47" w:rsidRPr="00AE4A67" w:rsidRDefault="00753C47" w:rsidP="00B220E0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6"/>
            </w:r>
          </w:p>
        </w:tc>
      </w:tr>
      <w:tr w:rsidR="00753C47" w14:paraId="73B36788" w14:textId="77777777" w:rsidTr="00B220E0">
        <w:tc>
          <w:tcPr>
            <w:tcW w:w="5240" w:type="dxa"/>
            <w:shd w:val="clear" w:color="auto" w:fill="C9E8FB"/>
          </w:tcPr>
          <w:p w14:paraId="6D3ED647" w14:textId="07CEE430" w:rsidR="00753C47" w:rsidRDefault="00093E41" w:rsidP="00B220E0">
            <w:r>
              <w:t xml:space="preserve">Het onderhoud werd uitgevoerd op basis van </w:t>
            </w:r>
            <w:r w:rsidR="0082737C" w:rsidRPr="00F91607">
              <w:rPr>
                <w:rFonts w:eastAsia="MS Mincho"/>
              </w:rPr>
              <w:t>de BRL 11000 (beheer WKO-installatie)</w:t>
            </w:r>
          </w:p>
        </w:tc>
        <w:tc>
          <w:tcPr>
            <w:tcW w:w="1276" w:type="dxa"/>
          </w:tcPr>
          <w:p w14:paraId="1EAF53FC" w14:textId="77777777" w:rsidR="00753C47" w:rsidRDefault="00753C47" w:rsidP="00B220E0"/>
        </w:tc>
        <w:tc>
          <w:tcPr>
            <w:tcW w:w="3112" w:type="dxa"/>
          </w:tcPr>
          <w:p w14:paraId="4735BD7E" w14:textId="77777777" w:rsidR="00753C47" w:rsidRDefault="00753C47" w:rsidP="00B220E0"/>
        </w:tc>
      </w:tr>
      <w:tr w:rsidR="00753C47" w14:paraId="4E2BD728" w14:textId="77777777" w:rsidTr="00B220E0">
        <w:tc>
          <w:tcPr>
            <w:tcW w:w="5240" w:type="dxa"/>
            <w:shd w:val="clear" w:color="auto" w:fill="C9E8FB"/>
          </w:tcPr>
          <w:p w14:paraId="4497C7AA" w14:textId="674428CA" w:rsidR="00753C47" w:rsidRDefault="00B84313" w:rsidP="00B220E0">
            <w:r>
              <w:t xml:space="preserve">Het onderhoud werd uitgevoerd op basis van </w:t>
            </w:r>
            <w:r w:rsidRPr="00F91607">
              <w:rPr>
                <w:rFonts w:eastAsia="MS Mincho"/>
              </w:rPr>
              <w:t>de BRL 6000-21 (beheer energiecentrales met WKO)</w:t>
            </w:r>
          </w:p>
        </w:tc>
        <w:tc>
          <w:tcPr>
            <w:tcW w:w="1276" w:type="dxa"/>
          </w:tcPr>
          <w:p w14:paraId="0DD396F5" w14:textId="77777777" w:rsidR="00753C47" w:rsidRDefault="00753C47" w:rsidP="00B220E0"/>
        </w:tc>
        <w:tc>
          <w:tcPr>
            <w:tcW w:w="3112" w:type="dxa"/>
          </w:tcPr>
          <w:p w14:paraId="0952F273" w14:textId="77777777" w:rsidR="00753C47" w:rsidRDefault="00753C47" w:rsidP="00B220E0"/>
        </w:tc>
      </w:tr>
    </w:tbl>
    <w:p w14:paraId="35273E30" w14:textId="77777777" w:rsidR="00753C47" w:rsidRPr="00B642A5" w:rsidRDefault="00753C47" w:rsidP="0072264B">
      <w:pPr>
        <w:jc w:val="both"/>
      </w:pPr>
    </w:p>
    <w:sectPr w:rsidR="00753C47" w:rsidRPr="00B642A5" w:rsidSect="004E7A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871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E4A80" w14:textId="77777777" w:rsidR="005F79BB" w:rsidRDefault="005F79BB">
      <w:r>
        <w:separator/>
      </w:r>
    </w:p>
  </w:endnote>
  <w:endnote w:type="continuationSeparator" w:id="0">
    <w:p w14:paraId="6552C895" w14:textId="77777777" w:rsidR="005F79BB" w:rsidRDefault="005F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7EF328DA" w:rsidR="005C1431" w:rsidRPr="007D4137" w:rsidRDefault="007D4137" w:rsidP="007D4137">
            <w:pPr>
              <w:pStyle w:val="Voettekst"/>
            </w:pPr>
            <w:r>
              <w:t xml:space="preserve">Bijlage </w:t>
            </w:r>
            <w:r w:rsidR="00233B1A">
              <w:t>IV</w:t>
            </w:r>
            <w:r>
              <w:t xml:space="preserve"> – 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ACB72" w14:textId="77777777" w:rsidR="005F79BB" w:rsidRDefault="005F79BB">
      <w:r>
        <w:separator/>
      </w:r>
    </w:p>
  </w:footnote>
  <w:footnote w:type="continuationSeparator" w:id="0">
    <w:p w14:paraId="3799311C" w14:textId="77777777" w:rsidR="005F79BB" w:rsidRDefault="005F79BB">
      <w:r>
        <w:continuationSeparator/>
      </w:r>
    </w:p>
  </w:footnote>
  <w:footnote w:id="1">
    <w:p w14:paraId="644D3BEF" w14:textId="77777777" w:rsidR="00F10970" w:rsidRDefault="00F10970" w:rsidP="00F10970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  <w:r w:rsidRPr="000111AB">
        <w:t>Een verzoek tot deelneming die niet (onvoorwaardelijk) voldoet wordt uitgesloten.</w:t>
      </w:r>
    </w:p>
  </w:footnote>
  <w:footnote w:id="2">
    <w:p w14:paraId="02013876" w14:textId="77777777" w:rsidR="00F10970" w:rsidRDefault="00F10970" w:rsidP="00F10970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 </w:t>
      </w:r>
      <w:r w:rsidRPr="000111AB">
        <w:t>Een verzoek tot deelneming die niet (onvoorwaardelijk) voldoet wordt uitgesloten.</w:t>
      </w:r>
    </w:p>
  </w:footnote>
  <w:footnote w:id="3">
    <w:p w14:paraId="564CA076" w14:textId="77777777" w:rsidR="00753C47" w:rsidRPr="00563EDE" w:rsidRDefault="00753C47" w:rsidP="00753C47">
      <w:pPr>
        <w:pStyle w:val="Voetnoottekst"/>
        <w:rPr>
          <w:sz w:val="18"/>
          <w:szCs w:val="18"/>
        </w:rPr>
      </w:pPr>
      <w:r w:rsidRPr="00563EDE">
        <w:rPr>
          <w:rStyle w:val="Voetnootmarkering"/>
          <w:sz w:val="18"/>
          <w:szCs w:val="18"/>
        </w:rPr>
        <w:footnoteRef/>
      </w:r>
      <w:r w:rsidRPr="00563EDE">
        <w:rPr>
          <w:sz w:val="18"/>
          <w:szCs w:val="18"/>
        </w:rPr>
        <w:t xml:space="preserve"> Geef aan of wordt voldaan aan de eis met Ja of Nee. Een verzoek tot deelneming die niet (onvoorwaardelijk) voldoet wordt uitgesloten.</w:t>
      </w:r>
    </w:p>
  </w:footnote>
  <w:footnote w:id="4">
    <w:p w14:paraId="54B4C16E" w14:textId="77777777" w:rsidR="00753C47" w:rsidRDefault="00753C47" w:rsidP="00753C47">
      <w:pPr>
        <w:pStyle w:val="Voetnoottekst"/>
      </w:pPr>
      <w:r w:rsidRPr="00563EDE">
        <w:rPr>
          <w:rStyle w:val="Voetnootmarkering"/>
          <w:sz w:val="18"/>
          <w:szCs w:val="18"/>
        </w:rPr>
        <w:footnoteRef/>
      </w:r>
      <w:r w:rsidRPr="00563EDE">
        <w:rPr>
          <w:sz w:val="18"/>
          <w:szCs w:val="18"/>
        </w:rPr>
        <w:t xml:space="preserve"> Onderbouw hoe aan de eis wordt voldaan, uit de onderbouwing dient te blijken dat wordt voldaan aan de gestelde eis. Een verzoek tot deelneming die niet (onvoorwaardelijk) voldoet wordt uitgesloten.</w:t>
      </w:r>
    </w:p>
  </w:footnote>
  <w:footnote w:id="5">
    <w:p w14:paraId="0A0D1527" w14:textId="77777777" w:rsidR="00753C47" w:rsidRPr="00563EDE" w:rsidRDefault="00753C47" w:rsidP="00753C47">
      <w:pPr>
        <w:pStyle w:val="Voetnoottekst"/>
        <w:rPr>
          <w:sz w:val="18"/>
          <w:szCs w:val="18"/>
        </w:rPr>
      </w:pPr>
      <w:r w:rsidRPr="00563EDE">
        <w:rPr>
          <w:rStyle w:val="Voetnootmarkering"/>
          <w:sz w:val="18"/>
          <w:szCs w:val="18"/>
        </w:rPr>
        <w:footnoteRef/>
      </w:r>
      <w:r w:rsidRPr="00563EDE">
        <w:rPr>
          <w:sz w:val="18"/>
          <w:szCs w:val="18"/>
        </w:rPr>
        <w:t xml:space="preserve"> Geef aan of wordt voldaan aan de eis met Ja of Nee. Een verzoek tot deelneming die niet (onvoorwaardelijk) voldoet wordt uitgesloten.</w:t>
      </w:r>
    </w:p>
  </w:footnote>
  <w:footnote w:id="6">
    <w:p w14:paraId="32F124B4" w14:textId="77777777" w:rsidR="00753C47" w:rsidRDefault="00753C47" w:rsidP="00753C47">
      <w:pPr>
        <w:pStyle w:val="Voetnoottekst"/>
      </w:pPr>
      <w:r w:rsidRPr="00563EDE">
        <w:rPr>
          <w:rStyle w:val="Voetnootmarkering"/>
          <w:sz w:val="18"/>
          <w:szCs w:val="18"/>
        </w:rPr>
        <w:footnoteRef/>
      </w:r>
      <w:r w:rsidRPr="00563EDE">
        <w:rPr>
          <w:sz w:val="18"/>
          <w:szCs w:val="18"/>
        </w:rPr>
        <w:t xml:space="preserve"> Onderbouw hoe aan de eis wordt voldaan, uit de onderbouwing dient te blijken dat wordt voldaan aan de gestelde eis. Een verzoek tot deelneming die niet (onvoorwaardelijk) voldoet wordt uitgesloten.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0764AFA1" w14:textId="77777777" w:rsidR="0005540B" w:rsidRDefault="0005540B" w:rsidP="0005540B">
    <w:pPr>
      <w:pStyle w:val="Koptekst"/>
    </w:pPr>
  </w:p>
  <w:p w14:paraId="3CB2725B" w14:textId="77777777" w:rsidR="0005540B" w:rsidRDefault="0005540B" w:rsidP="0005540B">
    <w:pPr>
      <w:pStyle w:val="Koptekst"/>
    </w:pPr>
  </w:p>
  <w:p w14:paraId="24D9CFBF" w14:textId="139C597C" w:rsidR="0005540B" w:rsidRDefault="0005540B" w:rsidP="0005540B">
    <w:pPr>
      <w:pStyle w:val="Koptekst"/>
    </w:pP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</w: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36880CC" w:rsidR="00713A38" w:rsidRDefault="004E7A23" w:rsidP="004E7A23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549818916" name="Afbeelding 549818916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138D2"/>
    <w:rsid w:val="00021730"/>
    <w:rsid w:val="0002482C"/>
    <w:rsid w:val="00026BF3"/>
    <w:rsid w:val="000271DB"/>
    <w:rsid w:val="00045278"/>
    <w:rsid w:val="00046542"/>
    <w:rsid w:val="000529AA"/>
    <w:rsid w:val="0005540B"/>
    <w:rsid w:val="00062E5C"/>
    <w:rsid w:val="000652D2"/>
    <w:rsid w:val="000700FE"/>
    <w:rsid w:val="00071E77"/>
    <w:rsid w:val="00081E8B"/>
    <w:rsid w:val="00087F8F"/>
    <w:rsid w:val="00093E41"/>
    <w:rsid w:val="000A1B93"/>
    <w:rsid w:val="000A753D"/>
    <w:rsid w:val="000B0647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2451C"/>
    <w:rsid w:val="00130C9A"/>
    <w:rsid w:val="00134CCE"/>
    <w:rsid w:val="00146ED6"/>
    <w:rsid w:val="00153860"/>
    <w:rsid w:val="00155D2D"/>
    <w:rsid w:val="00170240"/>
    <w:rsid w:val="001737AD"/>
    <w:rsid w:val="001A1C14"/>
    <w:rsid w:val="001B0AE9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3B1A"/>
    <w:rsid w:val="0023628B"/>
    <w:rsid w:val="0024599A"/>
    <w:rsid w:val="00245C63"/>
    <w:rsid w:val="002644B1"/>
    <w:rsid w:val="00266CCF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4143A"/>
    <w:rsid w:val="00352E6E"/>
    <w:rsid w:val="00370A69"/>
    <w:rsid w:val="003711FF"/>
    <w:rsid w:val="00373C81"/>
    <w:rsid w:val="003836F2"/>
    <w:rsid w:val="00384D57"/>
    <w:rsid w:val="00392C6F"/>
    <w:rsid w:val="003A0CB5"/>
    <w:rsid w:val="003A4A36"/>
    <w:rsid w:val="003D5597"/>
    <w:rsid w:val="003E0A90"/>
    <w:rsid w:val="00413744"/>
    <w:rsid w:val="00415909"/>
    <w:rsid w:val="0042259D"/>
    <w:rsid w:val="004317A3"/>
    <w:rsid w:val="0044103F"/>
    <w:rsid w:val="004423CD"/>
    <w:rsid w:val="00444721"/>
    <w:rsid w:val="00464D2A"/>
    <w:rsid w:val="00471103"/>
    <w:rsid w:val="0049169D"/>
    <w:rsid w:val="0049248A"/>
    <w:rsid w:val="00494E98"/>
    <w:rsid w:val="004A2836"/>
    <w:rsid w:val="004E0145"/>
    <w:rsid w:val="004E2F3F"/>
    <w:rsid w:val="004E50B3"/>
    <w:rsid w:val="004E7A23"/>
    <w:rsid w:val="004F2305"/>
    <w:rsid w:val="0053387D"/>
    <w:rsid w:val="00534F90"/>
    <w:rsid w:val="00543508"/>
    <w:rsid w:val="005437E2"/>
    <w:rsid w:val="00547595"/>
    <w:rsid w:val="005576FD"/>
    <w:rsid w:val="00563EDE"/>
    <w:rsid w:val="00573DEF"/>
    <w:rsid w:val="005769AD"/>
    <w:rsid w:val="00595803"/>
    <w:rsid w:val="00597891"/>
    <w:rsid w:val="005B1943"/>
    <w:rsid w:val="005B6D4C"/>
    <w:rsid w:val="005B79D5"/>
    <w:rsid w:val="005C1431"/>
    <w:rsid w:val="005D04E3"/>
    <w:rsid w:val="005D4605"/>
    <w:rsid w:val="005F79BB"/>
    <w:rsid w:val="006019E7"/>
    <w:rsid w:val="006029F6"/>
    <w:rsid w:val="00604419"/>
    <w:rsid w:val="006103EA"/>
    <w:rsid w:val="006114DD"/>
    <w:rsid w:val="006117DC"/>
    <w:rsid w:val="00612F23"/>
    <w:rsid w:val="006139E7"/>
    <w:rsid w:val="00625A55"/>
    <w:rsid w:val="006270D4"/>
    <w:rsid w:val="006445DE"/>
    <w:rsid w:val="00644793"/>
    <w:rsid w:val="0064590D"/>
    <w:rsid w:val="00657D34"/>
    <w:rsid w:val="00661013"/>
    <w:rsid w:val="00663D80"/>
    <w:rsid w:val="00665F82"/>
    <w:rsid w:val="00676F05"/>
    <w:rsid w:val="006B2097"/>
    <w:rsid w:val="006D679C"/>
    <w:rsid w:val="006D7F5E"/>
    <w:rsid w:val="006F29BF"/>
    <w:rsid w:val="00704C08"/>
    <w:rsid w:val="00713A38"/>
    <w:rsid w:val="0071690A"/>
    <w:rsid w:val="00721E41"/>
    <w:rsid w:val="0072264B"/>
    <w:rsid w:val="00752E48"/>
    <w:rsid w:val="00753C47"/>
    <w:rsid w:val="007614F4"/>
    <w:rsid w:val="00765774"/>
    <w:rsid w:val="00781755"/>
    <w:rsid w:val="007825BE"/>
    <w:rsid w:val="007839C9"/>
    <w:rsid w:val="00783F42"/>
    <w:rsid w:val="007866F0"/>
    <w:rsid w:val="007B6342"/>
    <w:rsid w:val="007C2721"/>
    <w:rsid w:val="007D21F3"/>
    <w:rsid w:val="007D4137"/>
    <w:rsid w:val="007D4666"/>
    <w:rsid w:val="00811AF8"/>
    <w:rsid w:val="00815F61"/>
    <w:rsid w:val="00816AF9"/>
    <w:rsid w:val="0082737C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4EB7"/>
    <w:rsid w:val="00905574"/>
    <w:rsid w:val="00907863"/>
    <w:rsid w:val="00911E57"/>
    <w:rsid w:val="00913259"/>
    <w:rsid w:val="009234AF"/>
    <w:rsid w:val="00923CEE"/>
    <w:rsid w:val="009246DA"/>
    <w:rsid w:val="00926422"/>
    <w:rsid w:val="00930C49"/>
    <w:rsid w:val="00931745"/>
    <w:rsid w:val="009325FB"/>
    <w:rsid w:val="00946A0F"/>
    <w:rsid w:val="00971779"/>
    <w:rsid w:val="009742A8"/>
    <w:rsid w:val="00977734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4A14"/>
    <w:rsid w:val="00A370DD"/>
    <w:rsid w:val="00A53B15"/>
    <w:rsid w:val="00A55EEA"/>
    <w:rsid w:val="00A56C97"/>
    <w:rsid w:val="00A77031"/>
    <w:rsid w:val="00A8313E"/>
    <w:rsid w:val="00A873D0"/>
    <w:rsid w:val="00A96A06"/>
    <w:rsid w:val="00AA38FE"/>
    <w:rsid w:val="00AC66CA"/>
    <w:rsid w:val="00AE163F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731E4"/>
    <w:rsid w:val="00B77818"/>
    <w:rsid w:val="00B80EC3"/>
    <w:rsid w:val="00B8431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519F"/>
    <w:rsid w:val="00BF63CE"/>
    <w:rsid w:val="00C1011A"/>
    <w:rsid w:val="00C10DA1"/>
    <w:rsid w:val="00C14108"/>
    <w:rsid w:val="00C24684"/>
    <w:rsid w:val="00C32970"/>
    <w:rsid w:val="00C42533"/>
    <w:rsid w:val="00C612F9"/>
    <w:rsid w:val="00C717CE"/>
    <w:rsid w:val="00C770F3"/>
    <w:rsid w:val="00C94519"/>
    <w:rsid w:val="00CA14F4"/>
    <w:rsid w:val="00CC406D"/>
    <w:rsid w:val="00CD779C"/>
    <w:rsid w:val="00D05FC7"/>
    <w:rsid w:val="00D15BFF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291"/>
    <w:rsid w:val="00DC3AD8"/>
    <w:rsid w:val="00DC7A91"/>
    <w:rsid w:val="00DD1C06"/>
    <w:rsid w:val="00E240C1"/>
    <w:rsid w:val="00E553DE"/>
    <w:rsid w:val="00E70C32"/>
    <w:rsid w:val="00E7590C"/>
    <w:rsid w:val="00E83488"/>
    <w:rsid w:val="00E9456E"/>
    <w:rsid w:val="00EA25EB"/>
    <w:rsid w:val="00EB4477"/>
    <w:rsid w:val="00EB7F40"/>
    <w:rsid w:val="00EC3AD8"/>
    <w:rsid w:val="00ED3122"/>
    <w:rsid w:val="00ED3DEB"/>
    <w:rsid w:val="00ED6943"/>
    <w:rsid w:val="00EE493C"/>
    <w:rsid w:val="00EF4603"/>
    <w:rsid w:val="00F10970"/>
    <w:rsid w:val="00F10F4C"/>
    <w:rsid w:val="00F23CC1"/>
    <w:rsid w:val="00F349BD"/>
    <w:rsid w:val="00F429BA"/>
    <w:rsid w:val="00F46E1D"/>
    <w:rsid w:val="00F64A1C"/>
    <w:rsid w:val="00F64E47"/>
    <w:rsid w:val="00F70DCF"/>
    <w:rsid w:val="00F860AD"/>
    <w:rsid w:val="00F92976"/>
    <w:rsid w:val="00F9531C"/>
    <w:rsid w:val="00F97258"/>
    <w:rsid w:val="00FA5214"/>
    <w:rsid w:val="00FC4642"/>
    <w:rsid w:val="00FC7A75"/>
    <w:rsid w:val="00FD39D8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Colofon,Opsomblokjes en substreepjes,Lijst paragraaf,-_BOMW,opsomming cijfer,lijstStijl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paragraph" w:styleId="Voetnoottekst">
    <w:name w:val="footnote text"/>
    <w:basedOn w:val="Standaard"/>
    <w:link w:val="VoetnoottekstChar"/>
    <w:semiHidden/>
    <w:unhideWhenUsed/>
    <w:rsid w:val="00F1097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F10970"/>
  </w:style>
  <w:style w:type="character" w:styleId="Voetnootmarkering">
    <w:name w:val="footnote reference"/>
    <w:basedOn w:val="Standaardalinea-lettertype"/>
    <w:semiHidden/>
    <w:unhideWhenUsed/>
    <w:rsid w:val="00F10970"/>
    <w:rPr>
      <w:vertAlign w:val="superscript"/>
    </w:rPr>
  </w:style>
  <w:style w:type="character" w:customStyle="1" w:styleId="LijstalineaChar">
    <w:name w:val="Lijstalinea Char"/>
    <w:aliases w:val="Colofon Char,Opsomblokjes en substreepjes Char,Lijst paragraaf Char,-_BOMW Char,opsomming cijfer Char,lijstStijl Char"/>
    <w:basedOn w:val="Standaardalinea-lettertype"/>
    <w:link w:val="Lijstalinea"/>
    <w:uiPriority w:val="34"/>
    <w:locked/>
    <w:rsid w:val="00F10970"/>
  </w:style>
  <w:style w:type="character" w:customStyle="1" w:styleId="normaltextrun">
    <w:name w:val="normaltextrun"/>
    <w:basedOn w:val="Standaardalinea-lettertype"/>
    <w:rsid w:val="00093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A5DFE53802624D835D5DAEA1F9CA2C" ma:contentTypeVersion="3" ma:contentTypeDescription="Een nieuw document maken." ma:contentTypeScope="" ma:versionID="ea729a64eda0e461cb18d6df39f11203">
  <xsd:schema xmlns:xsd="http://www.w3.org/2001/XMLSchema" xmlns:xs="http://www.w3.org/2001/XMLSchema" xmlns:p="http://schemas.microsoft.com/office/2006/metadata/properties" xmlns:ns2="525f9a0a-55ae-4324-a9a1-c7a168f72864" targetNamespace="http://schemas.microsoft.com/office/2006/metadata/properties" ma:root="true" ma:fieldsID="fc23c4a977d9b283509841e955a563ff" ns2:_="">
    <xsd:import namespace="525f9a0a-55ae-4324-a9a1-c7a168f728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f9a0a-55ae-4324-a9a1-c7a168f72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3B40C3-563C-4737-8472-26954020F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5f9a0a-55ae-4324-a9a1-c7a168f728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6</Pages>
  <Words>934</Words>
  <Characters>5138</Characters>
  <Application>Microsoft Office Word</Application>
  <DocSecurity>0</DocSecurity>
  <Lines>42</Lines>
  <Paragraphs>12</Paragraphs>
  <ScaleCrop>false</ScaleCrop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Alex van der Galiën</cp:lastModifiedBy>
  <cp:revision>86</cp:revision>
  <cp:lastPrinted>2025-12-09T04:21:00Z</cp:lastPrinted>
  <dcterms:created xsi:type="dcterms:W3CDTF">2024-10-22T13:31:00Z</dcterms:created>
  <dcterms:modified xsi:type="dcterms:W3CDTF">2026-01-07T14:30:00Z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0x010100BDA5DFE53802624D835D5DAEA1F9CA2C</vt:lpwstr>
  </property>
  <property fmtid="{D5CDD505-2E9C-101B-9397-08002B2CF9AE}" pid="3" name="_dlc_DocIdItemGuid">
    <vt:lpwstr>dd903a2f-cef5-48eb-931d-57cc22ac5442</vt:lpwstr>
  </property>
  <property fmtid="{D5CDD505-2E9C-101B-9397-08002B2CF9AE}" pid="4" name="MediaServiceImageTags">
    <vt:lpwstr/>
  </property>
</Properties>
</file>