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C831" w14:textId="77777777" w:rsidR="00BB7AA6" w:rsidRDefault="00BB7AA6" w:rsidP="00BB7AA6">
      <w:pPr>
        <w:pStyle w:val="Bijlage"/>
      </w:pPr>
      <w:bookmarkStart w:id="0" w:name="_Toc334096301"/>
      <w:bookmarkStart w:id="1" w:name="_Toc112674228"/>
      <w:bookmarkStart w:id="2" w:name="_Toc129104296"/>
    </w:p>
    <w:p w14:paraId="4CE51A23" w14:textId="4B804EC4" w:rsidR="000225F8" w:rsidRDefault="003446C4" w:rsidP="000225F8">
      <w:pPr>
        <w:pStyle w:val="Bijlage"/>
        <w:rPr>
          <w:lang w:eastAsia="nl-NL"/>
        </w:rPr>
      </w:pPr>
      <w:r>
        <w:rPr>
          <w:lang w:eastAsia="nl-NL"/>
        </w:rPr>
        <w:t xml:space="preserve">Bijlage </w:t>
      </w:r>
      <w:r w:rsidR="00886E55">
        <w:rPr>
          <w:lang w:eastAsia="nl-NL"/>
        </w:rPr>
        <w:t>1 -</w:t>
      </w:r>
      <w:r>
        <w:rPr>
          <w:lang w:eastAsia="nl-NL"/>
        </w:rPr>
        <w:t xml:space="preserve"> </w:t>
      </w:r>
      <w:r w:rsidR="00BB7AA6">
        <w:rPr>
          <w:lang w:eastAsia="nl-NL"/>
        </w:rPr>
        <w:t>Akkoordverklaring</w:t>
      </w:r>
      <w:bookmarkEnd w:id="0"/>
      <w:bookmarkEnd w:id="1"/>
      <w:bookmarkEnd w:id="2"/>
    </w:p>
    <w:p w14:paraId="37F435E2" w14:textId="0EBFEA00" w:rsidR="000225F8" w:rsidRDefault="000225F8" w:rsidP="000225F8">
      <w:r w:rsidRPr="0051252F">
        <w:t xml:space="preserve">Behorende bij zaaknummer: </w:t>
      </w:r>
      <w:r>
        <w:t>31196306</w:t>
      </w:r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0225F8" w14:paraId="2B8F567A" w14:textId="77777777" w:rsidTr="004B2F48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3E696" w14:textId="2B827DB6" w:rsidR="000225F8" w:rsidRPr="00BD05EA" w:rsidRDefault="000225F8" w:rsidP="004B2F48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Pr="00BD05EA">
              <w:rPr>
                <w:szCs w:val="18"/>
              </w:rPr>
              <w:t>anbesteding</w:t>
            </w:r>
            <w:r>
              <w:rPr>
                <w:szCs w:val="18"/>
              </w:rPr>
              <w:t xml:space="preserve"> Integrator Bedienketen </w:t>
            </w:r>
          </w:p>
          <w:p w14:paraId="2C71C6E9" w14:textId="77777777" w:rsidR="000225F8" w:rsidRPr="00BD05EA" w:rsidRDefault="000225F8" w:rsidP="004B2F48">
            <w:pPr>
              <w:rPr>
                <w:szCs w:val="18"/>
              </w:rPr>
            </w:pPr>
          </w:p>
          <w:p w14:paraId="23E897E3" w14:textId="77777777" w:rsidR="000225F8" w:rsidRPr="009E7602" w:rsidRDefault="000225F8" w:rsidP="004B2F48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2D179EA2" w14:textId="77777777" w:rsidR="000225F8" w:rsidRPr="009E7602" w:rsidRDefault="000225F8" w:rsidP="004B2F48">
            <w:pPr>
              <w:rPr>
                <w:szCs w:val="18"/>
              </w:rPr>
            </w:pPr>
          </w:p>
          <w:p w14:paraId="7E2D650B" w14:textId="74C14C70" w:rsidR="000225F8" w:rsidRDefault="000225F8" w:rsidP="000225F8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 xml:space="preserve">en verklaart hij dat hij gedurende de looptijd van </w:t>
            </w:r>
            <w:r w:rsidRPr="006B666E">
              <w:rPr>
                <w:szCs w:val="18"/>
              </w:rPr>
              <w:t xml:space="preserve">de </w:t>
            </w:r>
            <w:r w:rsidR="006B666E" w:rsidRPr="006B666E">
              <w:rPr>
                <w:szCs w:val="18"/>
              </w:rPr>
              <w:t>O</w:t>
            </w:r>
            <w:r w:rsidRPr="006B666E">
              <w:rPr>
                <w:szCs w:val="18"/>
              </w:rPr>
              <w:t>vereenkomst daaraan</w:t>
            </w:r>
            <w:r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14:paraId="2E8A600B" w14:textId="77777777" w:rsidR="000225F8" w:rsidRDefault="000225F8" w:rsidP="004B2F48">
            <w:pPr>
              <w:rPr>
                <w:szCs w:val="18"/>
              </w:rPr>
            </w:pPr>
          </w:p>
          <w:p w14:paraId="0D934204" w14:textId="77777777" w:rsidR="000225F8" w:rsidRDefault="000225F8" w:rsidP="004B2F48">
            <w:pPr>
              <w:rPr>
                <w:szCs w:val="18"/>
              </w:rPr>
            </w:pPr>
            <w:r w:rsidRPr="009E7602">
              <w:rPr>
                <w:szCs w:val="18"/>
              </w:rPr>
              <w:t xml:space="preserve">Door het invullen en ondertekenen van deze akkoordverklaring </w:t>
            </w:r>
            <w:r>
              <w:rPr>
                <w:szCs w:val="18"/>
              </w:rPr>
              <w:t xml:space="preserve">verklaart </w:t>
            </w:r>
            <w:r w:rsidRPr="009E7602">
              <w:rPr>
                <w:szCs w:val="18"/>
              </w:rPr>
              <w:t>Inschrijver</w:t>
            </w:r>
            <w:r>
              <w:rPr>
                <w:szCs w:val="18"/>
              </w:rPr>
              <w:t xml:space="preserve"> dat de onderneming </w:t>
            </w:r>
            <w:r w:rsidRPr="000D31CC">
              <w:rPr>
                <w:b/>
                <w:szCs w:val="18"/>
              </w:rPr>
              <w:t>niet</w:t>
            </w:r>
            <w:r>
              <w:rPr>
                <w:szCs w:val="18"/>
              </w:rPr>
              <w:t>:</w:t>
            </w:r>
          </w:p>
          <w:p w14:paraId="097D296B" w14:textId="60E8A1B7" w:rsidR="000225F8" w:rsidRPr="000D31CC" w:rsidRDefault="007A735A" w:rsidP="000225F8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 w:rsidRPr="000D31CC">
              <w:rPr>
                <w:szCs w:val="18"/>
              </w:rPr>
              <w:t>Wordt</w:t>
            </w:r>
            <w:r w:rsidR="000225F8" w:rsidRPr="000D31CC">
              <w:rPr>
                <w:szCs w:val="18"/>
              </w:rPr>
              <w:t xml:space="preserve"> gedreven voor rekening van een Russisch onderdaan of een in Rusland gevestigde natuurlijk persoon, rechtspersoon, entiteit of lichaam.</w:t>
            </w:r>
          </w:p>
          <w:p w14:paraId="21AA9A15" w14:textId="6CAC9864" w:rsidR="000225F8" w:rsidRPr="000D31CC" w:rsidRDefault="007A735A" w:rsidP="000225F8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 w:rsidRPr="000D31CC">
              <w:rPr>
                <w:szCs w:val="18"/>
              </w:rPr>
              <w:t>Een</w:t>
            </w:r>
            <w:r w:rsidR="000225F8" w:rsidRPr="000D31CC">
              <w:rPr>
                <w:szCs w:val="18"/>
              </w:rPr>
              <w:t xml:space="preserve"> rechtspersoon, entiteit of lichaam </w:t>
            </w:r>
            <w:r w:rsidR="000225F8">
              <w:rPr>
                <w:szCs w:val="18"/>
              </w:rPr>
              <w:t xml:space="preserve">is </w:t>
            </w:r>
            <w:r w:rsidR="000225F8" w:rsidRPr="000D31CC">
              <w:rPr>
                <w:szCs w:val="18"/>
              </w:rPr>
              <w:t xml:space="preserve">waarvan de eigendomsrechten voor meer dan 50% direct of indirect in handen zijn van een entiteit als bedoeld bij </w:t>
            </w:r>
            <w:r w:rsidR="000225F8">
              <w:rPr>
                <w:szCs w:val="18"/>
              </w:rPr>
              <w:t>1).</w:t>
            </w:r>
          </w:p>
          <w:p w14:paraId="28E5D18D" w14:textId="4207C765" w:rsidR="000225F8" w:rsidRPr="000D31CC" w:rsidRDefault="007A735A" w:rsidP="000225F8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>
              <w:rPr>
                <w:szCs w:val="18"/>
              </w:rPr>
              <w:t>Handelt</w:t>
            </w:r>
            <w:r w:rsidR="000225F8">
              <w:rPr>
                <w:szCs w:val="18"/>
              </w:rPr>
              <w:t xml:space="preserve"> </w:t>
            </w:r>
            <w:r w:rsidR="000225F8" w:rsidRPr="000D31CC">
              <w:rPr>
                <w:szCs w:val="18"/>
              </w:rPr>
              <w:t>namens of op aanwijzing van een entiteit als bedoeld bij 1</w:t>
            </w:r>
            <w:r w:rsidR="000225F8">
              <w:rPr>
                <w:szCs w:val="18"/>
              </w:rPr>
              <w:t>)</w:t>
            </w:r>
            <w:r w:rsidR="000225F8" w:rsidRPr="000D31CC">
              <w:rPr>
                <w:szCs w:val="18"/>
              </w:rPr>
              <w:t xml:space="preserve"> of 2</w:t>
            </w:r>
            <w:r w:rsidR="000225F8">
              <w:rPr>
                <w:szCs w:val="18"/>
              </w:rPr>
              <w:t>).</w:t>
            </w:r>
          </w:p>
          <w:p w14:paraId="13A4D15D" w14:textId="29752CB2" w:rsidR="000225F8" w:rsidRPr="000D31CC" w:rsidRDefault="007A735A" w:rsidP="000225F8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 w:rsidRPr="000D31CC">
              <w:rPr>
                <w:szCs w:val="18"/>
              </w:rPr>
              <w:t>Gebruik</w:t>
            </w:r>
            <w:r w:rsidR="000225F8" w:rsidRPr="000D31CC">
              <w:rPr>
                <w:szCs w:val="18"/>
              </w:rPr>
              <w:t xml:space="preserve"> </w:t>
            </w:r>
            <w:r w:rsidR="000225F8">
              <w:rPr>
                <w:szCs w:val="18"/>
              </w:rPr>
              <w:t xml:space="preserve">maakt </w:t>
            </w:r>
            <w:r w:rsidR="000225F8" w:rsidRPr="000D31CC">
              <w:rPr>
                <w:szCs w:val="18"/>
              </w:rPr>
              <w:t xml:space="preserve">van een onderaannemer, leverancier of andere entiteit, waarbij de prestatie van deze betrokkene meer dan 10% van de waarde van de onderhavige opdracht vertegenwoordigt terwijl </w:t>
            </w:r>
            <w:proofErr w:type="gramStart"/>
            <w:r w:rsidR="000225F8" w:rsidRPr="000D31CC">
              <w:rPr>
                <w:szCs w:val="18"/>
              </w:rPr>
              <w:t>tevens</w:t>
            </w:r>
            <w:proofErr w:type="gramEnd"/>
            <w:r w:rsidR="000225F8" w:rsidRPr="000D31CC">
              <w:rPr>
                <w:szCs w:val="18"/>
              </w:rPr>
              <w:t xml:space="preserve"> voor deze betrokkene één van bovenstaande 1</w:t>
            </w:r>
            <w:r w:rsidR="000225F8">
              <w:rPr>
                <w:szCs w:val="18"/>
              </w:rPr>
              <w:t>)</w:t>
            </w:r>
            <w:r w:rsidR="000225F8" w:rsidRPr="000D31CC">
              <w:rPr>
                <w:szCs w:val="18"/>
              </w:rPr>
              <w:t xml:space="preserve"> t/m 3</w:t>
            </w:r>
            <w:r w:rsidR="000225F8">
              <w:rPr>
                <w:szCs w:val="18"/>
              </w:rPr>
              <w:t>) aan de orde is.</w:t>
            </w:r>
          </w:p>
          <w:p w14:paraId="350086AC" w14:textId="77777777" w:rsidR="000225F8" w:rsidRPr="00BD05EA" w:rsidRDefault="000225F8" w:rsidP="004B2F48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>
              <w:rPr>
                <w:szCs w:val="18"/>
              </w:rPr>
              <w:t xml:space="preserve"> inclusief het Uniform Europees Aanbestedingsdocument</w:t>
            </w:r>
            <w:r w:rsidRPr="00396A48">
              <w:rPr>
                <w:szCs w:val="18"/>
              </w:rPr>
              <w:t>en</w:t>
            </w:r>
            <w:r>
              <w:rPr>
                <w:szCs w:val="18"/>
              </w:rPr>
              <w:t xml:space="preserve"> en</w:t>
            </w:r>
            <w:r w:rsidRPr="00396A48">
              <w:rPr>
                <w:szCs w:val="18"/>
              </w:rPr>
              <w:t xml:space="preserve"> dat al deze documenten naar waarheid zijn ingevuld</w:t>
            </w:r>
            <w:r w:rsidRPr="009E7602">
              <w:rPr>
                <w:szCs w:val="18"/>
              </w:rPr>
              <w:t>.</w:t>
            </w:r>
          </w:p>
          <w:p w14:paraId="703B3C90" w14:textId="77777777" w:rsidR="000225F8" w:rsidRDefault="000225F8" w:rsidP="004B2F48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0225F8" w:rsidRPr="00496557" w14:paraId="3ACB111D" w14:textId="77777777" w:rsidTr="004B2F48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F54B08" w14:textId="77777777" w:rsidR="000225F8" w:rsidRDefault="000225F8" w:rsidP="004B2F48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414C3B09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2481ACE6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CB39" w14:textId="0817145E" w:rsidR="000225F8" w:rsidRPr="006E3446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>
              <w:rPr>
                <w:szCs w:val="18"/>
              </w:rPr>
              <w:t>Integrator Bedienketen</w:t>
            </w:r>
          </w:p>
        </w:tc>
      </w:tr>
      <w:tr w:rsidR="000225F8" w14:paraId="1C6A62A2" w14:textId="77777777" w:rsidTr="004B2F48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5C6359" w14:textId="77777777" w:rsidR="000225F8" w:rsidRDefault="000225F8" w:rsidP="004B2F48">
            <w:pPr>
              <w:rPr>
                <w:szCs w:val="18"/>
              </w:rPr>
            </w:pPr>
            <w:r>
              <w:rPr>
                <w:szCs w:val="18"/>
              </w:rPr>
              <w:t xml:space="preserve">Naam Inschrijver (in geval van combinatie naam penvoerder en </w:t>
            </w:r>
            <w:r w:rsidRPr="00077C3B">
              <w:rPr>
                <w:szCs w:val="18"/>
              </w:rPr>
              <w:t xml:space="preserve">de </w:t>
            </w:r>
            <w:r>
              <w:rPr>
                <w:szCs w:val="18"/>
              </w:rPr>
              <w:t xml:space="preserve">andere </w:t>
            </w:r>
            <w:r w:rsidRPr="00077C3B">
              <w:rPr>
                <w:szCs w:val="18"/>
              </w:rPr>
              <w:t>ondernemer</w:t>
            </w:r>
            <w:r>
              <w:rPr>
                <w:szCs w:val="18"/>
              </w:rPr>
              <w:t>s</w:t>
            </w:r>
            <w:r w:rsidRPr="00077C3B">
              <w:rPr>
                <w:szCs w:val="18"/>
              </w:rPr>
              <w:t xml:space="preserve"> binnen de combinatie</w:t>
            </w:r>
            <w:r>
              <w:rPr>
                <w:szCs w:val="18"/>
              </w:rPr>
              <w:t>):</w:t>
            </w:r>
          </w:p>
          <w:p w14:paraId="425C10B1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0F93B74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AB339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0225F8" w14:paraId="39B5ABAF" w14:textId="77777777" w:rsidTr="004B2F48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69AEC" w14:textId="77777777" w:rsidR="000225F8" w:rsidRDefault="000225F8" w:rsidP="004B2F48">
            <w:pPr>
              <w:rPr>
                <w:szCs w:val="18"/>
              </w:rPr>
            </w:pPr>
            <w:r>
              <w:rPr>
                <w:szCs w:val="18"/>
              </w:rPr>
              <w:t>Gekwalificeerde elektronische handtekening(en):</w:t>
            </w:r>
          </w:p>
          <w:p w14:paraId="6D8220CE" w14:textId="77777777" w:rsidR="000225F8" w:rsidRDefault="000225F8" w:rsidP="004B2F48">
            <w:pPr>
              <w:rPr>
                <w:szCs w:val="18"/>
              </w:rPr>
            </w:pPr>
          </w:p>
          <w:p w14:paraId="34316D35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7375328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07E1B9E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10F6606E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6DE223E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22D48CE7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2E2E5E" w14:textId="77777777" w:rsidR="000225F8" w:rsidRDefault="000225F8" w:rsidP="004B2F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45C5F36A" w14:textId="46AA1935" w:rsidR="00BB7AA6" w:rsidRDefault="00BB7AA6" w:rsidP="00886E55">
      <w:pPr>
        <w:pStyle w:val="Bijlage"/>
      </w:pPr>
    </w:p>
    <w:sectPr w:rsidR="00BB7AA6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B2F7B" w14:textId="77777777" w:rsidR="00BB7AA6" w:rsidRDefault="00BB7AA6" w:rsidP="0088501B">
      <w:r>
        <w:separator/>
      </w:r>
    </w:p>
  </w:endnote>
  <w:endnote w:type="continuationSeparator" w:id="0">
    <w:p w14:paraId="34ABFABB" w14:textId="77777777" w:rsidR="00BB7AA6" w:rsidRDefault="00BB7AA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046029" w:usb3="00000000" w:csb0="8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ED872" w14:textId="77777777" w:rsidR="00BB7AA6" w:rsidRDefault="00BB7AA6" w:rsidP="0088501B">
      <w:r>
        <w:separator/>
      </w:r>
    </w:p>
  </w:footnote>
  <w:footnote w:type="continuationSeparator" w:id="0">
    <w:p w14:paraId="1CEDC875" w14:textId="77777777" w:rsidR="00BB7AA6" w:rsidRDefault="00BB7AA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62F8" w14:textId="77777777" w:rsidR="00E456EE" w:rsidRDefault="00BB7AA6">
    <w:pPr>
      <w:pStyle w:val="Koptekst"/>
    </w:pPr>
    <w:r w:rsidRPr="00C56EA1"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C5BBE1E" wp14:editId="56995CCA">
          <wp:simplePos x="0" y="0"/>
          <wp:positionH relativeFrom="page">
            <wp:posOffset>4206875</wp:posOffset>
          </wp:positionH>
          <wp:positionV relativeFrom="page">
            <wp:posOffset>13335</wp:posOffset>
          </wp:positionV>
          <wp:extent cx="2331085" cy="1576705"/>
          <wp:effectExtent l="0" t="0" r="0" b="4445"/>
          <wp:wrapNone/>
          <wp:docPr id="4" name="Afbeelding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085" cy="1576705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6EA1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4898DB2" wp14:editId="3C0DB71D">
          <wp:simplePos x="0" y="0"/>
          <wp:positionH relativeFrom="page">
            <wp:posOffset>3739977</wp:posOffset>
          </wp:positionH>
          <wp:positionV relativeFrom="page">
            <wp:posOffset>13162</wp:posOffset>
          </wp:positionV>
          <wp:extent cx="466725" cy="1579245"/>
          <wp:effectExtent l="0" t="0" r="9525" b="1905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6725" cy="1579245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4BB5952"/>
    <w:multiLevelType w:val="hybridMultilevel"/>
    <w:tmpl w:val="72C45CDA"/>
    <w:lvl w:ilvl="0" w:tplc="ED68408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05" w:hanging="360"/>
      </w:pPr>
    </w:lvl>
    <w:lvl w:ilvl="2" w:tplc="0413001B" w:tentative="1">
      <w:start w:val="1"/>
      <w:numFmt w:val="lowerRoman"/>
      <w:lvlText w:val="%3."/>
      <w:lvlJc w:val="right"/>
      <w:pPr>
        <w:ind w:left="2025" w:hanging="180"/>
      </w:pPr>
    </w:lvl>
    <w:lvl w:ilvl="3" w:tplc="0413000F" w:tentative="1">
      <w:start w:val="1"/>
      <w:numFmt w:val="decimal"/>
      <w:lvlText w:val="%4."/>
      <w:lvlJc w:val="left"/>
      <w:pPr>
        <w:ind w:left="2745" w:hanging="360"/>
      </w:pPr>
    </w:lvl>
    <w:lvl w:ilvl="4" w:tplc="04130019" w:tentative="1">
      <w:start w:val="1"/>
      <w:numFmt w:val="lowerLetter"/>
      <w:lvlText w:val="%5."/>
      <w:lvlJc w:val="left"/>
      <w:pPr>
        <w:ind w:left="3465" w:hanging="360"/>
      </w:pPr>
    </w:lvl>
    <w:lvl w:ilvl="5" w:tplc="0413001B" w:tentative="1">
      <w:start w:val="1"/>
      <w:numFmt w:val="lowerRoman"/>
      <w:lvlText w:val="%6."/>
      <w:lvlJc w:val="right"/>
      <w:pPr>
        <w:ind w:left="4185" w:hanging="180"/>
      </w:pPr>
    </w:lvl>
    <w:lvl w:ilvl="6" w:tplc="0413000F" w:tentative="1">
      <w:start w:val="1"/>
      <w:numFmt w:val="decimal"/>
      <w:lvlText w:val="%7."/>
      <w:lvlJc w:val="left"/>
      <w:pPr>
        <w:ind w:left="4905" w:hanging="360"/>
      </w:pPr>
    </w:lvl>
    <w:lvl w:ilvl="7" w:tplc="04130019" w:tentative="1">
      <w:start w:val="1"/>
      <w:numFmt w:val="lowerLetter"/>
      <w:lvlText w:val="%8."/>
      <w:lvlJc w:val="left"/>
      <w:pPr>
        <w:ind w:left="5625" w:hanging="360"/>
      </w:pPr>
    </w:lvl>
    <w:lvl w:ilvl="8" w:tplc="0413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931399484">
    <w:abstractNumId w:val="9"/>
  </w:num>
  <w:num w:numId="2" w16cid:durableId="1543592362">
    <w:abstractNumId w:val="11"/>
  </w:num>
  <w:num w:numId="3" w16cid:durableId="1687249517">
    <w:abstractNumId w:val="28"/>
  </w:num>
  <w:num w:numId="4" w16cid:durableId="2035957774">
    <w:abstractNumId w:val="10"/>
  </w:num>
  <w:num w:numId="5" w16cid:durableId="1952735957">
    <w:abstractNumId w:val="16"/>
  </w:num>
  <w:num w:numId="6" w16cid:durableId="1603762993">
    <w:abstractNumId w:val="19"/>
  </w:num>
  <w:num w:numId="7" w16cid:durableId="880169691">
    <w:abstractNumId w:val="2"/>
  </w:num>
  <w:num w:numId="8" w16cid:durableId="1231692770">
    <w:abstractNumId w:val="1"/>
  </w:num>
  <w:num w:numId="9" w16cid:durableId="2095394869">
    <w:abstractNumId w:val="0"/>
  </w:num>
  <w:num w:numId="10" w16cid:durableId="134876285">
    <w:abstractNumId w:val="7"/>
  </w:num>
  <w:num w:numId="11" w16cid:durableId="1142886311">
    <w:abstractNumId w:val="5"/>
  </w:num>
  <w:num w:numId="12" w16cid:durableId="229770941">
    <w:abstractNumId w:val="5"/>
  </w:num>
  <w:num w:numId="13" w16cid:durableId="1918860668">
    <w:abstractNumId w:val="29"/>
  </w:num>
  <w:num w:numId="14" w16cid:durableId="1565917309">
    <w:abstractNumId w:val="3"/>
  </w:num>
  <w:num w:numId="15" w16cid:durableId="239219891">
    <w:abstractNumId w:val="17"/>
  </w:num>
  <w:num w:numId="16" w16cid:durableId="1569803791">
    <w:abstractNumId w:val="23"/>
  </w:num>
  <w:num w:numId="17" w16cid:durableId="954024646">
    <w:abstractNumId w:val="8"/>
  </w:num>
  <w:num w:numId="18" w16cid:durableId="1774083005">
    <w:abstractNumId w:val="20"/>
  </w:num>
  <w:num w:numId="19" w16cid:durableId="847870868">
    <w:abstractNumId w:val="31"/>
  </w:num>
  <w:num w:numId="20" w16cid:durableId="1234699427">
    <w:abstractNumId w:val="12"/>
  </w:num>
  <w:num w:numId="21" w16cid:durableId="1077675802">
    <w:abstractNumId w:val="22"/>
  </w:num>
  <w:num w:numId="22" w16cid:durableId="831988661">
    <w:abstractNumId w:val="25"/>
  </w:num>
  <w:num w:numId="23" w16cid:durableId="2114474487">
    <w:abstractNumId w:val="18"/>
  </w:num>
  <w:num w:numId="24" w16cid:durableId="535050038">
    <w:abstractNumId w:val="27"/>
  </w:num>
  <w:num w:numId="25" w16cid:durableId="861672276">
    <w:abstractNumId w:val="26"/>
  </w:num>
  <w:num w:numId="26" w16cid:durableId="219554853">
    <w:abstractNumId w:val="6"/>
  </w:num>
  <w:num w:numId="27" w16cid:durableId="14235885">
    <w:abstractNumId w:val="15"/>
  </w:num>
  <w:num w:numId="28" w16cid:durableId="659776309">
    <w:abstractNumId w:val="21"/>
  </w:num>
  <w:num w:numId="29" w16cid:durableId="577329343">
    <w:abstractNumId w:val="4"/>
  </w:num>
  <w:num w:numId="30" w16cid:durableId="1948586297">
    <w:abstractNumId w:val="13"/>
  </w:num>
  <w:num w:numId="31" w16cid:durableId="1281840016">
    <w:abstractNumId w:val="24"/>
  </w:num>
  <w:num w:numId="32" w16cid:durableId="914970247">
    <w:abstractNumId w:val="30"/>
  </w:num>
  <w:num w:numId="33" w16cid:durableId="20663711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AA6"/>
    <w:rsid w:val="000225F8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446C4"/>
    <w:rsid w:val="0038549E"/>
    <w:rsid w:val="003C4BF2"/>
    <w:rsid w:val="003D51FB"/>
    <w:rsid w:val="003F5EB0"/>
    <w:rsid w:val="003F6EDB"/>
    <w:rsid w:val="0040087C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B666E"/>
    <w:rsid w:val="006D2E66"/>
    <w:rsid w:val="006F42D7"/>
    <w:rsid w:val="007435A7"/>
    <w:rsid w:val="007A735A"/>
    <w:rsid w:val="007F4AEA"/>
    <w:rsid w:val="0088386A"/>
    <w:rsid w:val="0088501B"/>
    <w:rsid w:val="00886E55"/>
    <w:rsid w:val="008B4EE1"/>
    <w:rsid w:val="008D2753"/>
    <w:rsid w:val="008E3581"/>
    <w:rsid w:val="00905289"/>
    <w:rsid w:val="009C5CF5"/>
    <w:rsid w:val="00A32591"/>
    <w:rsid w:val="00A65F50"/>
    <w:rsid w:val="00A77ABF"/>
    <w:rsid w:val="00A863E9"/>
    <w:rsid w:val="00B022C4"/>
    <w:rsid w:val="00B559E9"/>
    <w:rsid w:val="00B72222"/>
    <w:rsid w:val="00B80650"/>
    <w:rsid w:val="00BB7AA6"/>
    <w:rsid w:val="00BD2475"/>
    <w:rsid w:val="00C36FAA"/>
    <w:rsid w:val="00C71133"/>
    <w:rsid w:val="00CA55CC"/>
    <w:rsid w:val="00CB3317"/>
    <w:rsid w:val="00DA3555"/>
    <w:rsid w:val="00E456EE"/>
    <w:rsid w:val="00E71784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72D268"/>
  <w15:chartTrackingRefBased/>
  <w15:docId w15:val="{41126818-D853-460B-8398-F6F2CE0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7AA6"/>
    <w:pPr>
      <w:spacing w:line="240" w:lineRule="atLeast"/>
    </w:pPr>
    <w:rPr>
      <w:szCs w:val="22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Normal List Paragraph,Paragraaf zonder nummering,Kop 1.1,List - Number,Bulletlijst NS,List Paragraph11,List Paragraph2,List Paragraph Char Char,lp1,Number_1,SGLText List Paragraph,new,b1,Colorful List - Accent 11,Normal Sentenc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Normal List Paragraph Char,Paragraaf zonder nummering Char,Kop 1.1 Char,List - Number Char,Bulletlijst NS Char,List Paragraph11 Char,List Paragraph2 Char,List Paragraph Char Char Char,lp1 Char,Number_1 Char,SGLText List Paragraph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uiPriority w:val="99"/>
    <w:rsid w:val="00BB7A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eastAsia="DejaVu Sans" w:hAnsi="Verdana" w:cs="Times New Roman"/>
      <w:szCs w:val="20"/>
      <w:lang w:eastAsia="nl-NL"/>
    </w:rPr>
  </w:style>
  <w:style w:type="character" w:customStyle="1" w:styleId="broodtekstChar3">
    <w:name w:val="broodtekst Char3"/>
    <w:link w:val="broodtekst"/>
    <w:uiPriority w:val="99"/>
    <w:locked/>
    <w:rsid w:val="00BB7AA6"/>
    <w:rPr>
      <w:rFonts w:ascii="Verdana" w:eastAsia="DejaVu Sans" w:hAnsi="Verdana" w:cs="Times New Roman"/>
      <w:szCs w:val="20"/>
      <w:lang w:eastAsia="nl-NL"/>
    </w:rPr>
  </w:style>
  <w:style w:type="character" w:customStyle="1" w:styleId="BijlageChar">
    <w:name w:val="Bijlage Char"/>
    <w:aliases w:val="Formulier Char"/>
    <w:link w:val="Bijlage"/>
    <w:locked/>
    <w:rsid w:val="00BB7AA6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B7AA6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Cuba, Bianca de (CIV)</dc:creator>
  <cp:keywords/>
  <dc:description/>
  <cp:lastModifiedBy>Hu, Misja (RWS CIV)</cp:lastModifiedBy>
  <cp:revision>6</cp:revision>
  <cp:lastPrinted>2026-01-28T16:54:00Z</cp:lastPrinted>
  <dcterms:created xsi:type="dcterms:W3CDTF">2025-12-08T12:51:00Z</dcterms:created>
  <dcterms:modified xsi:type="dcterms:W3CDTF">2026-01-28T16:55:00Z</dcterms:modified>
</cp:coreProperties>
</file>