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AC287" w14:textId="3176EC26" w:rsidR="0054351F" w:rsidRPr="00CF5B98" w:rsidRDefault="0054351F" w:rsidP="00CF5B98">
      <w:pPr>
        <w:pStyle w:val="1-Kop1MemoCorversenBS"/>
        <w:spacing w:line="300" w:lineRule="auto"/>
        <w:ind w:left="425" w:hanging="425"/>
        <w:rPr>
          <w:sz w:val="32"/>
        </w:rPr>
      </w:pPr>
      <w:bookmarkStart w:id="0" w:name="_Toc1050335"/>
      <w:bookmarkStart w:id="1" w:name="_Toc26972657"/>
      <w:bookmarkStart w:id="2" w:name="_Toc153539997"/>
      <w:bookmarkStart w:id="3" w:name="_Hlk512691279"/>
      <w:r w:rsidRPr="00CF5B98">
        <w:rPr>
          <w:sz w:val="32"/>
        </w:rPr>
        <w:t xml:space="preserve">Bijlage </w:t>
      </w:r>
      <w:r w:rsidR="00C26A31" w:rsidRPr="00CF5B98">
        <w:rPr>
          <w:sz w:val="32"/>
        </w:rPr>
        <w:t>6</w:t>
      </w:r>
      <w:r w:rsidRPr="00CF5B98">
        <w:rPr>
          <w:sz w:val="32"/>
        </w:rPr>
        <w:t xml:space="preserve"> Formulier Kerncompetentie(s)</w:t>
      </w:r>
      <w:bookmarkEnd w:id="0"/>
      <w:bookmarkEnd w:id="1"/>
      <w:bookmarkEnd w:id="2"/>
      <w:r w:rsidRPr="00CF5B98">
        <w:rPr>
          <w:sz w:val="32"/>
        </w:rPr>
        <w:t xml:space="preserve"> </w:t>
      </w:r>
    </w:p>
    <w:p w14:paraId="50457AE0" w14:textId="5CAC2D49" w:rsidR="0054351F" w:rsidRPr="0054351F" w:rsidRDefault="0054351F" w:rsidP="003965C6">
      <w:pPr>
        <w:spacing w:line="280" w:lineRule="atLeast"/>
        <w:jc w:val="both"/>
        <w:rPr>
          <w:rFonts w:ascii="Trebuchet MS" w:hAnsi="Trebuchet MS"/>
        </w:rPr>
      </w:pPr>
      <w:r w:rsidRPr="4866CDEF">
        <w:rPr>
          <w:rFonts w:ascii="Trebuchet MS" w:hAnsi="Trebuchet MS"/>
        </w:rPr>
        <w:t xml:space="preserve">De </w:t>
      </w:r>
      <w:r w:rsidR="00367E9F" w:rsidRPr="4866CDEF">
        <w:rPr>
          <w:rFonts w:ascii="Trebuchet MS" w:hAnsi="Trebuchet MS"/>
        </w:rPr>
        <w:t>inschrijver</w:t>
      </w:r>
      <w:r w:rsidRPr="4866CDEF">
        <w:rPr>
          <w:rFonts w:ascii="Trebuchet MS" w:hAnsi="Trebuchet MS"/>
        </w:rPr>
        <w:t xml:space="preserve"> moet aantonen dat hij over de gevraagde kerncompetenties beschikt. Hiervoor moet </w:t>
      </w:r>
      <w:r w:rsidR="00367E9F" w:rsidRPr="4866CDEF">
        <w:rPr>
          <w:rFonts w:ascii="Trebuchet MS" w:hAnsi="Trebuchet MS"/>
        </w:rPr>
        <w:t>inschrijver</w:t>
      </w:r>
      <w:r w:rsidRPr="4866CDEF">
        <w:rPr>
          <w:rFonts w:ascii="Trebuchet MS" w:hAnsi="Trebuchet MS"/>
        </w:rPr>
        <w:t xml:space="preserve"> één of meerdere referentieopdrachten overleggen. Per te overleggen referentieopdracht moet </w:t>
      </w:r>
      <w:r w:rsidR="00367E9F" w:rsidRPr="4866CDEF">
        <w:rPr>
          <w:rFonts w:ascii="Trebuchet MS" w:hAnsi="Trebuchet MS"/>
        </w:rPr>
        <w:t>inschrijver</w:t>
      </w:r>
      <w:r w:rsidRPr="4866CDEF">
        <w:rPr>
          <w:rFonts w:ascii="Trebuchet MS" w:hAnsi="Trebuchet MS"/>
        </w:rPr>
        <w:t xml:space="preserve"> dit formulier invullen. Als meerdere kerncompetenties met één referentieopdracht aangetoond worden, kan dit met één </w:t>
      </w:r>
      <w:r w:rsidR="0A918FF6" w:rsidRPr="4866CDEF">
        <w:rPr>
          <w:rFonts w:ascii="Trebuchet MS" w:hAnsi="Trebuchet MS"/>
        </w:rPr>
        <w:t>formulier</w:t>
      </w:r>
      <w:r w:rsidRPr="4866CDEF">
        <w:rPr>
          <w:rFonts w:ascii="Trebuchet MS" w:hAnsi="Trebuchet MS"/>
        </w:rPr>
        <w:t xml:space="preserve">. Als </w:t>
      </w:r>
      <w:r w:rsidR="00367E9F" w:rsidRPr="4866CDEF">
        <w:rPr>
          <w:rFonts w:ascii="Trebuchet MS" w:hAnsi="Trebuchet MS"/>
        </w:rPr>
        <w:t>inschrijver</w:t>
      </w:r>
      <w:r w:rsidRPr="4866CDEF">
        <w:rPr>
          <w:rFonts w:ascii="Trebuchet MS" w:hAnsi="Trebuchet MS"/>
        </w:rPr>
        <w:t xml:space="preserve"> meerdere referentieopdrachten overlegt, moet </w:t>
      </w:r>
      <w:r w:rsidR="62171A9A" w:rsidRPr="4866CDEF">
        <w:rPr>
          <w:rFonts w:ascii="Trebuchet MS" w:hAnsi="Trebuchet MS"/>
        </w:rPr>
        <w:t>het formulier per referentieopdracht worden ingevuld</w:t>
      </w:r>
      <w:r w:rsidRPr="4866CDEF">
        <w:rPr>
          <w:rFonts w:ascii="Trebuchet MS" w:hAnsi="Trebuchet MS"/>
        </w:rPr>
        <w:t>.</w:t>
      </w:r>
      <w:r w:rsidR="009042E1">
        <w:rPr>
          <w:rFonts w:ascii="Trebuchet MS" w:hAnsi="Trebuchet MS"/>
        </w:rPr>
        <w:t xml:space="preserve"> </w:t>
      </w:r>
      <w:r w:rsidR="009042E1" w:rsidRPr="009042E1">
        <w:rPr>
          <w:rFonts w:ascii="Trebuchet MS" w:hAnsi="Trebuchet MS"/>
        </w:rPr>
        <w:t>Het staat de gemeente vrij om na gunning een tevredenheidsverklaring op te vragen bij de inschrijver.</w:t>
      </w:r>
      <w:r w:rsidR="00D2488A" w:rsidRPr="00D2488A">
        <w:rPr>
          <w:rFonts w:ascii="Times New Roman" w:hAnsi="Times New Roman"/>
          <w:sz w:val="24"/>
          <w:szCs w:val="24"/>
        </w:rPr>
        <w:t xml:space="preserve"> </w:t>
      </w:r>
      <w:r w:rsidR="00D2488A" w:rsidRPr="00D2488A">
        <w:rPr>
          <w:rFonts w:ascii="Trebuchet MS" w:hAnsi="Trebuchet MS"/>
        </w:rPr>
        <w:t>De opdracht waarvoor u ervaring aantoonbaar maakt, mag zowel zijn afgerond als nog in uitvoering zijn.</w:t>
      </w:r>
    </w:p>
    <w:p w14:paraId="1487C84E" w14:textId="77777777" w:rsidR="5AB5E9FB" w:rsidRDefault="5AB5E9FB" w:rsidP="5AB5E9FB">
      <w:pPr>
        <w:spacing w:line="280" w:lineRule="atLeast"/>
        <w:jc w:val="both"/>
        <w:rPr>
          <w:rFonts w:ascii="Trebuchet MS" w:hAnsi="Trebuchet MS"/>
        </w:rPr>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35"/>
        <w:gridCol w:w="7915"/>
      </w:tblGrid>
      <w:tr w:rsidR="5AB5E9FB" w14:paraId="2AD7EFE1" w14:textId="77777777" w:rsidTr="4866CDEF">
        <w:trPr>
          <w:trHeight w:val="300"/>
        </w:trPr>
        <w:tc>
          <w:tcPr>
            <w:tcW w:w="975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81C2583" w14:textId="77777777" w:rsidR="5AB5E9FB" w:rsidRPr="00E76BFE" w:rsidRDefault="5AB5E9FB" w:rsidP="74DC390E">
            <w:pPr>
              <w:spacing w:line="280" w:lineRule="atLeast"/>
              <w:rPr>
                <w:rFonts w:ascii="Trebuchet MS" w:eastAsia="Trebuchet MS" w:hAnsi="Trebuchet MS" w:cs="Trebuchet MS"/>
                <w:sz w:val="20"/>
                <w:szCs w:val="20"/>
                <w:lang w:val="nl-NL"/>
              </w:rPr>
            </w:pPr>
            <w:r w:rsidRPr="74DC390E">
              <w:rPr>
                <w:rFonts w:ascii="Trebuchet MS" w:eastAsia="Trebuchet MS" w:hAnsi="Trebuchet MS" w:cs="Trebuchet MS"/>
                <w:b/>
                <w:bCs/>
                <w:sz w:val="20"/>
                <w:szCs w:val="20"/>
                <w:lang w:val="nl-NL"/>
              </w:rPr>
              <w:t>Inschrijver dient te beschikken over de volgende kerncompetenties:</w:t>
            </w:r>
          </w:p>
        </w:tc>
      </w:tr>
      <w:tr w:rsidR="5AB5E9FB" w14:paraId="7B7B3313" w14:textId="77777777" w:rsidTr="00D2488A">
        <w:trPr>
          <w:trHeight w:val="300"/>
        </w:trPr>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391A43AF" w14:textId="27F05D8E" w:rsidR="5AB5E9FB" w:rsidRDefault="4FFD1D1C" w:rsidP="74DC390E">
            <w:pPr>
              <w:spacing w:line="280" w:lineRule="atLeast"/>
              <w:rPr>
                <w:rFonts w:ascii="Trebuchet MS" w:eastAsia="Trebuchet MS" w:hAnsi="Trebuchet MS" w:cs="Trebuchet MS"/>
                <w:sz w:val="19"/>
                <w:szCs w:val="19"/>
              </w:rPr>
            </w:pPr>
            <w:r w:rsidRPr="4866CDEF">
              <w:rPr>
                <w:rFonts w:ascii="Trebuchet MS" w:eastAsia="Trebuchet MS" w:hAnsi="Trebuchet MS" w:cs="Trebuchet MS"/>
                <w:sz w:val="19"/>
                <w:szCs w:val="19"/>
                <w:lang w:val="nl-NL"/>
              </w:rPr>
              <w:t>1.</w:t>
            </w:r>
            <w:r w:rsidR="00E76BFE">
              <w:rPr>
                <w:rFonts w:ascii="Trebuchet MS" w:eastAsia="Trebuchet MS" w:hAnsi="Trebuchet MS" w:cs="Trebuchet MS"/>
                <w:sz w:val="19"/>
                <w:szCs w:val="19"/>
                <w:lang w:val="nl-NL"/>
              </w:rPr>
              <w:t xml:space="preserve"> </w:t>
            </w:r>
            <w:r w:rsidR="00E76BFE" w:rsidRPr="009B580F">
              <w:rPr>
                <w:sz w:val="20"/>
              </w:rPr>
              <w:t xml:space="preserve">Aantal </w:t>
            </w:r>
            <w:proofErr w:type="spellStart"/>
            <w:r w:rsidR="00E76BFE" w:rsidRPr="009B580F">
              <w:rPr>
                <w:sz w:val="20"/>
              </w:rPr>
              <w:t>ritten</w:t>
            </w:r>
            <w:proofErr w:type="spellEnd"/>
          </w:p>
        </w:tc>
        <w:tc>
          <w:tcPr>
            <w:tcW w:w="7915" w:type="dxa"/>
            <w:tcBorders>
              <w:top w:val="single" w:sz="6" w:space="0" w:color="auto"/>
              <w:left w:val="single" w:sz="6" w:space="0" w:color="auto"/>
              <w:bottom w:val="single" w:sz="6" w:space="0" w:color="auto"/>
              <w:right w:val="single" w:sz="6" w:space="0" w:color="auto"/>
            </w:tcBorders>
            <w:tcMar>
              <w:left w:w="105" w:type="dxa"/>
              <w:right w:w="105" w:type="dxa"/>
            </w:tcMar>
          </w:tcPr>
          <w:p w14:paraId="053234D6" w14:textId="77777777" w:rsidR="00C64897" w:rsidRDefault="009042E1" w:rsidP="74DC390E">
            <w:pPr>
              <w:spacing w:line="280" w:lineRule="atLeast"/>
              <w:rPr>
                <w:rFonts w:ascii="Trebuchet MS" w:eastAsia="Trebuchet MS" w:hAnsi="Trebuchet MS" w:cs="Trebuchet MS"/>
                <w:sz w:val="19"/>
                <w:szCs w:val="19"/>
                <w:lang w:val="nl-NL"/>
              </w:rPr>
            </w:pPr>
            <w:r w:rsidRPr="009042E1">
              <w:rPr>
                <w:rFonts w:ascii="Trebuchet MS" w:eastAsia="Trebuchet MS" w:hAnsi="Trebuchet MS" w:cs="Trebuchet MS"/>
                <w:sz w:val="19"/>
                <w:szCs w:val="19"/>
                <w:lang w:val="nl-NL"/>
              </w:rPr>
              <w:t xml:space="preserve">De inschrijver beschikt aantoonbaar over recente ervaring, opgedaan in de afgelopen drie jaar, met de uitvoering van doelgroepenvervoer van vergelijkbare omvang. Deze ervaring betreft het structureel uitvoeren van minimaal 900 ritten per maand voor een gemeente of andere publieke opdrachtgever. </w:t>
            </w:r>
          </w:p>
          <w:p w14:paraId="0F406836" w14:textId="77777777" w:rsidR="00C64897" w:rsidRDefault="00C64897" w:rsidP="74DC390E">
            <w:pPr>
              <w:spacing w:line="280" w:lineRule="atLeast"/>
              <w:rPr>
                <w:rFonts w:ascii="Trebuchet MS" w:eastAsia="Trebuchet MS" w:hAnsi="Trebuchet MS" w:cs="Trebuchet MS"/>
                <w:sz w:val="19"/>
                <w:szCs w:val="19"/>
                <w:lang w:val="nl-NL"/>
              </w:rPr>
            </w:pPr>
          </w:p>
          <w:p w14:paraId="7C476050" w14:textId="7221A193" w:rsidR="009042E1" w:rsidRDefault="009042E1" w:rsidP="74DC390E">
            <w:pPr>
              <w:spacing w:line="280" w:lineRule="atLeast"/>
              <w:rPr>
                <w:rFonts w:ascii="Trebuchet MS" w:eastAsia="Trebuchet MS" w:hAnsi="Trebuchet MS" w:cs="Trebuchet MS"/>
                <w:sz w:val="19"/>
                <w:szCs w:val="19"/>
                <w:lang w:val="nl-NL"/>
              </w:rPr>
            </w:pPr>
            <w:r w:rsidRPr="009042E1">
              <w:rPr>
                <w:rFonts w:ascii="Trebuchet MS" w:eastAsia="Trebuchet MS" w:hAnsi="Trebuchet MS" w:cs="Trebuchet MS"/>
                <w:sz w:val="19"/>
                <w:szCs w:val="19"/>
                <w:lang w:val="nl-NL"/>
              </w:rPr>
              <w:t>De betreffende opdracht dient gedurende een aaneengesloten periode van minimaal één jaar te zijn uitgevoerd.</w:t>
            </w:r>
          </w:p>
          <w:p w14:paraId="3FA36C36" w14:textId="1874A87A" w:rsidR="009042E1" w:rsidRPr="00E76BFE" w:rsidRDefault="009042E1" w:rsidP="74DC390E">
            <w:pPr>
              <w:spacing w:line="280" w:lineRule="atLeast"/>
              <w:rPr>
                <w:rFonts w:ascii="Trebuchet MS" w:eastAsia="Trebuchet MS" w:hAnsi="Trebuchet MS" w:cs="Trebuchet MS"/>
                <w:sz w:val="19"/>
                <w:szCs w:val="19"/>
                <w:lang w:val="nl-NL"/>
              </w:rPr>
            </w:pPr>
          </w:p>
        </w:tc>
      </w:tr>
      <w:tr w:rsidR="5AB5E9FB" w14:paraId="1BD905DF" w14:textId="77777777" w:rsidTr="00D2488A">
        <w:trPr>
          <w:trHeight w:val="1845"/>
        </w:trPr>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65E5E5F6" w14:textId="019A5AF8" w:rsidR="5AB5E9FB" w:rsidRDefault="5AB5E9FB" w:rsidP="74DC390E">
            <w:pPr>
              <w:spacing w:line="280" w:lineRule="atLeast"/>
              <w:rPr>
                <w:rFonts w:ascii="Trebuchet MS" w:eastAsia="Trebuchet MS" w:hAnsi="Trebuchet MS" w:cs="Trebuchet MS"/>
                <w:sz w:val="19"/>
                <w:szCs w:val="19"/>
                <w:lang w:val="nl-NL"/>
              </w:rPr>
            </w:pPr>
            <w:r w:rsidRPr="74DC390E">
              <w:rPr>
                <w:rFonts w:ascii="Trebuchet MS" w:eastAsia="Trebuchet MS" w:hAnsi="Trebuchet MS" w:cs="Trebuchet MS"/>
                <w:sz w:val="19"/>
                <w:szCs w:val="19"/>
                <w:lang w:val="nl-NL"/>
              </w:rPr>
              <w:t>2.</w:t>
            </w:r>
            <w:r w:rsidR="00E76BFE" w:rsidRPr="009B580F">
              <w:rPr>
                <w:sz w:val="20"/>
              </w:rPr>
              <w:t xml:space="preserve"> </w:t>
            </w:r>
            <w:proofErr w:type="spellStart"/>
            <w:r w:rsidR="00E76BFE" w:rsidRPr="009B580F">
              <w:rPr>
                <w:sz w:val="20"/>
              </w:rPr>
              <w:t>Ondersteunende</w:t>
            </w:r>
            <w:proofErr w:type="spellEnd"/>
            <w:r w:rsidR="00E76BFE" w:rsidRPr="009B580F">
              <w:rPr>
                <w:sz w:val="20"/>
              </w:rPr>
              <w:t xml:space="preserve"> </w:t>
            </w:r>
            <w:proofErr w:type="spellStart"/>
            <w:r w:rsidR="00E76BFE" w:rsidRPr="009B580F">
              <w:rPr>
                <w:sz w:val="20"/>
              </w:rPr>
              <w:t>dienstverlening</w:t>
            </w:r>
            <w:proofErr w:type="spellEnd"/>
          </w:p>
        </w:tc>
        <w:tc>
          <w:tcPr>
            <w:tcW w:w="7915" w:type="dxa"/>
            <w:tcBorders>
              <w:top w:val="single" w:sz="6" w:space="0" w:color="auto"/>
              <w:left w:val="single" w:sz="6" w:space="0" w:color="auto"/>
              <w:bottom w:val="single" w:sz="6" w:space="0" w:color="auto"/>
              <w:right w:val="single" w:sz="6" w:space="0" w:color="auto"/>
            </w:tcBorders>
            <w:tcMar>
              <w:left w:w="105" w:type="dxa"/>
              <w:right w:w="105" w:type="dxa"/>
            </w:tcMar>
          </w:tcPr>
          <w:p w14:paraId="7E255FEA" w14:textId="5839142B" w:rsidR="00C64897" w:rsidRDefault="00C64897" w:rsidP="00E76BFE">
            <w:pPr>
              <w:spacing w:line="280" w:lineRule="atLeast"/>
              <w:rPr>
                <w:rFonts w:ascii="Trebuchet MS" w:eastAsia="Trebuchet MS" w:hAnsi="Trebuchet MS" w:cs="Trebuchet MS"/>
                <w:sz w:val="19"/>
                <w:szCs w:val="19"/>
                <w:lang w:val="nl-NL"/>
              </w:rPr>
            </w:pPr>
            <w:r w:rsidRPr="00C64897">
              <w:rPr>
                <w:rFonts w:ascii="Trebuchet MS" w:eastAsia="Trebuchet MS" w:hAnsi="Trebuchet MS" w:cs="Trebuchet MS"/>
                <w:sz w:val="19"/>
                <w:szCs w:val="19"/>
                <w:lang w:val="nl-NL"/>
              </w:rPr>
              <w:t xml:space="preserve">De inschrijver beschikt aantoonbaar over recente ervaring, opgedaan in de afgelopen drie jaar, met de ritplanning, coördinatie en het klantcontact voor </w:t>
            </w:r>
            <w:proofErr w:type="spellStart"/>
            <w:r w:rsidRPr="00C64897">
              <w:rPr>
                <w:rFonts w:ascii="Trebuchet MS" w:eastAsia="Trebuchet MS" w:hAnsi="Trebuchet MS" w:cs="Trebuchet MS"/>
                <w:sz w:val="19"/>
                <w:szCs w:val="19"/>
                <w:lang w:val="nl-NL"/>
              </w:rPr>
              <w:t>Wmo</w:t>
            </w:r>
            <w:proofErr w:type="spellEnd"/>
            <w:r>
              <w:rPr>
                <w:rFonts w:ascii="Trebuchet MS" w:eastAsia="Trebuchet MS" w:hAnsi="Trebuchet MS" w:cs="Trebuchet MS"/>
                <w:sz w:val="19"/>
                <w:szCs w:val="19"/>
                <w:lang w:val="nl-NL"/>
              </w:rPr>
              <w:t xml:space="preserve"> </w:t>
            </w:r>
            <w:r w:rsidRPr="00C64897">
              <w:rPr>
                <w:rFonts w:ascii="Trebuchet MS" w:eastAsia="Trebuchet MS" w:hAnsi="Trebuchet MS" w:cs="Trebuchet MS"/>
                <w:sz w:val="19"/>
                <w:szCs w:val="19"/>
                <w:lang w:val="nl-NL"/>
              </w:rPr>
              <w:t>cliënten voor een gemeente of andere publieke opdrachtgever. Deze ervaring heeft betrekking op een opdracht met minimaal 210 actieve cliënten/pashouders.</w:t>
            </w:r>
          </w:p>
          <w:p w14:paraId="3220B8FF" w14:textId="77777777" w:rsidR="00C64897" w:rsidRDefault="00C64897" w:rsidP="00E76BFE">
            <w:pPr>
              <w:spacing w:line="280" w:lineRule="atLeast"/>
              <w:rPr>
                <w:rFonts w:ascii="Trebuchet MS" w:eastAsia="Trebuchet MS" w:hAnsi="Trebuchet MS" w:cs="Trebuchet MS"/>
                <w:sz w:val="19"/>
                <w:szCs w:val="19"/>
                <w:lang w:val="nl-NL"/>
              </w:rPr>
            </w:pPr>
          </w:p>
          <w:p w14:paraId="0AF2E2C1" w14:textId="77777777" w:rsidR="00C64897" w:rsidRDefault="00C64897" w:rsidP="00C64897">
            <w:pPr>
              <w:spacing w:line="280" w:lineRule="atLeast"/>
              <w:rPr>
                <w:rFonts w:ascii="Trebuchet MS" w:eastAsia="Trebuchet MS" w:hAnsi="Trebuchet MS" w:cs="Trebuchet MS"/>
                <w:sz w:val="19"/>
                <w:szCs w:val="19"/>
                <w:lang w:val="nl-NL"/>
              </w:rPr>
            </w:pPr>
            <w:r w:rsidRPr="009042E1">
              <w:rPr>
                <w:rFonts w:ascii="Trebuchet MS" w:eastAsia="Trebuchet MS" w:hAnsi="Trebuchet MS" w:cs="Trebuchet MS"/>
                <w:sz w:val="19"/>
                <w:szCs w:val="19"/>
                <w:lang w:val="nl-NL"/>
              </w:rPr>
              <w:t>De betreffende opdracht dient gedurende een aaneengesloten periode van minimaal één jaar te zijn uitgevoerd.</w:t>
            </w:r>
          </w:p>
          <w:p w14:paraId="778EE081" w14:textId="3ADA6328" w:rsidR="009042E1" w:rsidRPr="00E76BFE" w:rsidRDefault="009042E1" w:rsidP="00E76BFE">
            <w:pPr>
              <w:spacing w:line="280" w:lineRule="atLeast"/>
              <w:rPr>
                <w:rFonts w:ascii="Trebuchet MS" w:eastAsia="Trebuchet MS" w:hAnsi="Trebuchet MS" w:cs="Trebuchet MS"/>
                <w:sz w:val="19"/>
                <w:szCs w:val="19"/>
                <w:lang w:val="nl-NL"/>
              </w:rPr>
            </w:pPr>
          </w:p>
        </w:tc>
      </w:tr>
    </w:tbl>
    <w:p w14:paraId="6FC2FD46" w14:textId="3E52BC15" w:rsidR="00D2488A" w:rsidRDefault="00D2488A" w:rsidP="5AB5E9FB">
      <w:pPr>
        <w:spacing w:line="280" w:lineRule="atLeast"/>
        <w:jc w:val="both"/>
        <w:rPr>
          <w:rFonts w:ascii="Trebuchet MS" w:hAnsi="Trebuchet MS"/>
        </w:rPr>
      </w:pPr>
    </w:p>
    <w:p w14:paraId="267B484A" w14:textId="1923A9F5" w:rsidR="0054351F" w:rsidRPr="0054351F" w:rsidRDefault="0054351F" w:rsidP="00D2488A">
      <w:pPr>
        <w:spacing w:line="240" w:lineRule="auto"/>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54351F" w14:paraId="6EFBF617" w14:textId="77777777" w:rsidTr="4866CDEF">
        <w:trPr>
          <w:trHeight w:val="274"/>
        </w:trPr>
        <w:tc>
          <w:tcPr>
            <w:tcW w:w="9776" w:type="dxa"/>
            <w:gridSpan w:val="2"/>
            <w:shd w:val="clear" w:color="auto" w:fill="D9D9D9" w:themeFill="background1" w:themeFillShade="D9"/>
            <w:vAlign w:val="center"/>
          </w:tcPr>
          <w:p w14:paraId="6290FB0C" w14:textId="77777777" w:rsidR="0054351F" w:rsidRPr="0054351F" w:rsidRDefault="0054351F" w:rsidP="0054351F">
            <w:pPr>
              <w:spacing w:line="280" w:lineRule="atLeast"/>
              <w:jc w:val="both"/>
              <w:rPr>
                <w:rFonts w:ascii="Trebuchet MS" w:hAnsi="Trebuchet MS"/>
                <w:color w:val="FFFFFF"/>
              </w:rPr>
            </w:pPr>
            <w:r w:rsidRPr="0054351F">
              <w:rPr>
                <w:rFonts w:ascii="Trebuchet MS" w:hAnsi="Trebuchet MS"/>
                <w:b/>
              </w:rPr>
              <w:t>DEEL 1: TOEPASSINGSGEBIED</w:t>
            </w:r>
          </w:p>
        </w:tc>
      </w:tr>
      <w:tr w:rsidR="0054351F" w:rsidRPr="0054351F" w14:paraId="10C22EFF" w14:textId="77777777" w:rsidTr="4866CDEF">
        <w:trPr>
          <w:trHeight w:val="273"/>
        </w:trPr>
        <w:tc>
          <w:tcPr>
            <w:tcW w:w="9776" w:type="dxa"/>
            <w:gridSpan w:val="2"/>
            <w:shd w:val="clear" w:color="auto" w:fill="D9D9D9" w:themeFill="background1" w:themeFillShade="D9"/>
            <w:vAlign w:val="center"/>
          </w:tcPr>
          <w:p w14:paraId="531CBE6D" w14:textId="77777777" w:rsidR="0054351F" w:rsidRPr="0054351F" w:rsidRDefault="0054351F" w:rsidP="0054351F">
            <w:pPr>
              <w:spacing w:line="280" w:lineRule="atLeast"/>
              <w:rPr>
                <w:rFonts w:ascii="Trebuchet MS" w:hAnsi="Trebuchet MS"/>
              </w:rPr>
            </w:pPr>
            <w:r w:rsidRPr="0054351F">
              <w:rPr>
                <w:rFonts w:ascii="Trebuchet MS" w:hAnsi="Trebuchet MS"/>
              </w:rPr>
              <w:t>Vermeld welke kerncompetenties met dit formulier aangetoond worden.</w:t>
            </w:r>
          </w:p>
        </w:tc>
      </w:tr>
      <w:tr w:rsidR="0054351F" w:rsidRPr="0054351F" w14:paraId="1364D55A" w14:textId="77777777" w:rsidTr="4866CDEF">
        <w:trPr>
          <w:trHeight w:val="284"/>
        </w:trPr>
        <w:tc>
          <w:tcPr>
            <w:tcW w:w="4390" w:type="dxa"/>
            <w:shd w:val="clear" w:color="auto" w:fill="D9D9D9" w:themeFill="background1" w:themeFillShade="D9"/>
            <w:vAlign w:val="center"/>
          </w:tcPr>
          <w:p w14:paraId="0491A67C"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
        </w:tc>
        <w:tc>
          <w:tcPr>
            <w:tcW w:w="5386" w:type="dxa"/>
            <w:vAlign w:val="center"/>
          </w:tcPr>
          <w:p w14:paraId="62AC9F36" w14:textId="77777777" w:rsidR="0054351F" w:rsidRPr="0054351F" w:rsidRDefault="0054351F" w:rsidP="0054351F">
            <w:pPr>
              <w:spacing w:line="280" w:lineRule="atLeast"/>
              <w:jc w:val="both"/>
              <w:rPr>
                <w:rFonts w:ascii="Trebuchet MS" w:hAnsi="Trebuchet MS"/>
              </w:rPr>
            </w:pPr>
          </w:p>
        </w:tc>
      </w:tr>
      <w:tr w:rsidR="0054351F" w:rsidRPr="0054351F" w14:paraId="19180849" w14:textId="77777777" w:rsidTr="4866CDEF">
        <w:trPr>
          <w:trHeight w:val="284"/>
        </w:trPr>
        <w:tc>
          <w:tcPr>
            <w:tcW w:w="4390" w:type="dxa"/>
            <w:shd w:val="clear" w:color="auto" w:fill="D9D9D9" w:themeFill="background1" w:themeFillShade="D9"/>
            <w:vAlign w:val="center"/>
          </w:tcPr>
          <w:p w14:paraId="1E59A567"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Met deze referentie toont </w:t>
            </w:r>
            <w:r w:rsidR="00367E9F">
              <w:rPr>
                <w:rFonts w:ascii="Trebuchet MS" w:hAnsi="Trebuchet MS"/>
              </w:rPr>
              <w:t>inschrijver</w:t>
            </w:r>
            <w:r w:rsidRPr="0054351F">
              <w:rPr>
                <w:rFonts w:ascii="Trebuchet MS" w:hAnsi="Trebuchet MS"/>
              </w:rPr>
              <w:t xml:space="preserve"> aan dat hij beschikt over: </w:t>
            </w:r>
          </w:p>
        </w:tc>
        <w:tc>
          <w:tcPr>
            <w:tcW w:w="5386" w:type="dxa"/>
            <w:vAlign w:val="center"/>
          </w:tcPr>
          <w:p w14:paraId="702B33BC"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446CB2E6"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0054351F" w:rsidRPr="0054351F" w14:paraId="5EECA55E" w14:textId="77777777" w:rsidTr="4866CDEF">
        <w:trPr>
          <w:trHeight w:val="337"/>
        </w:trPr>
        <w:tc>
          <w:tcPr>
            <w:tcW w:w="9776" w:type="dxa"/>
            <w:gridSpan w:val="2"/>
            <w:shd w:val="clear" w:color="auto" w:fill="D9D9D9" w:themeFill="background1" w:themeFillShade="D9"/>
            <w:vAlign w:val="center"/>
          </w:tcPr>
          <w:p w14:paraId="4A028D1E" w14:textId="77777777" w:rsidR="0054351F" w:rsidRPr="0054351F" w:rsidRDefault="0054351F" w:rsidP="0054351F">
            <w:pPr>
              <w:spacing w:line="280" w:lineRule="atLeast"/>
              <w:jc w:val="both"/>
              <w:rPr>
                <w:rFonts w:ascii="Trebuchet MS" w:hAnsi="Trebuchet MS"/>
                <w:b/>
              </w:rPr>
            </w:pPr>
            <w:r w:rsidRPr="0054351F">
              <w:rPr>
                <w:rFonts w:ascii="Trebuchet MS" w:hAnsi="Trebuchet MS"/>
                <w:b/>
              </w:rPr>
              <w:t>DEEL 2: GEGEVENS REFERENTIEPROJECT</w:t>
            </w:r>
          </w:p>
        </w:tc>
      </w:tr>
      <w:tr w:rsidR="0054351F" w:rsidRPr="0054351F" w14:paraId="4E3EE29F" w14:textId="77777777" w:rsidTr="4866CDEF">
        <w:trPr>
          <w:trHeight w:val="284"/>
        </w:trPr>
        <w:tc>
          <w:tcPr>
            <w:tcW w:w="9776" w:type="dxa"/>
            <w:gridSpan w:val="2"/>
            <w:shd w:val="clear" w:color="auto" w:fill="D9D9D9" w:themeFill="background1" w:themeFillShade="D9"/>
            <w:vAlign w:val="center"/>
          </w:tcPr>
          <w:p w14:paraId="3790EF73" w14:textId="77777777" w:rsidR="0054351F" w:rsidRPr="0054351F" w:rsidRDefault="0054351F" w:rsidP="0054351F">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54351F" w:rsidRPr="0054351F" w14:paraId="19DC6EC4" w14:textId="77777777" w:rsidTr="4866CDEF">
        <w:trPr>
          <w:trHeight w:val="284"/>
        </w:trPr>
        <w:tc>
          <w:tcPr>
            <w:tcW w:w="4390" w:type="dxa"/>
            <w:shd w:val="clear" w:color="auto" w:fill="D9D9D9" w:themeFill="background1" w:themeFillShade="D9"/>
            <w:vAlign w:val="center"/>
          </w:tcPr>
          <w:p w14:paraId="5D88D16A" w14:textId="77777777" w:rsidR="0054351F" w:rsidRPr="0054351F" w:rsidRDefault="0054351F" w:rsidP="0054351F">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64D6BFAC" w14:textId="77777777" w:rsidR="0054351F" w:rsidRPr="0054351F" w:rsidRDefault="0054351F" w:rsidP="0054351F">
            <w:pPr>
              <w:spacing w:line="280" w:lineRule="atLeast"/>
              <w:jc w:val="both"/>
              <w:rPr>
                <w:rFonts w:ascii="Trebuchet MS" w:hAnsi="Trebuchet MS"/>
              </w:rPr>
            </w:pPr>
            <w:r w:rsidRPr="6E0E0441">
              <w:rPr>
                <w:rFonts w:ascii="Trebuchet MS" w:hAnsi="Trebuchet MS"/>
              </w:rPr>
              <w:t>Naam:</w:t>
            </w:r>
            <w:r w:rsidR="3D409579" w:rsidRPr="6E0E0441">
              <w:rPr>
                <w:rFonts w:ascii="Trebuchet MS" w:hAnsi="Trebuchet MS"/>
              </w:rPr>
              <w:t xml:space="preserve"> </w:t>
            </w:r>
          </w:p>
          <w:p w14:paraId="1D842678"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71C47C2B"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48B7689E" w14:textId="77777777" w:rsidTr="4866CDEF">
        <w:trPr>
          <w:trHeight w:val="284"/>
        </w:trPr>
        <w:tc>
          <w:tcPr>
            <w:tcW w:w="4390" w:type="dxa"/>
            <w:shd w:val="clear" w:color="auto" w:fill="D9D9D9" w:themeFill="background1" w:themeFillShade="D9"/>
            <w:vAlign w:val="center"/>
          </w:tcPr>
          <w:p w14:paraId="38921378" w14:textId="77777777" w:rsidR="0054351F" w:rsidRPr="0054351F" w:rsidRDefault="0054351F" w:rsidP="0054351F">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5701BA42" w14:textId="77777777" w:rsidR="0054351F" w:rsidRPr="0054351F" w:rsidRDefault="0054351F" w:rsidP="0054351F">
            <w:pPr>
              <w:spacing w:line="280" w:lineRule="atLeast"/>
              <w:rPr>
                <w:rFonts w:ascii="Trebuchet MS" w:hAnsi="Trebuchet MS"/>
              </w:rPr>
            </w:pPr>
            <w:r w:rsidRPr="0054351F">
              <w:rPr>
                <w:rFonts w:ascii="Trebuchet MS" w:hAnsi="Trebuchet MS"/>
              </w:rPr>
              <w:t>Naam:</w:t>
            </w:r>
          </w:p>
          <w:p w14:paraId="785363BE"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Functie: </w:t>
            </w:r>
          </w:p>
          <w:p w14:paraId="32267433" w14:textId="77777777" w:rsidR="0054351F" w:rsidRPr="0054351F" w:rsidRDefault="0054351F" w:rsidP="0054351F">
            <w:pPr>
              <w:spacing w:line="280" w:lineRule="atLeast"/>
              <w:rPr>
                <w:rFonts w:ascii="Trebuchet MS" w:hAnsi="Trebuchet MS"/>
              </w:rPr>
            </w:pPr>
            <w:r w:rsidRPr="0054351F">
              <w:rPr>
                <w:rFonts w:ascii="Trebuchet MS" w:hAnsi="Trebuchet MS"/>
              </w:rPr>
              <w:t>Telefoonnummer:</w:t>
            </w:r>
          </w:p>
          <w:p w14:paraId="08448BE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E-mailadres:</w:t>
            </w:r>
          </w:p>
        </w:tc>
      </w:tr>
      <w:tr w:rsidR="0054351F" w:rsidRPr="0054351F" w14:paraId="7C69DA9A" w14:textId="77777777" w:rsidTr="4866CDEF">
        <w:trPr>
          <w:trHeight w:val="339"/>
        </w:trPr>
        <w:tc>
          <w:tcPr>
            <w:tcW w:w="9776" w:type="dxa"/>
            <w:gridSpan w:val="2"/>
            <w:shd w:val="clear" w:color="auto" w:fill="D9D9D9" w:themeFill="background1" w:themeFillShade="D9"/>
            <w:vAlign w:val="center"/>
          </w:tcPr>
          <w:p w14:paraId="3F35577B" w14:textId="77777777" w:rsidR="0054351F" w:rsidRPr="0054351F" w:rsidRDefault="0054351F" w:rsidP="0054351F">
            <w:pPr>
              <w:spacing w:line="280" w:lineRule="atLeast"/>
              <w:rPr>
                <w:rFonts w:ascii="Trebuchet MS" w:hAnsi="Trebuchet MS"/>
                <w:b/>
              </w:rPr>
            </w:pPr>
            <w:r w:rsidRPr="0054351F">
              <w:rPr>
                <w:rFonts w:ascii="Trebuchet MS" w:hAnsi="Trebuchet MS"/>
                <w:b/>
              </w:rPr>
              <w:lastRenderedPageBreak/>
              <w:t>DEEL 3: OMSCHRIJVING REFERENTIEPROJECT</w:t>
            </w:r>
          </w:p>
        </w:tc>
      </w:tr>
      <w:tr w:rsidR="0054351F" w:rsidRPr="0054351F" w14:paraId="4E30E62C" w14:textId="77777777" w:rsidTr="4866CDEF">
        <w:trPr>
          <w:trHeight w:val="284"/>
        </w:trPr>
        <w:tc>
          <w:tcPr>
            <w:tcW w:w="9776" w:type="dxa"/>
            <w:gridSpan w:val="2"/>
            <w:shd w:val="clear" w:color="auto" w:fill="D9D9D9" w:themeFill="background1" w:themeFillShade="D9"/>
            <w:vAlign w:val="center"/>
          </w:tcPr>
          <w:p w14:paraId="03F44CBF" w14:textId="77777777" w:rsidR="0054351F" w:rsidRPr="0054351F" w:rsidRDefault="0054351F" w:rsidP="0054351F">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54351F" w:rsidRPr="0054351F" w14:paraId="55513665" w14:textId="77777777" w:rsidTr="4866CDEF">
        <w:trPr>
          <w:trHeight w:val="284"/>
        </w:trPr>
        <w:tc>
          <w:tcPr>
            <w:tcW w:w="4390" w:type="dxa"/>
            <w:shd w:val="clear" w:color="auto" w:fill="D9D9D9" w:themeFill="background1" w:themeFillShade="D9"/>
            <w:vAlign w:val="center"/>
          </w:tcPr>
          <w:p w14:paraId="44FAF4F5"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6A944613" w14:textId="77777777" w:rsidR="0054351F" w:rsidRPr="0054351F" w:rsidRDefault="0054351F" w:rsidP="0054351F">
            <w:pPr>
              <w:spacing w:line="280" w:lineRule="atLeast"/>
              <w:jc w:val="both"/>
              <w:rPr>
                <w:rFonts w:ascii="Trebuchet MS" w:hAnsi="Trebuchet MS"/>
              </w:rPr>
            </w:pPr>
          </w:p>
        </w:tc>
      </w:tr>
      <w:tr w:rsidR="0054351F" w:rsidRPr="0054351F" w14:paraId="0017D9EA" w14:textId="77777777" w:rsidTr="4866CDEF">
        <w:trPr>
          <w:trHeight w:val="284"/>
        </w:trPr>
        <w:tc>
          <w:tcPr>
            <w:tcW w:w="4390" w:type="dxa"/>
            <w:shd w:val="clear" w:color="auto" w:fill="D9D9D9" w:themeFill="background1" w:themeFillShade="D9"/>
            <w:vAlign w:val="center"/>
          </w:tcPr>
          <w:p w14:paraId="27A0A552" w14:textId="77777777" w:rsidR="0054351F" w:rsidRPr="0054351F" w:rsidRDefault="0054351F" w:rsidP="0054351F">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58F31274" w14:textId="77777777" w:rsidR="0054351F" w:rsidRPr="0054351F" w:rsidRDefault="0054351F" w:rsidP="0054351F">
            <w:pPr>
              <w:spacing w:line="280" w:lineRule="atLeast"/>
              <w:jc w:val="both"/>
              <w:rPr>
                <w:rFonts w:ascii="Trebuchet MS" w:hAnsi="Trebuchet MS"/>
              </w:rPr>
            </w:pPr>
          </w:p>
        </w:tc>
      </w:tr>
      <w:tr w:rsidR="0054351F" w:rsidRPr="0054351F" w14:paraId="487C9513" w14:textId="77777777" w:rsidTr="4866CDEF">
        <w:trPr>
          <w:trHeight w:val="284"/>
        </w:trPr>
        <w:tc>
          <w:tcPr>
            <w:tcW w:w="4390" w:type="dxa"/>
            <w:shd w:val="clear" w:color="auto" w:fill="D9D9D9" w:themeFill="background1" w:themeFillShade="D9"/>
            <w:vAlign w:val="center"/>
          </w:tcPr>
          <w:p w14:paraId="2E0F9D75"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281854DE" w14:textId="77777777" w:rsidR="0054351F" w:rsidRPr="0054351F" w:rsidRDefault="0054351F" w:rsidP="0054351F">
            <w:pPr>
              <w:spacing w:line="280" w:lineRule="atLeast"/>
              <w:jc w:val="both"/>
              <w:rPr>
                <w:rFonts w:ascii="Trebuchet MS" w:hAnsi="Trebuchet MS"/>
              </w:rPr>
            </w:pPr>
          </w:p>
        </w:tc>
      </w:tr>
      <w:tr w:rsidR="0054351F" w:rsidRPr="0054351F" w14:paraId="1A38FBE6" w14:textId="77777777" w:rsidTr="4866CDEF">
        <w:trPr>
          <w:trHeight w:val="284"/>
        </w:trPr>
        <w:tc>
          <w:tcPr>
            <w:tcW w:w="4390" w:type="dxa"/>
            <w:shd w:val="clear" w:color="auto" w:fill="D9D9D9" w:themeFill="background1" w:themeFillShade="D9"/>
            <w:vAlign w:val="center"/>
          </w:tcPr>
          <w:p w14:paraId="6E6FDE3B" w14:textId="77777777" w:rsidR="0054351F" w:rsidRPr="0054351F" w:rsidRDefault="0054351F" w:rsidP="0054351F">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54AD5F97" w14:textId="77777777" w:rsidR="0054351F" w:rsidRPr="0054351F" w:rsidRDefault="0054351F" w:rsidP="0054351F">
            <w:pPr>
              <w:spacing w:line="280" w:lineRule="atLeast"/>
              <w:jc w:val="both"/>
              <w:rPr>
                <w:rFonts w:ascii="Trebuchet MS" w:hAnsi="Trebuchet MS"/>
              </w:rPr>
            </w:pPr>
          </w:p>
        </w:tc>
      </w:tr>
      <w:tr w:rsidR="0054351F" w:rsidRPr="0054351F" w14:paraId="6B143A41" w14:textId="77777777" w:rsidTr="4866CDEF">
        <w:trPr>
          <w:trHeight w:val="307"/>
        </w:trPr>
        <w:tc>
          <w:tcPr>
            <w:tcW w:w="9776" w:type="dxa"/>
            <w:gridSpan w:val="2"/>
            <w:shd w:val="clear" w:color="auto" w:fill="D9D9D9" w:themeFill="background1" w:themeFillShade="D9"/>
            <w:vAlign w:val="center"/>
          </w:tcPr>
          <w:p w14:paraId="17246A71" w14:textId="77777777" w:rsidR="0054351F" w:rsidRPr="0054351F" w:rsidRDefault="0054351F" w:rsidP="0054351F">
            <w:pPr>
              <w:spacing w:line="280" w:lineRule="atLeast"/>
              <w:rPr>
                <w:rFonts w:ascii="Trebuchet MS" w:hAnsi="Trebuchet MS"/>
              </w:rPr>
            </w:pPr>
            <w:r w:rsidRPr="0054351F">
              <w:rPr>
                <w:rFonts w:ascii="Trebuchet MS" w:hAnsi="Trebuchet MS"/>
              </w:rPr>
              <w:t>DEEL 4: UITVOERING REFERENTIEPROJECT</w:t>
            </w:r>
          </w:p>
        </w:tc>
      </w:tr>
      <w:tr w:rsidR="0054351F" w:rsidRPr="0054351F" w14:paraId="1719DA2A" w14:textId="77777777" w:rsidTr="4866CDEF">
        <w:trPr>
          <w:trHeight w:val="284"/>
        </w:trPr>
        <w:tc>
          <w:tcPr>
            <w:tcW w:w="9776" w:type="dxa"/>
            <w:gridSpan w:val="2"/>
            <w:shd w:val="clear" w:color="auto" w:fill="D9D9D9" w:themeFill="background1" w:themeFillShade="D9"/>
            <w:vAlign w:val="center"/>
          </w:tcPr>
          <w:p w14:paraId="020BBB37"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54351F" w:rsidRPr="0054351F" w14:paraId="38A2E794" w14:textId="77777777" w:rsidTr="4866CDEF">
        <w:tc>
          <w:tcPr>
            <w:tcW w:w="4390" w:type="dxa"/>
            <w:shd w:val="clear" w:color="auto" w:fill="D9D9D9" w:themeFill="background1" w:themeFillShade="D9"/>
            <w:vAlign w:val="center"/>
          </w:tcPr>
          <w:p w14:paraId="55D3450A" w14:textId="77777777" w:rsidR="0054351F" w:rsidRPr="0054351F" w:rsidRDefault="0054351F" w:rsidP="0054351F">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250C81ED" w14:textId="36E3249C" w:rsidR="0054351F" w:rsidRPr="0054351F" w:rsidRDefault="00E068CA"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0054351F" w:rsidRPr="0054351F">
              <w:rPr>
                <w:rFonts w:ascii="Trebuchet MS" w:hAnsi="Trebuchet MS"/>
              </w:rPr>
              <w:t xml:space="preserve">Zelfstandig door de </w:t>
            </w:r>
            <w:r w:rsidR="00367E9F">
              <w:rPr>
                <w:rFonts w:ascii="Trebuchet MS" w:hAnsi="Trebuchet MS"/>
              </w:rPr>
              <w:t>inschrijver</w:t>
            </w:r>
          </w:p>
          <w:p w14:paraId="6BE12D26" w14:textId="42424FC1" w:rsidR="0054351F" w:rsidRPr="0054351F" w:rsidRDefault="00E068CA"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0054351F" w:rsidRPr="0054351F">
              <w:rPr>
                <w:rFonts w:ascii="Trebuchet MS" w:hAnsi="Trebuchet MS"/>
              </w:rPr>
              <w:t xml:space="preserve">Door </w:t>
            </w:r>
            <w:r w:rsidR="00367E9F">
              <w:rPr>
                <w:rFonts w:ascii="Trebuchet MS" w:hAnsi="Trebuchet MS"/>
              </w:rPr>
              <w:t>inschrijver</w:t>
            </w:r>
            <w:r w:rsidR="0054351F" w:rsidRPr="0054351F">
              <w:rPr>
                <w:rFonts w:ascii="Trebuchet MS" w:hAnsi="Trebuchet MS"/>
              </w:rPr>
              <w:t xml:space="preserve"> i.s.m. een derde</w:t>
            </w:r>
          </w:p>
          <w:p w14:paraId="388DF2A8"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54351F" w:rsidRPr="0054351F" w14:paraId="513FAADF" w14:textId="77777777" w:rsidTr="4866CDEF">
        <w:tc>
          <w:tcPr>
            <w:tcW w:w="4390" w:type="dxa"/>
            <w:shd w:val="clear" w:color="auto" w:fill="D9D9D9" w:themeFill="background1" w:themeFillShade="D9"/>
            <w:vAlign w:val="center"/>
          </w:tcPr>
          <w:p w14:paraId="5C9AFCB8"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Rol van de </w:t>
            </w:r>
            <w:r w:rsidR="00367E9F">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40DE0486" w14:textId="4E167493" w:rsidR="0054351F" w:rsidRPr="0054351F" w:rsidRDefault="00E068CA" w:rsidP="0054351F">
            <w:pPr>
              <w:spacing w:line="280" w:lineRule="atLeast"/>
              <w:jc w:val="both"/>
              <w:rPr>
                <w:rFonts w:ascii="Trebuchet MS" w:hAnsi="Trebuchet MS"/>
              </w:rPr>
            </w:pPr>
            <w:r>
              <w:rPr>
                <w:rFonts w:ascii="Trebuchet MS" w:hAnsi="Trebuchet MS"/>
              </w:rPr>
              <w:fldChar w:fldCharType="begin">
                <w:ffData>
                  <w:name w:val="Selectievakje41"/>
                  <w:enabled/>
                  <w:calcOnExit w:val="0"/>
                  <w:checkBox>
                    <w:sizeAuto/>
                    <w:default w:val="0"/>
                  </w:checkBox>
                </w:ffData>
              </w:fldChar>
            </w:r>
            <w:bookmarkStart w:id="4" w:name="Selectievakje41"/>
            <w:r>
              <w:rPr>
                <w:rFonts w:ascii="Trebuchet MS" w:hAnsi="Trebuchet MS"/>
              </w:rPr>
              <w:instrText xml:space="preserve"> FORMCHECKBOX </w:instrText>
            </w:r>
            <w:r>
              <w:rPr>
                <w:rFonts w:ascii="Trebuchet MS" w:hAnsi="Trebuchet MS"/>
              </w:rPr>
            </w:r>
            <w:r>
              <w:rPr>
                <w:rFonts w:ascii="Trebuchet MS" w:hAnsi="Trebuchet MS"/>
              </w:rPr>
              <w:fldChar w:fldCharType="separate"/>
            </w:r>
            <w:r>
              <w:rPr>
                <w:rFonts w:ascii="Trebuchet MS" w:hAnsi="Trebuchet MS"/>
              </w:rPr>
              <w:fldChar w:fldCharType="end"/>
            </w:r>
            <w:bookmarkEnd w:id="4"/>
            <w:r w:rsidR="0054351F" w:rsidRPr="0054351F">
              <w:rPr>
                <w:rFonts w:ascii="Trebuchet MS" w:hAnsi="Trebuchet MS"/>
              </w:rPr>
              <w:t xml:space="preserve"> Hoofdaannemer</w:t>
            </w:r>
          </w:p>
          <w:p w14:paraId="20604ED1"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29BC5C01"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3A224F0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54351F" w:rsidRPr="0054351F" w14:paraId="719B9CFB" w14:textId="77777777" w:rsidTr="4866CDEF">
        <w:tc>
          <w:tcPr>
            <w:tcW w:w="4390" w:type="dxa"/>
            <w:shd w:val="clear" w:color="auto" w:fill="D9D9D9" w:themeFill="background1" w:themeFillShade="D9"/>
            <w:vAlign w:val="center"/>
          </w:tcPr>
          <w:p w14:paraId="128AFE3D" w14:textId="77777777" w:rsidR="0054351F" w:rsidRPr="0054351F" w:rsidRDefault="0054351F" w:rsidP="0054351F">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14:paraId="794819BD"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Naam:</w:t>
            </w:r>
          </w:p>
          <w:p w14:paraId="5E104E9C"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32A4A6B1"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48DED7B9" w14:textId="77777777" w:rsidTr="4866CDEF">
        <w:tc>
          <w:tcPr>
            <w:tcW w:w="4390" w:type="dxa"/>
            <w:shd w:val="clear" w:color="auto" w:fill="D9D9D9" w:themeFill="background1" w:themeFillShade="D9"/>
            <w:vAlign w:val="center"/>
          </w:tcPr>
          <w:p w14:paraId="79E22A5D"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74802240"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2AEE3D0"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3A66986D"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0CF25CCD"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54351F" w:rsidRPr="0054351F" w14:paraId="32A15ABD" w14:textId="77777777" w:rsidTr="4866CDEF">
        <w:tc>
          <w:tcPr>
            <w:tcW w:w="4390" w:type="dxa"/>
            <w:shd w:val="clear" w:color="auto" w:fill="D9D9D9" w:themeFill="background1" w:themeFillShade="D9"/>
            <w:vAlign w:val="center"/>
          </w:tcPr>
          <w:p w14:paraId="2806B757" w14:textId="77777777" w:rsidR="0054351F" w:rsidRPr="0054351F" w:rsidRDefault="0054351F" w:rsidP="0054351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24B443FF"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c>
      </w:tr>
    </w:tbl>
    <w:p w14:paraId="7322DAFA" w14:textId="77777777" w:rsidR="0054351F" w:rsidRPr="0054351F" w:rsidRDefault="0054351F" w:rsidP="0054351F">
      <w:pPr>
        <w:spacing w:line="280" w:lineRule="atLeast"/>
        <w:rPr>
          <w:rFonts w:ascii="Trebuchet MS" w:hAnsi="Trebuchet MS"/>
        </w:rPr>
      </w:pPr>
    </w:p>
    <w:p w14:paraId="1B378C41" w14:textId="77777777" w:rsidR="0054351F" w:rsidRPr="0054351F"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14:paraId="1C2FBA71" w14:textId="77777777"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0C4E97" w14:textId="77777777" w:rsidR="0054351F" w:rsidRPr="00FD63BC" w:rsidRDefault="0054351F" w:rsidP="0054351F">
            <w:pPr>
              <w:spacing w:line="280" w:lineRule="atLeast"/>
              <w:rPr>
                <w:rFonts w:ascii="Trebuchet MS" w:hAnsi="Trebuchet MS"/>
                <w:b/>
              </w:rPr>
            </w:pPr>
            <w:r w:rsidRPr="00FD63BC">
              <w:rPr>
                <w:rFonts w:ascii="Trebuchet MS" w:hAnsi="Trebuchet MS"/>
                <w:b/>
              </w:rPr>
              <w:t>Getekend voor akkoord:</w:t>
            </w:r>
          </w:p>
        </w:tc>
      </w:tr>
      <w:tr w:rsidR="0054351F" w:rsidRPr="0054351F" w14:paraId="455452DB" w14:textId="77777777" w:rsidTr="00FA574B">
        <w:tc>
          <w:tcPr>
            <w:tcW w:w="3815" w:type="dxa"/>
            <w:tcBorders>
              <w:top w:val="single" w:sz="4" w:space="0" w:color="auto"/>
              <w:left w:val="single" w:sz="4" w:space="0" w:color="auto"/>
              <w:bottom w:val="single" w:sz="4" w:space="0" w:color="auto"/>
              <w:right w:val="single" w:sz="4" w:space="0" w:color="auto"/>
            </w:tcBorders>
          </w:tcPr>
          <w:p w14:paraId="6E1054BE"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038FF91C" w14:textId="77777777" w:rsidR="0054351F" w:rsidRPr="0054351F" w:rsidRDefault="0054351F" w:rsidP="0054351F">
            <w:pPr>
              <w:spacing w:line="280" w:lineRule="atLeast"/>
              <w:rPr>
                <w:rFonts w:ascii="Trebuchet MS" w:hAnsi="Trebuchet MS"/>
              </w:rPr>
            </w:pPr>
          </w:p>
        </w:tc>
      </w:tr>
      <w:tr w:rsidR="0054351F" w:rsidRPr="0054351F" w14:paraId="31139BD9" w14:textId="77777777" w:rsidTr="00FA574B">
        <w:tc>
          <w:tcPr>
            <w:tcW w:w="3815" w:type="dxa"/>
            <w:tcBorders>
              <w:top w:val="single" w:sz="4" w:space="0" w:color="auto"/>
              <w:left w:val="single" w:sz="4" w:space="0" w:color="auto"/>
              <w:bottom w:val="single" w:sz="4" w:space="0" w:color="auto"/>
              <w:right w:val="single" w:sz="4" w:space="0" w:color="auto"/>
            </w:tcBorders>
          </w:tcPr>
          <w:p w14:paraId="4EFB716D" w14:textId="77777777"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1F3B4295" w14:textId="77777777" w:rsidR="0054351F" w:rsidRPr="0054351F" w:rsidRDefault="0054351F" w:rsidP="0054351F">
            <w:pPr>
              <w:spacing w:line="280" w:lineRule="atLeast"/>
              <w:rPr>
                <w:rFonts w:ascii="Trebuchet MS" w:hAnsi="Trebuchet MS"/>
              </w:rPr>
            </w:pPr>
          </w:p>
          <w:p w14:paraId="3F761BC1" w14:textId="77777777" w:rsidR="0054351F" w:rsidRPr="0054351F" w:rsidRDefault="0054351F" w:rsidP="0054351F">
            <w:pPr>
              <w:spacing w:line="280" w:lineRule="atLeast"/>
              <w:rPr>
                <w:rFonts w:ascii="Trebuchet MS" w:hAnsi="Trebuchet MS"/>
              </w:rPr>
            </w:pPr>
          </w:p>
        </w:tc>
      </w:tr>
      <w:tr w:rsidR="0054351F" w:rsidRPr="0054351F" w14:paraId="7C769704" w14:textId="77777777" w:rsidTr="00FA574B">
        <w:tc>
          <w:tcPr>
            <w:tcW w:w="3815" w:type="dxa"/>
            <w:tcBorders>
              <w:top w:val="single" w:sz="4" w:space="0" w:color="auto"/>
              <w:left w:val="single" w:sz="4" w:space="0" w:color="auto"/>
              <w:bottom w:val="single" w:sz="4" w:space="0" w:color="auto"/>
              <w:right w:val="single" w:sz="4" w:space="0" w:color="auto"/>
            </w:tcBorders>
          </w:tcPr>
          <w:p w14:paraId="584E9A6A" w14:textId="77777777"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A86B264" w14:textId="77777777" w:rsidR="0054351F" w:rsidRPr="0054351F" w:rsidRDefault="0054351F" w:rsidP="0054351F">
            <w:pPr>
              <w:spacing w:line="280" w:lineRule="atLeast"/>
              <w:rPr>
                <w:rFonts w:ascii="Trebuchet MS" w:hAnsi="Trebuchet MS"/>
              </w:rPr>
            </w:pPr>
          </w:p>
        </w:tc>
      </w:tr>
      <w:tr w:rsidR="0054351F" w:rsidRPr="0054351F" w14:paraId="6DFEC23A" w14:textId="77777777" w:rsidTr="00FA574B">
        <w:tc>
          <w:tcPr>
            <w:tcW w:w="3815" w:type="dxa"/>
            <w:tcBorders>
              <w:top w:val="single" w:sz="4" w:space="0" w:color="auto"/>
              <w:left w:val="single" w:sz="4" w:space="0" w:color="auto"/>
              <w:bottom w:val="single" w:sz="4" w:space="0" w:color="auto"/>
              <w:right w:val="single" w:sz="4" w:space="0" w:color="auto"/>
            </w:tcBorders>
          </w:tcPr>
          <w:p w14:paraId="6C8C7BD9" w14:textId="77777777" w:rsidR="0054351F" w:rsidRPr="0054351F" w:rsidRDefault="0054351F" w:rsidP="0054351F">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6478165C" w14:textId="77777777" w:rsidR="0054351F" w:rsidRPr="0054351F" w:rsidRDefault="0054351F" w:rsidP="0054351F">
            <w:pPr>
              <w:spacing w:line="280" w:lineRule="atLeast"/>
              <w:rPr>
                <w:rFonts w:ascii="Trebuchet MS" w:hAnsi="Trebuchet MS"/>
              </w:rPr>
            </w:pPr>
          </w:p>
        </w:tc>
      </w:tr>
      <w:tr w:rsidR="0054351F" w:rsidRPr="0054351F" w14:paraId="238B52DF" w14:textId="77777777" w:rsidTr="00FA574B">
        <w:tc>
          <w:tcPr>
            <w:tcW w:w="3815" w:type="dxa"/>
            <w:tcBorders>
              <w:top w:val="single" w:sz="4" w:space="0" w:color="auto"/>
              <w:left w:val="single" w:sz="4" w:space="0" w:color="auto"/>
              <w:bottom w:val="single" w:sz="4" w:space="0" w:color="auto"/>
              <w:right w:val="single" w:sz="4" w:space="0" w:color="auto"/>
            </w:tcBorders>
          </w:tcPr>
          <w:p w14:paraId="616E201B" w14:textId="77777777" w:rsidR="0054351F" w:rsidRPr="0054351F" w:rsidRDefault="0054351F" w:rsidP="0054351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8D2A185" w14:textId="77777777" w:rsidR="0054351F" w:rsidRPr="0054351F" w:rsidRDefault="0054351F" w:rsidP="0054351F">
            <w:pPr>
              <w:spacing w:line="280" w:lineRule="atLeast"/>
              <w:rPr>
                <w:rFonts w:ascii="Trebuchet MS" w:hAnsi="Trebuchet MS"/>
              </w:rPr>
            </w:pPr>
          </w:p>
        </w:tc>
      </w:tr>
      <w:tr w:rsidR="0054351F" w:rsidRPr="0054351F" w14:paraId="11722A7E" w14:textId="77777777" w:rsidTr="00FA574B">
        <w:tc>
          <w:tcPr>
            <w:tcW w:w="3815" w:type="dxa"/>
            <w:tcBorders>
              <w:top w:val="single" w:sz="4" w:space="0" w:color="auto"/>
              <w:left w:val="single" w:sz="4" w:space="0" w:color="auto"/>
              <w:bottom w:val="single" w:sz="4" w:space="0" w:color="auto"/>
              <w:right w:val="single" w:sz="4" w:space="0" w:color="auto"/>
            </w:tcBorders>
          </w:tcPr>
          <w:p w14:paraId="32F6E98A" w14:textId="77777777" w:rsidR="0054351F" w:rsidRPr="0054351F" w:rsidRDefault="0054351F" w:rsidP="0054351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56A1345" w14:textId="77777777" w:rsidR="0054351F" w:rsidRPr="0054351F" w:rsidRDefault="0054351F" w:rsidP="0054351F">
            <w:pPr>
              <w:spacing w:line="280" w:lineRule="atLeast"/>
              <w:rPr>
                <w:rFonts w:ascii="Trebuchet MS" w:hAnsi="Trebuchet MS"/>
              </w:rPr>
            </w:pPr>
          </w:p>
        </w:tc>
      </w:tr>
      <w:bookmarkEnd w:id="3"/>
    </w:tbl>
    <w:p w14:paraId="765E2EE9" w14:textId="77777777" w:rsidR="0054351F" w:rsidRPr="0054351F" w:rsidRDefault="0054351F" w:rsidP="0054351F">
      <w:pPr>
        <w:spacing w:line="280" w:lineRule="atLeast"/>
        <w:rPr>
          <w:rFonts w:ascii="Trebuchet MS" w:hAnsi="Trebuchet MS" w:cs="Arial"/>
          <w:bCs/>
          <w:i/>
          <w:color w:val="00B0F0"/>
          <w:kern w:val="32"/>
          <w:sz w:val="28"/>
          <w:szCs w:val="32"/>
        </w:rPr>
      </w:pPr>
    </w:p>
    <w:sectPr w:rsidR="0054351F" w:rsidRPr="0054351F" w:rsidSect="00680C49">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6A62C" w14:textId="77777777" w:rsidR="00DD6A9D" w:rsidRDefault="00DD6A9D">
      <w:pPr>
        <w:spacing w:line="240" w:lineRule="auto"/>
      </w:pPr>
      <w:r>
        <w:separator/>
      </w:r>
    </w:p>
  </w:endnote>
  <w:endnote w:type="continuationSeparator" w:id="0">
    <w:p w14:paraId="33754B91" w14:textId="77777777" w:rsidR="00DD6A9D" w:rsidRDefault="00DD6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549E8A84" w14:textId="2BBF678D" w:rsidR="00744F6D" w:rsidRPr="00265B08" w:rsidRDefault="00265B08" w:rsidP="0054351F">
            <w:pPr>
              <w:tabs>
                <w:tab w:val="center" w:pos="4536"/>
                <w:tab w:val="right" w:pos="9072"/>
              </w:tabs>
              <w:spacing w:line="0" w:lineRule="atLeast"/>
              <w:rPr>
                <w:rFonts w:ascii="Trebuchet MS" w:hAnsi="Trebuchet MS"/>
              </w:rPr>
            </w:pPr>
            <w:r w:rsidRPr="00265B08">
              <w:rPr>
                <w:rFonts w:ascii="Trebuchet MS" w:hAnsi="Trebuchet MS"/>
              </w:rPr>
              <w:t xml:space="preserve">Kerncompetentieformulier </w:t>
            </w:r>
            <w:r>
              <w:rPr>
                <w:rFonts w:ascii="Trebuchet MS" w:hAnsi="Trebuchet MS"/>
              </w:rPr>
              <w:t>“</w:t>
            </w:r>
            <w:r w:rsidR="00E76BFE">
              <w:rPr>
                <w:rFonts w:ascii="Trebuchet MS" w:hAnsi="Trebuchet MS"/>
              </w:rPr>
              <w:t xml:space="preserve">Doelgroepenvervoer </w:t>
            </w:r>
            <w:proofErr w:type="spellStart"/>
            <w:r w:rsidR="00E76BFE">
              <w:rPr>
                <w:rFonts w:ascii="Trebuchet MS" w:hAnsi="Trebuchet MS"/>
              </w:rPr>
              <w:t>Wmo</w:t>
            </w:r>
            <w:proofErr w:type="spellEnd"/>
            <w:r w:rsidR="00E76BFE">
              <w:rPr>
                <w:rFonts w:ascii="Trebuchet MS" w:hAnsi="Trebuchet MS"/>
              </w:rPr>
              <w:t xml:space="preserve"> en dagbesteding</w:t>
            </w:r>
            <w:r>
              <w:rPr>
                <w:rFonts w:ascii="Trebuchet MS" w:hAnsi="Trebuchet MS"/>
              </w:rPr>
              <w:t>”</w:t>
            </w:r>
          </w:p>
          <w:p w14:paraId="6134C690" w14:textId="1F35BDD9" w:rsidR="00744F6D" w:rsidRPr="0054351F" w:rsidRDefault="00744F6D" w:rsidP="00265B08">
            <w:pPr>
              <w:tabs>
                <w:tab w:val="center" w:pos="4904"/>
              </w:tabs>
              <w:spacing w:line="0" w:lineRule="atLeast"/>
              <w:rPr>
                <w:rFonts w:ascii="Trebuchet MS" w:hAnsi="Trebuchet MS"/>
                <w:b/>
                <w:color w:val="00B0F0"/>
                <w:sz w:val="18"/>
                <w:szCs w:val="18"/>
              </w:rPr>
            </w:pPr>
            <w:r w:rsidRPr="00265B08">
              <w:rPr>
                <w:rFonts w:ascii="Trebuchet MS" w:hAnsi="Trebuchet MS"/>
              </w:rPr>
              <w:t>Referentienr.:</w:t>
            </w:r>
            <w:r w:rsidR="00265B08" w:rsidRPr="00265B08">
              <w:t xml:space="preserve"> </w:t>
            </w:r>
            <w:r w:rsidR="00E76BFE" w:rsidRPr="00E76BFE">
              <w:rPr>
                <w:rFonts w:ascii="Trebuchet MS" w:hAnsi="Trebuchet MS"/>
              </w:rPr>
              <w:t>D25-00769</w:t>
            </w:r>
            <w:r w:rsidR="00265B08">
              <w:rPr>
                <w:rFonts w:ascii="Trebuchet MS" w:hAnsi="Trebuchet MS"/>
                <w:b/>
                <w:color w:val="00B0F0"/>
                <w:sz w:val="18"/>
                <w:szCs w:val="18"/>
              </w:rPr>
              <w:tab/>
            </w:r>
          </w:p>
          <w:p w14:paraId="40B26FA2" w14:textId="2FCEC288" w:rsidR="00744F6D" w:rsidRDefault="00744F6D" w:rsidP="006E4784">
            <w:pPr>
              <w:pStyle w:val="Voettekst"/>
              <w:jc w:val="right"/>
            </w:pPr>
            <w:r>
              <w:rPr>
                <w:noProof/>
              </w:rPr>
              <w:drawing>
                <wp:anchor distT="0" distB="0" distL="114300" distR="114300" simplePos="0" relativeHeight="251659264" behindDoc="1" locked="1" layoutInCell="1" allowOverlap="1" wp14:anchorId="5B426C5C" wp14:editId="723C2D6B">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E068CA">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E068CA">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1CE00464" w14:textId="7569F064" w:rsidR="002B6D24" w:rsidRPr="002B6D24" w:rsidRDefault="002B6D24" w:rsidP="002B6D24">
            <w:pPr>
              <w:tabs>
                <w:tab w:val="center" w:pos="4536"/>
                <w:tab w:val="right" w:pos="9072"/>
              </w:tabs>
              <w:spacing w:line="0" w:lineRule="atLeast"/>
              <w:rPr>
                <w:rFonts w:ascii="Trebuchet MS" w:hAnsi="Trebuchet MS"/>
                <w:szCs w:val="18"/>
              </w:rPr>
            </w:pPr>
            <w:r w:rsidRPr="002B6D24">
              <w:rPr>
                <w:rFonts w:ascii="Trebuchet MS" w:hAnsi="Trebuchet MS"/>
                <w:szCs w:val="18"/>
              </w:rPr>
              <w:t xml:space="preserve">Kerncompetentieformulier </w:t>
            </w:r>
            <w:r>
              <w:rPr>
                <w:rFonts w:ascii="Trebuchet MS" w:hAnsi="Trebuchet MS"/>
                <w:szCs w:val="18"/>
              </w:rPr>
              <w:t>“</w:t>
            </w:r>
            <w:r w:rsidR="00E76BFE">
              <w:rPr>
                <w:rFonts w:ascii="Trebuchet MS" w:hAnsi="Trebuchet MS"/>
                <w:szCs w:val="18"/>
              </w:rPr>
              <w:t xml:space="preserve">Doelgroepenvervoer </w:t>
            </w:r>
            <w:proofErr w:type="spellStart"/>
            <w:r w:rsidR="00E76BFE">
              <w:rPr>
                <w:rFonts w:ascii="Trebuchet MS" w:hAnsi="Trebuchet MS"/>
                <w:szCs w:val="18"/>
              </w:rPr>
              <w:t>Wmo</w:t>
            </w:r>
            <w:proofErr w:type="spellEnd"/>
            <w:r w:rsidR="00E76BFE">
              <w:rPr>
                <w:rFonts w:ascii="Trebuchet MS" w:hAnsi="Trebuchet MS"/>
                <w:szCs w:val="18"/>
              </w:rPr>
              <w:t xml:space="preserve"> en dagbesteding</w:t>
            </w:r>
            <w:r>
              <w:rPr>
                <w:rFonts w:ascii="Trebuchet MS" w:hAnsi="Trebuchet MS"/>
                <w:szCs w:val="18"/>
              </w:rPr>
              <w:t>”</w:t>
            </w:r>
          </w:p>
          <w:p w14:paraId="59152753" w14:textId="277015CA" w:rsidR="00744F6D" w:rsidRDefault="002B6D24" w:rsidP="002B6D24">
            <w:pPr>
              <w:tabs>
                <w:tab w:val="center" w:pos="4536"/>
                <w:tab w:val="right" w:pos="9072"/>
              </w:tabs>
              <w:spacing w:line="0" w:lineRule="atLeast"/>
            </w:pPr>
            <w:r w:rsidRPr="002B6D24">
              <w:rPr>
                <w:rFonts w:ascii="Trebuchet MS" w:hAnsi="Trebuchet MS"/>
                <w:szCs w:val="18"/>
              </w:rPr>
              <w:t>Referentienr.:</w:t>
            </w:r>
            <w:r w:rsidRPr="002B6D24">
              <w:rPr>
                <w:sz w:val="22"/>
              </w:rPr>
              <w:t xml:space="preserve"> </w:t>
            </w:r>
            <w:r w:rsidR="00E76BFE" w:rsidRPr="00E76BFE">
              <w:rPr>
                <w:rFonts w:ascii="Trebuchet MS" w:hAnsi="Trebuchet MS"/>
                <w:szCs w:val="18"/>
              </w:rPr>
              <w:t>D25-00769</w:t>
            </w:r>
            <w:r>
              <w:rPr>
                <w:bCs/>
                <w:sz w:val="16"/>
                <w:szCs w:val="16"/>
              </w:rPr>
              <w:tab/>
            </w:r>
            <w:r>
              <w:rPr>
                <w:bCs/>
                <w:sz w:val="16"/>
                <w:szCs w:val="16"/>
              </w:rPr>
              <w:tab/>
            </w:r>
            <w:r w:rsidR="00744F6D">
              <w:rPr>
                <w:bCs/>
                <w:sz w:val="16"/>
                <w:szCs w:val="16"/>
              </w:rPr>
              <w:fldChar w:fldCharType="begin"/>
            </w:r>
            <w:r w:rsidR="00744F6D">
              <w:rPr>
                <w:bCs/>
                <w:sz w:val="16"/>
                <w:szCs w:val="16"/>
              </w:rPr>
              <w:instrText>PAGE</w:instrText>
            </w:r>
            <w:r w:rsidR="00744F6D">
              <w:rPr>
                <w:bCs/>
                <w:sz w:val="16"/>
                <w:szCs w:val="16"/>
              </w:rPr>
              <w:fldChar w:fldCharType="separate"/>
            </w:r>
            <w:r w:rsidR="00E068CA">
              <w:rPr>
                <w:bCs/>
                <w:noProof/>
                <w:sz w:val="16"/>
                <w:szCs w:val="16"/>
              </w:rPr>
              <w:t>1</w:t>
            </w:r>
            <w:r w:rsidR="00744F6D">
              <w:rPr>
                <w:bCs/>
                <w:sz w:val="16"/>
                <w:szCs w:val="16"/>
              </w:rPr>
              <w:fldChar w:fldCharType="end"/>
            </w:r>
            <w:r w:rsidR="00744F6D" w:rsidRPr="002B6D24">
              <w:rPr>
                <w:bCs/>
                <w:noProof/>
                <w:sz w:val="16"/>
                <w:szCs w:val="16"/>
              </w:rPr>
              <w:t>/</w:t>
            </w:r>
            <w:r w:rsidR="00744F6D">
              <w:rPr>
                <w:bCs/>
                <w:noProof/>
                <w:sz w:val="16"/>
                <w:szCs w:val="16"/>
              </w:rPr>
              <w:fldChar w:fldCharType="begin"/>
            </w:r>
            <w:r w:rsidR="00744F6D">
              <w:rPr>
                <w:bCs/>
                <w:noProof/>
                <w:sz w:val="16"/>
                <w:szCs w:val="16"/>
              </w:rPr>
              <w:instrText>NUMPAGES</w:instrText>
            </w:r>
            <w:r w:rsidR="00744F6D">
              <w:rPr>
                <w:bCs/>
                <w:noProof/>
                <w:sz w:val="16"/>
                <w:szCs w:val="16"/>
              </w:rPr>
              <w:fldChar w:fldCharType="separate"/>
            </w:r>
            <w:r w:rsidR="00E068CA">
              <w:rPr>
                <w:bCs/>
                <w:noProof/>
                <w:sz w:val="16"/>
                <w:szCs w:val="16"/>
              </w:rPr>
              <w:t>2</w:t>
            </w:r>
            <w:r w:rsidR="00744F6D">
              <w:rPr>
                <w:bCs/>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1D83" w14:textId="77777777" w:rsidR="00DD6A9D" w:rsidRDefault="00DD6A9D">
      <w:pPr>
        <w:spacing w:line="240" w:lineRule="auto"/>
      </w:pPr>
      <w:r>
        <w:separator/>
      </w:r>
    </w:p>
  </w:footnote>
  <w:footnote w:type="continuationSeparator" w:id="0">
    <w:p w14:paraId="2953D339" w14:textId="77777777" w:rsidR="00DD6A9D" w:rsidRDefault="00DD6A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0436" w14:textId="77777777" w:rsidR="00744F6D" w:rsidRPr="006E4784" w:rsidRDefault="00744F6D" w:rsidP="006E4784">
    <w:pPr>
      <w:jc w:val="right"/>
    </w:pPr>
    <w:r>
      <w:rPr>
        <w:noProof/>
      </w:rPr>
      <w:drawing>
        <wp:anchor distT="0" distB="0" distL="114300" distR="114300" simplePos="0" relativeHeight="251658240" behindDoc="1" locked="1" layoutInCell="1" allowOverlap="1" wp14:anchorId="4A52C40E" wp14:editId="6438347C">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3E11" w14:textId="77777777" w:rsidR="00744F6D" w:rsidRPr="006E4784" w:rsidRDefault="00744F6D" w:rsidP="00ED1725">
    <w:pPr>
      <w:jc w:val="right"/>
    </w:pPr>
  </w:p>
  <w:p w14:paraId="134DF516" w14:textId="77777777" w:rsidR="00744F6D" w:rsidRPr="006E4784" w:rsidRDefault="00744F6D" w:rsidP="00ED1725">
    <w:pPr>
      <w:pStyle w:val="Koptekst"/>
      <w:spacing w:line="240" w:lineRule="exact"/>
      <w:rPr>
        <w:sz w:val="24"/>
        <w:szCs w:val="24"/>
      </w:rPr>
    </w:pPr>
  </w:p>
  <w:p w14:paraId="30BFF77A" w14:textId="77777777" w:rsidR="00744F6D" w:rsidRPr="006E4784" w:rsidRDefault="00744F6D" w:rsidP="00ED1725">
    <w:pPr>
      <w:pStyle w:val="Koptekst"/>
      <w:spacing w:line="240" w:lineRule="exact"/>
      <w:rPr>
        <w:sz w:val="24"/>
        <w:szCs w:val="24"/>
      </w:rPr>
    </w:pPr>
  </w:p>
  <w:p w14:paraId="4F85DCC9" w14:textId="77777777" w:rsidR="00744F6D" w:rsidRPr="006E4784" w:rsidRDefault="00744F6D" w:rsidP="008A2638">
    <w:pPr>
      <w:pStyle w:val="Koptekst"/>
      <w:spacing w:line="240" w:lineRule="exact"/>
      <w:rPr>
        <w:sz w:val="24"/>
        <w:szCs w:val="24"/>
      </w:rPr>
    </w:pPr>
  </w:p>
  <w:p w14:paraId="5D73E036" w14:textId="77777777" w:rsidR="00744F6D" w:rsidRPr="006E4784"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587A37D7"/>
    <w:multiLevelType w:val="hybridMultilevel"/>
    <w:tmpl w:val="F6A84060"/>
    <w:lvl w:ilvl="0" w:tplc="366AC7E8">
      <w:start w:val="1"/>
      <w:numFmt w:val="bullet"/>
      <w:lvlText w:val=""/>
      <w:lvlJc w:val="left"/>
      <w:pPr>
        <w:ind w:left="720" w:hanging="360"/>
      </w:pPr>
      <w:rPr>
        <w:rFonts w:ascii="Symbol" w:hAnsi="Symbol" w:hint="default"/>
      </w:rPr>
    </w:lvl>
    <w:lvl w:ilvl="1" w:tplc="8444A530">
      <w:start w:val="1"/>
      <w:numFmt w:val="bullet"/>
      <w:lvlText w:val="o"/>
      <w:lvlJc w:val="left"/>
      <w:pPr>
        <w:ind w:left="1440" w:hanging="360"/>
      </w:pPr>
      <w:rPr>
        <w:rFonts w:ascii="Courier New" w:hAnsi="Courier New" w:hint="default"/>
      </w:rPr>
    </w:lvl>
    <w:lvl w:ilvl="2" w:tplc="8AA69154">
      <w:start w:val="1"/>
      <w:numFmt w:val="bullet"/>
      <w:lvlText w:val=""/>
      <w:lvlJc w:val="left"/>
      <w:pPr>
        <w:ind w:left="2160" w:hanging="360"/>
      </w:pPr>
      <w:rPr>
        <w:rFonts w:ascii="Wingdings" w:hAnsi="Wingdings" w:hint="default"/>
      </w:rPr>
    </w:lvl>
    <w:lvl w:ilvl="3" w:tplc="CC5A2308">
      <w:start w:val="1"/>
      <w:numFmt w:val="bullet"/>
      <w:lvlText w:val=""/>
      <w:lvlJc w:val="left"/>
      <w:pPr>
        <w:ind w:left="2880" w:hanging="360"/>
      </w:pPr>
      <w:rPr>
        <w:rFonts w:ascii="Symbol" w:hAnsi="Symbol" w:hint="default"/>
      </w:rPr>
    </w:lvl>
    <w:lvl w:ilvl="4" w:tplc="2DA0D5F0">
      <w:start w:val="1"/>
      <w:numFmt w:val="bullet"/>
      <w:lvlText w:val="o"/>
      <w:lvlJc w:val="left"/>
      <w:pPr>
        <w:ind w:left="3600" w:hanging="360"/>
      </w:pPr>
      <w:rPr>
        <w:rFonts w:ascii="Courier New" w:hAnsi="Courier New" w:hint="default"/>
      </w:rPr>
    </w:lvl>
    <w:lvl w:ilvl="5" w:tplc="D9426268">
      <w:start w:val="1"/>
      <w:numFmt w:val="bullet"/>
      <w:lvlText w:val=""/>
      <w:lvlJc w:val="left"/>
      <w:pPr>
        <w:ind w:left="4320" w:hanging="360"/>
      </w:pPr>
      <w:rPr>
        <w:rFonts w:ascii="Wingdings" w:hAnsi="Wingdings" w:hint="default"/>
      </w:rPr>
    </w:lvl>
    <w:lvl w:ilvl="6" w:tplc="9544E05A">
      <w:start w:val="1"/>
      <w:numFmt w:val="bullet"/>
      <w:lvlText w:val=""/>
      <w:lvlJc w:val="left"/>
      <w:pPr>
        <w:ind w:left="5040" w:hanging="360"/>
      </w:pPr>
      <w:rPr>
        <w:rFonts w:ascii="Symbol" w:hAnsi="Symbol" w:hint="default"/>
      </w:rPr>
    </w:lvl>
    <w:lvl w:ilvl="7" w:tplc="95EC09C6">
      <w:start w:val="1"/>
      <w:numFmt w:val="bullet"/>
      <w:lvlText w:val="o"/>
      <w:lvlJc w:val="left"/>
      <w:pPr>
        <w:ind w:left="5760" w:hanging="360"/>
      </w:pPr>
      <w:rPr>
        <w:rFonts w:ascii="Courier New" w:hAnsi="Courier New" w:hint="default"/>
      </w:rPr>
    </w:lvl>
    <w:lvl w:ilvl="8" w:tplc="54D4D08C">
      <w:start w:val="1"/>
      <w:numFmt w:val="bullet"/>
      <w:lvlText w:val=""/>
      <w:lvlJc w:val="left"/>
      <w:pPr>
        <w:ind w:left="6480" w:hanging="360"/>
      </w:pPr>
      <w:rPr>
        <w:rFonts w:ascii="Wingdings" w:hAnsi="Wingdings" w:hint="default"/>
      </w:rPr>
    </w:lvl>
  </w:abstractNum>
  <w:abstractNum w:abstractNumId="30"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1"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5A700AC"/>
    <w:multiLevelType w:val="multilevel"/>
    <w:tmpl w:val="3892B90C"/>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A2F4C13"/>
    <w:multiLevelType w:val="hybridMultilevel"/>
    <w:tmpl w:val="8D30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1013648627">
    <w:abstractNumId w:val="29"/>
  </w:num>
  <w:num w:numId="2" w16cid:durableId="290550062">
    <w:abstractNumId w:val="33"/>
  </w:num>
  <w:num w:numId="3" w16cid:durableId="880946608">
    <w:abstractNumId w:val="20"/>
  </w:num>
  <w:num w:numId="4" w16cid:durableId="1873609970">
    <w:abstractNumId w:val="36"/>
  </w:num>
  <w:num w:numId="5" w16cid:durableId="1767269393">
    <w:abstractNumId w:val="8"/>
  </w:num>
  <w:num w:numId="6" w16cid:durableId="1064180732">
    <w:abstractNumId w:val="30"/>
  </w:num>
  <w:num w:numId="7" w16cid:durableId="386104206">
    <w:abstractNumId w:val="40"/>
  </w:num>
  <w:num w:numId="8" w16cid:durableId="456336920">
    <w:abstractNumId w:val="10"/>
  </w:num>
  <w:num w:numId="9" w16cid:durableId="1061178648">
    <w:abstractNumId w:val="30"/>
  </w:num>
  <w:num w:numId="10" w16cid:durableId="370034591">
    <w:abstractNumId w:val="40"/>
  </w:num>
  <w:num w:numId="11" w16cid:durableId="685712258">
    <w:abstractNumId w:val="10"/>
  </w:num>
  <w:num w:numId="12" w16cid:durableId="1992445154">
    <w:abstractNumId w:val="12"/>
  </w:num>
  <w:num w:numId="13" w16cid:durableId="1639263167">
    <w:abstractNumId w:val="38"/>
  </w:num>
  <w:num w:numId="14" w16cid:durableId="2058777389">
    <w:abstractNumId w:val="7"/>
  </w:num>
  <w:num w:numId="15" w16cid:durableId="438917716">
    <w:abstractNumId w:val="5"/>
  </w:num>
  <w:num w:numId="16" w16cid:durableId="1799375482">
    <w:abstractNumId w:val="4"/>
  </w:num>
  <w:num w:numId="17" w16cid:durableId="1166625839">
    <w:abstractNumId w:val="3"/>
  </w:num>
  <w:num w:numId="18" w16cid:durableId="683166127">
    <w:abstractNumId w:val="6"/>
  </w:num>
  <w:num w:numId="19" w16cid:durableId="1095589363">
    <w:abstractNumId w:val="2"/>
  </w:num>
  <w:num w:numId="20" w16cid:durableId="2078745296">
    <w:abstractNumId w:val="1"/>
  </w:num>
  <w:num w:numId="21" w16cid:durableId="918439509">
    <w:abstractNumId w:val="0"/>
  </w:num>
  <w:num w:numId="22" w16cid:durableId="1236088068">
    <w:abstractNumId w:val="16"/>
  </w:num>
  <w:num w:numId="23" w16cid:durableId="231351536">
    <w:abstractNumId w:val="15"/>
  </w:num>
  <w:num w:numId="24" w16cid:durableId="85999778">
    <w:abstractNumId w:val="31"/>
  </w:num>
  <w:num w:numId="25" w16cid:durableId="956252564">
    <w:abstractNumId w:val="19"/>
  </w:num>
  <w:num w:numId="26" w16cid:durableId="1991708177">
    <w:abstractNumId w:val="26"/>
  </w:num>
  <w:num w:numId="27" w16cid:durableId="1388990889">
    <w:abstractNumId w:val="35"/>
  </w:num>
  <w:num w:numId="28" w16cid:durableId="617640103">
    <w:abstractNumId w:val="32"/>
  </w:num>
  <w:num w:numId="29" w16cid:durableId="254442859">
    <w:abstractNumId w:val="25"/>
  </w:num>
  <w:num w:numId="30" w16cid:durableId="1356688928">
    <w:abstractNumId w:val="11"/>
  </w:num>
  <w:num w:numId="31" w16cid:durableId="48039397">
    <w:abstractNumId w:val="13"/>
  </w:num>
  <w:num w:numId="32" w16cid:durableId="1543590035">
    <w:abstractNumId w:val="24"/>
  </w:num>
  <w:num w:numId="33" w16cid:durableId="1784687664">
    <w:abstractNumId w:val="39"/>
  </w:num>
  <w:num w:numId="34" w16cid:durableId="2120296163">
    <w:abstractNumId w:val="14"/>
  </w:num>
  <w:num w:numId="35" w16cid:durableId="265239571">
    <w:abstractNumId w:val="9"/>
  </w:num>
  <w:num w:numId="36" w16cid:durableId="1196699039">
    <w:abstractNumId w:val="37"/>
  </w:num>
  <w:num w:numId="37" w16cid:durableId="1132289243">
    <w:abstractNumId w:val="18"/>
  </w:num>
  <w:num w:numId="38" w16cid:durableId="592278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89351886">
    <w:abstractNumId w:val="22"/>
  </w:num>
  <w:num w:numId="40" w16cid:durableId="275870383">
    <w:abstractNumId w:val="23"/>
  </w:num>
  <w:num w:numId="41" w16cid:durableId="515654983">
    <w:abstractNumId w:val="21"/>
  </w:num>
  <w:num w:numId="42" w16cid:durableId="1592742379">
    <w:abstractNumId w:val="27"/>
  </w:num>
  <w:num w:numId="43" w16cid:durableId="639264318">
    <w:abstractNumId w:val="32"/>
  </w:num>
  <w:num w:numId="44" w16cid:durableId="664017248">
    <w:abstractNumId w:val="32"/>
  </w:num>
  <w:num w:numId="45" w16cid:durableId="8838330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50846648">
    <w:abstractNumId w:val="28"/>
  </w:num>
  <w:num w:numId="47" w16cid:durableId="1020858750">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40E"/>
    <w:rsid w:val="00016948"/>
    <w:rsid w:val="000212EC"/>
    <w:rsid w:val="00031077"/>
    <w:rsid w:val="00064016"/>
    <w:rsid w:val="00072EDC"/>
    <w:rsid w:val="000735BD"/>
    <w:rsid w:val="00075BD1"/>
    <w:rsid w:val="00081E19"/>
    <w:rsid w:val="000871C5"/>
    <w:rsid w:val="00087986"/>
    <w:rsid w:val="00092A74"/>
    <w:rsid w:val="000971CF"/>
    <w:rsid w:val="000A1186"/>
    <w:rsid w:val="000A20B4"/>
    <w:rsid w:val="000A7B30"/>
    <w:rsid w:val="000B2E23"/>
    <w:rsid w:val="000B42C0"/>
    <w:rsid w:val="000D0AE8"/>
    <w:rsid w:val="000D0CB8"/>
    <w:rsid w:val="000D3D97"/>
    <w:rsid w:val="000F0E5F"/>
    <w:rsid w:val="000F22A5"/>
    <w:rsid w:val="000F685F"/>
    <w:rsid w:val="00101421"/>
    <w:rsid w:val="00105F5C"/>
    <w:rsid w:val="00113D60"/>
    <w:rsid w:val="00114CAB"/>
    <w:rsid w:val="00120F95"/>
    <w:rsid w:val="001227A8"/>
    <w:rsid w:val="0012334A"/>
    <w:rsid w:val="00132C7D"/>
    <w:rsid w:val="00133608"/>
    <w:rsid w:val="0013729D"/>
    <w:rsid w:val="001377FD"/>
    <w:rsid w:val="0015791F"/>
    <w:rsid w:val="0018035A"/>
    <w:rsid w:val="001831C5"/>
    <w:rsid w:val="00186756"/>
    <w:rsid w:val="001B5CDE"/>
    <w:rsid w:val="001B68C0"/>
    <w:rsid w:val="001C354E"/>
    <w:rsid w:val="001E58E9"/>
    <w:rsid w:val="001F2C30"/>
    <w:rsid w:val="001F4879"/>
    <w:rsid w:val="001F707D"/>
    <w:rsid w:val="00210A82"/>
    <w:rsid w:val="002137AA"/>
    <w:rsid w:val="002207D2"/>
    <w:rsid w:val="0022099A"/>
    <w:rsid w:val="00223B0F"/>
    <w:rsid w:val="00225F08"/>
    <w:rsid w:val="0022692B"/>
    <w:rsid w:val="00227047"/>
    <w:rsid w:val="00237313"/>
    <w:rsid w:val="00241349"/>
    <w:rsid w:val="0024796A"/>
    <w:rsid w:val="002479DF"/>
    <w:rsid w:val="00254AFB"/>
    <w:rsid w:val="00254EE8"/>
    <w:rsid w:val="00255611"/>
    <w:rsid w:val="00265B08"/>
    <w:rsid w:val="002677C5"/>
    <w:rsid w:val="00273840"/>
    <w:rsid w:val="00296324"/>
    <w:rsid w:val="002B6D24"/>
    <w:rsid w:val="002C17E4"/>
    <w:rsid w:val="002F1732"/>
    <w:rsid w:val="002F33E1"/>
    <w:rsid w:val="002F4BDC"/>
    <w:rsid w:val="002F68B6"/>
    <w:rsid w:val="0030017A"/>
    <w:rsid w:val="00302E75"/>
    <w:rsid w:val="00304D71"/>
    <w:rsid w:val="003050CB"/>
    <w:rsid w:val="00310ED4"/>
    <w:rsid w:val="00313237"/>
    <w:rsid w:val="003164D3"/>
    <w:rsid w:val="00351EAC"/>
    <w:rsid w:val="00356AB7"/>
    <w:rsid w:val="00363562"/>
    <w:rsid w:val="00367E9F"/>
    <w:rsid w:val="0037491E"/>
    <w:rsid w:val="003965C6"/>
    <w:rsid w:val="00397245"/>
    <w:rsid w:val="003A1D5F"/>
    <w:rsid w:val="003B0C98"/>
    <w:rsid w:val="003B4B3B"/>
    <w:rsid w:val="003C47FB"/>
    <w:rsid w:val="003D0998"/>
    <w:rsid w:val="003D0E91"/>
    <w:rsid w:val="003D7EA4"/>
    <w:rsid w:val="004004DA"/>
    <w:rsid w:val="004123EE"/>
    <w:rsid w:val="00422330"/>
    <w:rsid w:val="0042251A"/>
    <w:rsid w:val="004240A9"/>
    <w:rsid w:val="00427F4E"/>
    <w:rsid w:val="00435CE5"/>
    <w:rsid w:val="004412DD"/>
    <w:rsid w:val="00442828"/>
    <w:rsid w:val="004710EC"/>
    <w:rsid w:val="00481C69"/>
    <w:rsid w:val="00493B52"/>
    <w:rsid w:val="00496EFA"/>
    <w:rsid w:val="004A2FFA"/>
    <w:rsid w:val="004C4AD7"/>
    <w:rsid w:val="004E77F6"/>
    <w:rsid w:val="00506A61"/>
    <w:rsid w:val="0051401F"/>
    <w:rsid w:val="00522A8D"/>
    <w:rsid w:val="00526DFA"/>
    <w:rsid w:val="0053490E"/>
    <w:rsid w:val="0054351F"/>
    <w:rsid w:val="00567D5F"/>
    <w:rsid w:val="00570594"/>
    <w:rsid w:val="005812B6"/>
    <w:rsid w:val="00584104"/>
    <w:rsid w:val="0059247E"/>
    <w:rsid w:val="005939F7"/>
    <w:rsid w:val="005A4EA4"/>
    <w:rsid w:val="005B1698"/>
    <w:rsid w:val="005C01B0"/>
    <w:rsid w:val="005D7C9A"/>
    <w:rsid w:val="005E6AED"/>
    <w:rsid w:val="005F0221"/>
    <w:rsid w:val="00605C7D"/>
    <w:rsid w:val="00606A4A"/>
    <w:rsid w:val="00612EC1"/>
    <w:rsid w:val="00616A7D"/>
    <w:rsid w:val="00637030"/>
    <w:rsid w:val="00640350"/>
    <w:rsid w:val="00645505"/>
    <w:rsid w:val="00652B54"/>
    <w:rsid w:val="00657E38"/>
    <w:rsid w:val="00662AE7"/>
    <w:rsid w:val="00680C49"/>
    <w:rsid w:val="00682927"/>
    <w:rsid w:val="00685109"/>
    <w:rsid w:val="00691D15"/>
    <w:rsid w:val="006A5E3E"/>
    <w:rsid w:val="006B36C4"/>
    <w:rsid w:val="006E2530"/>
    <w:rsid w:val="006E4784"/>
    <w:rsid w:val="006E5E70"/>
    <w:rsid w:val="006F090E"/>
    <w:rsid w:val="00702BE3"/>
    <w:rsid w:val="00706B84"/>
    <w:rsid w:val="0073255D"/>
    <w:rsid w:val="00734552"/>
    <w:rsid w:val="00744F6D"/>
    <w:rsid w:val="00747ABD"/>
    <w:rsid w:val="00753825"/>
    <w:rsid w:val="007576B2"/>
    <w:rsid w:val="00772635"/>
    <w:rsid w:val="007912B5"/>
    <w:rsid w:val="00794274"/>
    <w:rsid w:val="007A59DC"/>
    <w:rsid w:val="007B57FE"/>
    <w:rsid w:val="007D19D0"/>
    <w:rsid w:val="007D1C5B"/>
    <w:rsid w:val="007E2369"/>
    <w:rsid w:val="007F4502"/>
    <w:rsid w:val="007F5C61"/>
    <w:rsid w:val="00803398"/>
    <w:rsid w:val="00807529"/>
    <w:rsid w:val="008151C9"/>
    <w:rsid w:val="008225CA"/>
    <w:rsid w:val="00826455"/>
    <w:rsid w:val="008300D3"/>
    <w:rsid w:val="0083385C"/>
    <w:rsid w:val="00835EEE"/>
    <w:rsid w:val="00836CF9"/>
    <w:rsid w:val="00842BF6"/>
    <w:rsid w:val="008733E5"/>
    <w:rsid w:val="00886A62"/>
    <w:rsid w:val="008A1AFF"/>
    <w:rsid w:val="008A2638"/>
    <w:rsid w:val="008A2668"/>
    <w:rsid w:val="008A56B1"/>
    <w:rsid w:val="008A6A14"/>
    <w:rsid w:val="008B6595"/>
    <w:rsid w:val="008C0524"/>
    <w:rsid w:val="008F0AB6"/>
    <w:rsid w:val="008F5FFD"/>
    <w:rsid w:val="00903A3A"/>
    <w:rsid w:val="009042E1"/>
    <w:rsid w:val="00910E2E"/>
    <w:rsid w:val="00915E11"/>
    <w:rsid w:val="00916124"/>
    <w:rsid w:val="00933957"/>
    <w:rsid w:val="00940635"/>
    <w:rsid w:val="00954C60"/>
    <w:rsid w:val="009810B5"/>
    <w:rsid w:val="0098242C"/>
    <w:rsid w:val="00983B58"/>
    <w:rsid w:val="00984FAF"/>
    <w:rsid w:val="00992859"/>
    <w:rsid w:val="009975FA"/>
    <w:rsid w:val="009A1799"/>
    <w:rsid w:val="009A2654"/>
    <w:rsid w:val="009A39A3"/>
    <w:rsid w:val="009A5015"/>
    <w:rsid w:val="009C2385"/>
    <w:rsid w:val="009C7471"/>
    <w:rsid w:val="009D4ABF"/>
    <w:rsid w:val="009D66C4"/>
    <w:rsid w:val="009E5A1A"/>
    <w:rsid w:val="009F72AE"/>
    <w:rsid w:val="00A0159C"/>
    <w:rsid w:val="00A04FFA"/>
    <w:rsid w:val="00A06C1B"/>
    <w:rsid w:val="00A23EAA"/>
    <w:rsid w:val="00A33D0B"/>
    <w:rsid w:val="00A676D7"/>
    <w:rsid w:val="00A71453"/>
    <w:rsid w:val="00A753BB"/>
    <w:rsid w:val="00A80E9C"/>
    <w:rsid w:val="00A80EFB"/>
    <w:rsid w:val="00A86C56"/>
    <w:rsid w:val="00A9209F"/>
    <w:rsid w:val="00A93500"/>
    <w:rsid w:val="00A94D6B"/>
    <w:rsid w:val="00AA7188"/>
    <w:rsid w:val="00AB18B3"/>
    <w:rsid w:val="00AE0C0A"/>
    <w:rsid w:val="00AE56CD"/>
    <w:rsid w:val="00AF5DA5"/>
    <w:rsid w:val="00B06684"/>
    <w:rsid w:val="00B10DDB"/>
    <w:rsid w:val="00B15F6F"/>
    <w:rsid w:val="00B371AF"/>
    <w:rsid w:val="00B43C89"/>
    <w:rsid w:val="00B510E9"/>
    <w:rsid w:val="00B53AF1"/>
    <w:rsid w:val="00B54BE1"/>
    <w:rsid w:val="00B63BA2"/>
    <w:rsid w:val="00B82970"/>
    <w:rsid w:val="00B853A7"/>
    <w:rsid w:val="00B91DBC"/>
    <w:rsid w:val="00B942CF"/>
    <w:rsid w:val="00B94EDE"/>
    <w:rsid w:val="00B96413"/>
    <w:rsid w:val="00B97C17"/>
    <w:rsid w:val="00BB7C08"/>
    <w:rsid w:val="00BC4146"/>
    <w:rsid w:val="00BD748D"/>
    <w:rsid w:val="00BE42DD"/>
    <w:rsid w:val="00BF0620"/>
    <w:rsid w:val="00C070AD"/>
    <w:rsid w:val="00C07A63"/>
    <w:rsid w:val="00C07B5D"/>
    <w:rsid w:val="00C20D6C"/>
    <w:rsid w:val="00C26A31"/>
    <w:rsid w:val="00C32EF0"/>
    <w:rsid w:val="00C44A31"/>
    <w:rsid w:val="00C64441"/>
    <w:rsid w:val="00C64897"/>
    <w:rsid w:val="00C6744D"/>
    <w:rsid w:val="00C73C6D"/>
    <w:rsid w:val="00C742D1"/>
    <w:rsid w:val="00C77BD0"/>
    <w:rsid w:val="00C82CEE"/>
    <w:rsid w:val="00C86153"/>
    <w:rsid w:val="00CA3B17"/>
    <w:rsid w:val="00CB46C5"/>
    <w:rsid w:val="00CE6AC2"/>
    <w:rsid w:val="00CF5B98"/>
    <w:rsid w:val="00D04173"/>
    <w:rsid w:val="00D2488A"/>
    <w:rsid w:val="00D444FB"/>
    <w:rsid w:val="00D6001C"/>
    <w:rsid w:val="00D62737"/>
    <w:rsid w:val="00D76014"/>
    <w:rsid w:val="00D94EF1"/>
    <w:rsid w:val="00D95167"/>
    <w:rsid w:val="00D96C6D"/>
    <w:rsid w:val="00DA4DBE"/>
    <w:rsid w:val="00DB4944"/>
    <w:rsid w:val="00DB67AD"/>
    <w:rsid w:val="00DC08D9"/>
    <w:rsid w:val="00DD112E"/>
    <w:rsid w:val="00DD5C11"/>
    <w:rsid w:val="00DD6A9D"/>
    <w:rsid w:val="00DE0713"/>
    <w:rsid w:val="00DE1BE0"/>
    <w:rsid w:val="00DE29AC"/>
    <w:rsid w:val="00DF7956"/>
    <w:rsid w:val="00E02641"/>
    <w:rsid w:val="00E068CA"/>
    <w:rsid w:val="00E11F4B"/>
    <w:rsid w:val="00E13F52"/>
    <w:rsid w:val="00E24B52"/>
    <w:rsid w:val="00E34C78"/>
    <w:rsid w:val="00E40293"/>
    <w:rsid w:val="00E41411"/>
    <w:rsid w:val="00E44B80"/>
    <w:rsid w:val="00E559E9"/>
    <w:rsid w:val="00E56692"/>
    <w:rsid w:val="00E56E2E"/>
    <w:rsid w:val="00E62EED"/>
    <w:rsid w:val="00E711DC"/>
    <w:rsid w:val="00E76BFE"/>
    <w:rsid w:val="00E77C8C"/>
    <w:rsid w:val="00EB05A1"/>
    <w:rsid w:val="00EC2A61"/>
    <w:rsid w:val="00ED1725"/>
    <w:rsid w:val="00ED56B5"/>
    <w:rsid w:val="00ED58A2"/>
    <w:rsid w:val="00EE0320"/>
    <w:rsid w:val="00EF5366"/>
    <w:rsid w:val="00F13CB5"/>
    <w:rsid w:val="00F16152"/>
    <w:rsid w:val="00F31962"/>
    <w:rsid w:val="00F50234"/>
    <w:rsid w:val="00F76331"/>
    <w:rsid w:val="00F84408"/>
    <w:rsid w:val="00FA3A5E"/>
    <w:rsid w:val="00FA574B"/>
    <w:rsid w:val="00FB01A4"/>
    <w:rsid w:val="00FB123C"/>
    <w:rsid w:val="00FB5888"/>
    <w:rsid w:val="00FB596F"/>
    <w:rsid w:val="00FC6EE4"/>
    <w:rsid w:val="00FD63BC"/>
    <w:rsid w:val="00FF0204"/>
    <w:rsid w:val="00FF1DC9"/>
    <w:rsid w:val="00FF7B35"/>
    <w:rsid w:val="037C35F9"/>
    <w:rsid w:val="079A5F24"/>
    <w:rsid w:val="0A918FF6"/>
    <w:rsid w:val="0E051FC3"/>
    <w:rsid w:val="1463D3F1"/>
    <w:rsid w:val="1482C9FF"/>
    <w:rsid w:val="1C21D6D2"/>
    <w:rsid w:val="1D2B5352"/>
    <w:rsid w:val="1D554988"/>
    <w:rsid w:val="218756D3"/>
    <w:rsid w:val="2484FE9B"/>
    <w:rsid w:val="250E083E"/>
    <w:rsid w:val="27DF5B77"/>
    <w:rsid w:val="2B2A8BFA"/>
    <w:rsid w:val="31A56ABF"/>
    <w:rsid w:val="354B1EC1"/>
    <w:rsid w:val="3D409579"/>
    <w:rsid w:val="411C03D1"/>
    <w:rsid w:val="436A3735"/>
    <w:rsid w:val="44CF424D"/>
    <w:rsid w:val="4866CDEF"/>
    <w:rsid w:val="4EE8A808"/>
    <w:rsid w:val="4FD7ED96"/>
    <w:rsid w:val="4FFD1D1C"/>
    <w:rsid w:val="50B3A61B"/>
    <w:rsid w:val="51538428"/>
    <w:rsid w:val="55D5CCF1"/>
    <w:rsid w:val="56D1C526"/>
    <w:rsid w:val="58119066"/>
    <w:rsid w:val="5AB5E9FB"/>
    <w:rsid w:val="5D1990AD"/>
    <w:rsid w:val="62171A9A"/>
    <w:rsid w:val="6E0E0441"/>
    <w:rsid w:val="71573607"/>
    <w:rsid w:val="72E091BA"/>
    <w:rsid w:val="734E583C"/>
    <w:rsid w:val="73568361"/>
    <w:rsid w:val="74DC390E"/>
    <w:rsid w:val="7623ADB4"/>
    <w:rsid w:val="7C2A8731"/>
    <w:rsid w:val="7EFE14A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35FA2"/>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9"/>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9"/>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9"/>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9"/>
      </w:numPr>
      <w:spacing w:before="240" w:after="60"/>
      <w:outlineLvl w:val="6"/>
    </w:pPr>
    <w:rPr>
      <w:sz w:val="24"/>
    </w:rPr>
  </w:style>
  <w:style w:type="paragraph" w:styleId="Kop8">
    <w:name w:val="heading 8"/>
    <w:basedOn w:val="Standaard"/>
    <w:next w:val="Standaard"/>
    <w:link w:val="Kop8Char"/>
    <w:qFormat/>
    <w:rsid w:val="00DF3B44"/>
    <w:pPr>
      <w:numPr>
        <w:ilvl w:val="7"/>
        <w:numId w:val="9"/>
      </w:numPr>
      <w:spacing w:before="240" w:after="60"/>
      <w:outlineLvl w:val="7"/>
    </w:pPr>
    <w:rPr>
      <w:i/>
      <w:iCs/>
      <w:sz w:val="24"/>
    </w:rPr>
  </w:style>
  <w:style w:type="paragraph" w:styleId="Kop9">
    <w:name w:val="heading 9"/>
    <w:basedOn w:val="Standaard"/>
    <w:next w:val="Standaard"/>
    <w:link w:val="Kop9Char"/>
    <w:qFormat/>
    <w:rsid w:val="00DF3B44"/>
    <w:pPr>
      <w:numPr>
        <w:ilvl w:val="8"/>
        <w:numId w:val="9"/>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4"/>
      </w:numPr>
    </w:pPr>
  </w:style>
  <w:style w:type="paragraph" w:styleId="Lijstnummering">
    <w:name w:val="List Number"/>
    <w:aliases w:val="Lijst (genummerd) 2"/>
    <w:basedOn w:val="Standaard"/>
    <w:unhideWhenUsed/>
    <w:qFormat/>
    <w:rsid w:val="00CE64FA"/>
    <w:pPr>
      <w:numPr>
        <w:numId w:val="18"/>
      </w:numPr>
      <w:contextualSpacing/>
    </w:pPr>
  </w:style>
  <w:style w:type="paragraph" w:customStyle="1" w:styleId="OpmaakprofielLijst2Links0cmEersteregel0cm">
    <w:name w:val="Opmaakprofiel Lijst 2 + Links:  0 cm Eerste regel:  0 cm"/>
    <w:basedOn w:val="Standaard"/>
    <w:semiHidden/>
    <w:rsid w:val="004A4245"/>
    <w:pPr>
      <w:numPr>
        <w:numId w:val="23"/>
      </w:numPr>
    </w:pPr>
  </w:style>
  <w:style w:type="paragraph" w:styleId="Lijstnummering2">
    <w:name w:val="List Number 2"/>
    <w:basedOn w:val="Standaard"/>
    <w:rsid w:val="0098242C"/>
  </w:style>
  <w:style w:type="paragraph" w:styleId="Lijst">
    <w:name w:val="List"/>
    <w:basedOn w:val="Standaard"/>
    <w:semiHidden/>
    <w:rsid w:val="004A4245"/>
    <w:pPr>
      <w:numPr>
        <w:numId w:val="13"/>
      </w:numPr>
    </w:pPr>
  </w:style>
  <w:style w:type="paragraph" w:styleId="Lijstopsomteken2">
    <w:name w:val="List Bullet 2"/>
    <w:basedOn w:val="Standaard"/>
    <w:semiHidden/>
    <w:rsid w:val="004A4245"/>
    <w:pPr>
      <w:numPr>
        <w:ilvl w:val="1"/>
        <w:numId w:val="13"/>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2"/>
      </w:numPr>
    </w:pPr>
  </w:style>
  <w:style w:type="numbering" w:styleId="1ai">
    <w:name w:val="Outline List 1"/>
    <w:basedOn w:val="Geenlijst"/>
    <w:semiHidden/>
    <w:rsid w:val="009A5B4A"/>
    <w:pPr>
      <w:numPr>
        <w:numId w:val="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5"/>
      </w:numPr>
    </w:pPr>
  </w:style>
  <w:style w:type="paragraph" w:styleId="Lijstopsomteken4">
    <w:name w:val="List Bullet 4"/>
    <w:basedOn w:val="Standaard"/>
    <w:semiHidden/>
    <w:rsid w:val="009A5B4A"/>
    <w:pPr>
      <w:numPr>
        <w:numId w:val="16"/>
      </w:numPr>
    </w:pPr>
  </w:style>
  <w:style w:type="paragraph" w:styleId="Lijstopsomteken5">
    <w:name w:val="List Bullet 5"/>
    <w:basedOn w:val="Standaard"/>
    <w:semiHidden/>
    <w:rsid w:val="009A5B4A"/>
    <w:pPr>
      <w:numPr>
        <w:numId w:val="17"/>
      </w:numPr>
    </w:pPr>
  </w:style>
  <w:style w:type="paragraph" w:styleId="Lijstnummering3">
    <w:name w:val="List Number 3"/>
    <w:basedOn w:val="Standaard"/>
    <w:semiHidden/>
    <w:rsid w:val="009A5B4A"/>
    <w:pPr>
      <w:numPr>
        <w:numId w:val="19"/>
      </w:numPr>
    </w:pPr>
  </w:style>
  <w:style w:type="paragraph" w:styleId="Lijstnummering4">
    <w:name w:val="List Number 4"/>
    <w:basedOn w:val="Standaard"/>
    <w:semiHidden/>
    <w:rsid w:val="009A5B4A"/>
    <w:pPr>
      <w:numPr>
        <w:numId w:val="20"/>
      </w:numPr>
    </w:pPr>
  </w:style>
  <w:style w:type="paragraph" w:styleId="Lijstnummering5">
    <w:name w:val="List Number 5"/>
    <w:basedOn w:val="Standaard"/>
    <w:semiHidden/>
    <w:rsid w:val="009A5B4A"/>
    <w:pPr>
      <w:numPr>
        <w:numId w:val="21"/>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5"/>
      </w:numPr>
    </w:pPr>
  </w:style>
  <w:style w:type="paragraph" w:styleId="Lijstalinea">
    <w:name w:val="List Paragraph"/>
    <w:aliases w:val="Lijst (opsommingstekens)"/>
    <w:basedOn w:val="Standaard"/>
    <w:uiPriority w:val="99"/>
    <w:qFormat/>
    <w:rsid w:val="00DC69FE"/>
    <w:pPr>
      <w:numPr>
        <w:numId w:val="22"/>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10"/>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1"/>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2"/>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6"/>
      </w:numPr>
    </w:pPr>
  </w:style>
  <w:style w:type="numbering" w:customStyle="1" w:styleId="1ai1">
    <w:name w:val="1 / a / i1"/>
    <w:basedOn w:val="Geenlijst"/>
    <w:next w:val="1ai"/>
    <w:semiHidden/>
    <w:rsid w:val="0054351F"/>
    <w:pPr>
      <w:numPr>
        <w:numId w:val="7"/>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8"/>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4"/>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8"/>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0A3D3A94-2761-4A70-B315-A76F6703F28F}">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600</Words>
  <Characters>3300</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Igor Caldas Araujo</cp:lastModifiedBy>
  <cp:revision>2</cp:revision>
  <dcterms:created xsi:type="dcterms:W3CDTF">2026-01-08T09:45:00Z</dcterms:created>
  <dcterms:modified xsi:type="dcterms:W3CDTF">2026-01-08T09:45:00Z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c2c6801a-6ac4-709e-e714-0298e446d5d2</vt:lpwstr>
  </op:property>
  <op:property fmtid="{D5CDD505-2E9C-101B-9397-08002B2CF9AE}" pid="3" name="CORSA_OBJECTTYPE">
    <vt:lpwstr>S</vt:lpwstr>
  </op:property>
  <op:property fmtid="{D5CDD505-2E9C-101B-9397-08002B2CF9AE}" pid="4" name="CORSA_OBJECTID">
    <vt:lpwstr>U26.00001</vt:lpwstr>
  </op:property>
  <op:property fmtid="{D5CDD505-2E9C-101B-9397-08002B2CF9AE}" pid="5" name="CORSA_VERSION">
    <vt:lpwstr>2</vt:lpwstr>
  </op:property>
</op:Properties>
</file>