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8882D" w14:textId="40D03A43" w:rsidR="003F5EB0" w:rsidRDefault="00CB7ECE" w:rsidP="003F5EB0">
      <w:r>
        <w:rPr>
          <w:noProof/>
        </w:rPr>
        <w:drawing>
          <wp:inline distT="0" distB="0" distL="0" distR="0" wp14:anchorId="0F57EADE" wp14:editId="2C8D639C">
            <wp:extent cx="3876675" cy="3615326"/>
            <wp:effectExtent l="0" t="0" r="0" b="4445"/>
            <wp:docPr id="211626541" name="Afbeelding 1" descr="Afbeelding met kaart, tekst, schermopname, Grafische softwar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26541" name="Afbeelding 1" descr="Afbeelding met kaart, tekst, schermopname, Grafische software&#10;&#10;Door AI gegenereerde inhoud is mogelijk onjuist."/>
                    <pic:cNvPicPr/>
                  </pic:nvPicPr>
                  <pic:blipFill rotWithShape="1">
                    <a:blip r:embed="rId7"/>
                    <a:srcRect l="37864" t="17460" r="47420" b="60582"/>
                    <a:stretch/>
                  </pic:blipFill>
                  <pic:spPr bwMode="auto">
                    <a:xfrm>
                      <a:off x="0" y="0"/>
                      <a:ext cx="3885365" cy="3623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CF1081" w14:textId="77777777" w:rsidR="00CB7ECE" w:rsidRDefault="00CB7ECE" w:rsidP="003F5EB0"/>
    <w:p w14:paraId="5DA3AF86" w14:textId="5FDBB7D6" w:rsidR="00CB7ECE" w:rsidRPr="003F5EB0" w:rsidRDefault="00CB7ECE" w:rsidP="003F5EB0">
      <w:r>
        <w:rPr>
          <w:noProof/>
        </w:rPr>
        <w:drawing>
          <wp:inline distT="0" distB="0" distL="0" distR="0" wp14:anchorId="0B288468" wp14:editId="274789B9">
            <wp:extent cx="5692254" cy="2724150"/>
            <wp:effectExtent l="0" t="0" r="3810" b="0"/>
            <wp:docPr id="655260042" name="Afbeelding 1" descr="Afbeelding met kaart, tekst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260042" name="Afbeelding 1" descr="Afbeelding met kaart, tekst, schermopname&#10;&#10;Door AI gegenereerde inhoud is mogelijk onjuist."/>
                    <pic:cNvPicPr/>
                  </pic:nvPicPr>
                  <pic:blipFill rotWithShape="1">
                    <a:blip r:embed="rId8"/>
                    <a:srcRect l="9094" t="34127" r="67758" b="48148"/>
                    <a:stretch/>
                  </pic:blipFill>
                  <pic:spPr bwMode="auto">
                    <a:xfrm>
                      <a:off x="0" y="0"/>
                      <a:ext cx="5698493" cy="2727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B7ECE" w:rsidRPr="003F5EB0" w:rsidSect="000B3F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B9193" w14:textId="77777777" w:rsidR="00CB7ECE" w:rsidRDefault="00CB7ECE" w:rsidP="0088501B">
      <w:r>
        <w:separator/>
      </w:r>
    </w:p>
  </w:endnote>
  <w:endnote w:type="continuationSeparator" w:id="0">
    <w:p w14:paraId="1D92B78F" w14:textId="77777777" w:rsidR="00CB7ECE" w:rsidRDefault="00CB7EC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E65BD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AFE74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C570D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050B5" w14:textId="77777777" w:rsidR="00CB7ECE" w:rsidRDefault="00CB7ECE" w:rsidP="0088501B">
      <w:r>
        <w:separator/>
      </w:r>
    </w:p>
  </w:footnote>
  <w:footnote w:type="continuationSeparator" w:id="0">
    <w:p w14:paraId="1B87C2E1" w14:textId="77777777" w:rsidR="00CB7ECE" w:rsidRDefault="00CB7EC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318C3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0AB4B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17B90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278687613">
    <w:abstractNumId w:val="9"/>
  </w:num>
  <w:num w:numId="2" w16cid:durableId="208155644">
    <w:abstractNumId w:val="11"/>
  </w:num>
  <w:num w:numId="3" w16cid:durableId="1102801674">
    <w:abstractNumId w:val="27"/>
  </w:num>
  <w:num w:numId="4" w16cid:durableId="1483499306">
    <w:abstractNumId w:val="10"/>
  </w:num>
  <w:num w:numId="5" w16cid:durableId="1025784951">
    <w:abstractNumId w:val="15"/>
  </w:num>
  <w:num w:numId="6" w16cid:durableId="91633032">
    <w:abstractNumId w:val="18"/>
  </w:num>
  <w:num w:numId="7" w16cid:durableId="96946940">
    <w:abstractNumId w:val="2"/>
  </w:num>
  <w:num w:numId="8" w16cid:durableId="1774473219">
    <w:abstractNumId w:val="1"/>
  </w:num>
  <w:num w:numId="9" w16cid:durableId="1714233510">
    <w:abstractNumId w:val="0"/>
  </w:num>
  <w:num w:numId="10" w16cid:durableId="540410045">
    <w:abstractNumId w:val="7"/>
  </w:num>
  <w:num w:numId="11" w16cid:durableId="1908688074">
    <w:abstractNumId w:val="5"/>
  </w:num>
  <w:num w:numId="12" w16cid:durableId="907808597">
    <w:abstractNumId w:val="5"/>
  </w:num>
  <w:num w:numId="13" w16cid:durableId="1096245161">
    <w:abstractNumId w:val="28"/>
  </w:num>
  <w:num w:numId="14" w16cid:durableId="1928030893">
    <w:abstractNumId w:val="3"/>
  </w:num>
  <w:num w:numId="15" w16cid:durableId="583995129">
    <w:abstractNumId w:val="16"/>
  </w:num>
  <w:num w:numId="16" w16cid:durableId="780344754">
    <w:abstractNumId w:val="22"/>
  </w:num>
  <w:num w:numId="17" w16cid:durableId="657542349">
    <w:abstractNumId w:val="8"/>
  </w:num>
  <w:num w:numId="18" w16cid:durableId="130903162">
    <w:abstractNumId w:val="19"/>
  </w:num>
  <w:num w:numId="19" w16cid:durableId="433332033">
    <w:abstractNumId w:val="29"/>
  </w:num>
  <w:num w:numId="20" w16cid:durableId="286358351">
    <w:abstractNumId w:val="12"/>
  </w:num>
  <w:num w:numId="21" w16cid:durableId="1217664327">
    <w:abstractNumId w:val="21"/>
  </w:num>
  <w:num w:numId="22" w16cid:durableId="1047947821">
    <w:abstractNumId w:val="24"/>
  </w:num>
  <w:num w:numId="23" w16cid:durableId="1890458844">
    <w:abstractNumId w:val="17"/>
  </w:num>
  <w:num w:numId="24" w16cid:durableId="890119938">
    <w:abstractNumId w:val="26"/>
  </w:num>
  <w:num w:numId="25" w16cid:durableId="736973099">
    <w:abstractNumId w:val="25"/>
  </w:num>
  <w:num w:numId="26" w16cid:durableId="1576090623">
    <w:abstractNumId w:val="6"/>
  </w:num>
  <w:num w:numId="27" w16cid:durableId="1321808934">
    <w:abstractNumId w:val="14"/>
  </w:num>
  <w:num w:numId="28" w16cid:durableId="117996528">
    <w:abstractNumId w:val="20"/>
  </w:num>
  <w:num w:numId="29" w16cid:durableId="1930961097">
    <w:abstractNumId w:val="4"/>
  </w:num>
  <w:num w:numId="30" w16cid:durableId="814370440">
    <w:abstractNumId w:val="13"/>
  </w:num>
  <w:num w:numId="31" w16cid:durableId="417125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CE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87358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631B4"/>
    <w:rsid w:val="00B72222"/>
    <w:rsid w:val="00B80650"/>
    <w:rsid w:val="00C36FAA"/>
    <w:rsid w:val="00C71133"/>
    <w:rsid w:val="00CA55CC"/>
    <w:rsid w:val="00CB3317"/>
    <w:rsid w:val="00CB7ECE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E684F"/>
  <w15:chartTrackingRefBased/>
  <w15:docId w15:val="{A3E99F6C-0A42-4769-A5C7-607E4D11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CB7E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CB7E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CB7E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CB7E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CB7EC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7EC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7EC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7ECE"/>
    <w:rPr>
      <w:rFonts w:eastAsiaTheme="majorEastAsia" w:cstheme="majorBidi"/>
      <w:color w:val="272727" w:themeColor="text1" w:themeTint="D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Bijl, Johan de (RWS PPO)</dc:creator>
  <cp:keywords/>
  <dc:description/>
  <cp:lastModifiedBy>Bijl, Johan de (RWS PPO)</cp:lastModifiedBy>
  <cp:revision>1</cp:revision>
  <dcterms:created xsi:type="dcterms:W3CDTF">2025-04-09T11:15:00Z</dcterms:created>
  <dcterms:modified xsi:type="dcterms:W3CDTF">2025-04-09T11:17:00Z</dcterms:modified>
</cp:coreProperties>
</file>