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9E68E" w14:textId="21ABC3FE" w:rsidR="001D5DA8" w:rsidRPr="00E40B9C" w:rsidRDefault="001D5DA8" w:rsidP="001D5DA8">
      <w:pPr>
        <w:pStyle w:val="BijlageGenummerdKop"/>
      </w:pPr>
      <w:bookmarkStart w:id="0" w:name="_Toc496111710"/>
      <w:bookmarkStart w:id="1" w:name="_Toc187062888"/>
      <w:bookmarkStart w:id="2" w:name="bwKopBijlage_M"/>
      <w:r>
        <w:t xml:space="preserve">- </w:t>
      </w:r>
      <w:r w:rsidRPr="00E40B9C">
        <w:t>Format Concept staat van ontleding van de inschrijvingssom</w:t>
      </w:r>
      <w:bookmarkEnd w:id="0"/>
      <w:bookmarkEnd w:id="1"/>
      <w:r>
        <w:t xml:space="preserve"> en MKI-waarde</w:t>
      </w:r>
    </w:p>
    <w:bookmarkEnd w:id="2"/>
    <w:p w14:paraId="354EB2DF" w14:textId="558AA04B" w:rsidR="001D5DA8" w:rsidRPr="00E40B9C" w:rsidRDefault="001D5DA8" w:rsidP="001D5DA8">
      <w:pPr>
        <w:pStyle w:val="Broodtekst"/>
        <w:ind w:left="1134"/>
        <w:rPr>
          <w:rFonts w:cs="Verdana"/>
          <w:b/>
          <w:i/>
          <w:vanish/>
          <w:color w:val="3366FF"/>
          <w:sz w:val="16"/>
          <w:szCs w:val="16"/>
          <w:lang w:val="nl-NL"/>
        </w:rPr>
      </w:pPr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4507"/>
        <w:gridCol w:w="1671"/>
        <w:gridCol w:w="1642"/>
      </w:tblGrid>
      <w:tr w:rsidR="001D5DA8" w:rsidRPr="0042365C" w14:paraId="5B2D14A9" w14:textId="77777777" w:rsidTr="00F01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7" w:type="dxa"/>
          </w:tcPr>
          <w:p w14:paraId="2730F453" w14:textId="42343FDA" w:rsidR="001D5DA8" w:rsidRPr="001D5DA8" w:rsidRDefault="001D5DA8" w:rsidP="00F0154C">
            <w:pPr>
              <w:rPr>
                <w:color w:val="000000"/>
                <w:sz w:val="18"/>
                <w:lang w:val="nl-NL"/>
              </w:rPr>
            </w:pPr>
            <w:bookmarkStart w:id="3" w:name="bwbijl_M_SC_PRC_Uit_blok"/>
            <w:r w:rsidRPr="001D5DA8">
              <w:rPr>
                <w:color w:val="000000"/>
                <w:sz w:val="18"/>
                <w:lang w:val="nl-NL"/>
              </w:rPr>
              <w:t xml:space="preserve">Directe kosten* </w:t>
            </w:r>
          </w:p>
        </w:tc>
        <w:tc>
          <w:tcPr>
            <w:tcW w:w="1721" w:type="dxa"/>
          </w:tcPr>
          <w:p w14:paraId="1C19C96E" w14:textId="77777777" w:rsidR="001D5DA8" w:rsidRPr="00597E34" w:rsidRDefault="001D5DA8" w:rsidP="00F0154C">
            <w:pPr>
              <w:rPr>
                <w:b w:val="0"/>
                <w:bCs/>
                <w:color w:val="000000"/>
                <w:sz w:val="18"/>
              </w:rPr>
            </w:pPr>
            <w:proofErr w:type="spellStart"/>
            <w:r w:rsidRPr="00597E34">
              <w:rPr>
                <w:bCs/>
                <w:color w:val="000000"/>
                <w:sz w:val="18"/>
              </w:rPr>
              <w:t>Prijs</w:t>
            </w:r>
            <w:proofErr w:type="spellEnd"/>
          </w:p>
        </w:tc>
        <w:tc>
          <w:tcPr>
            <w:tcW w:w="1690" w:type="dxa"/>
          </w:tcPr>
          <w:p w14:paraId="24513A0F" w14:textId="77777777" w:rsidR="001D5DA8" w:rsidRPr="00597E34" w:rsidRDefault="001D5DA8" w:rsidP="00F0154C">
            <w:pPr>
              <w:rPr>
                <w:b w:val="0"/>
                <w:bCs/>
                <w:color w:val="000000"/>
                <w:sz w:val="18"/>
              </w:rPr>
            </w:pPr>
            <w:r w:rsidRPr="00597E34">
              <w:rPr>
                <w:bCs/>
                <w:color w:val="000000"/>
                <w:sz w:val="18"/>
              </w:rPr>
              <w:t>MKI</w:t>
            </w:r>
          </w:p>
        </w:tc>
      </w:tr>
      <w:tr w:rsidR="001D5DA8" w:rsidRPr="0046155A" w14:paraId="69243A9E" w14:textId="77777777" w:rsidTr="00F0154C">
        <w:tc>
          <w:tcPr>
            <w:tcW w:w="4577" w:type="dxa"/>
          </w:tcPr>
          <w:p w14:paraId="6B7E6E9C" w14:textId="77777777" w:rsidR="001D5DA8" w:rsidRPr="00A83C84" w:rsidRDefault="001D5DA8" w:rsidP="00F0154C">
            <w:pPr>
              <w:rPr>
                <w:b/>
                <w:bCs/>
                <w:color w:val="000000"/>
                <w:sz w:val="18"/>
              </w:rPr>
            </w:pPr>
            <w:proofErr w:type="spellStart"/>
            <w:r w:rsidRPr="00A83C84">
              <w:rPr>
                <w:b/>
                <w:bCs/>
                <w:iCs/>
                <w:color w:val="000000"/>
                <w:sz w:val="18"/>
              </w:rPr>
              <w:t>Bouwkosten</w:t>
            </w:r>
            <w:proofErr w:type="spellEnd"/>
            <w:r w:rsidRPr="00A83C84">
              <w:rPr>
                <w:b/>
                <w:bCs/>
                <w:iCs/>
                <w:color w:val="000000"/>
                <w:sz w:val="18"/>
              </w:rPr>
              <w:t xml:space="preserve">* </w:t>
            </w:r>
            <w:r w:rsidRPr="00A83C84">
              <w:rPr>
                <w:b/>
                <w:bCs/>
                <w:color w:val="000000"/>
                <w:sz w:val="18"/>
              </w:rPr>
              <w:t>(</w:t>
            </w:r>
            <w:proofErr w:type="spellStart"/>
            <w:r w:rsidRPr="00A83C84">
              <w:rPr>
                <w:b/>
                <w:bCs/>
                <w:color w:val="000000"/>
                <w:sz w:val="18"/>
              </w:rPr>
              <w:t>Uitvoeringswerkzaamheden</w:t>
            </w:r>
            <w:proofErr w:type="spellEnd"/>
            <w:r w:rsidRPr="00A83C84">
              <w:rPr>
                <w:b/>
                <w:bCs/>
                <w:color w:val="000000"/>
                <w:sz w:val="18"/>
              </w:rPr>
              <w:t>)</w:t>
            </w:r>
          </w:p>
        </w:tc>
        <w:tc>
          <w:tcPr>
            <w:tcW w:w="1721" w:type="dxa"/>
          </w:tcPr>
          <w:p w14:paraId="6C6640FE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</w:p>
        </w:tc>
        <w:tc>
          <w:tcPr>
            <w:tcW w:w="1690" w:type="dxa"/>
          </w:tcPr>
          <w:p w14:paraId="29D846E3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</w:tr>
      <w:tr w:rsidR="001D5DA8" w:rsidRPr="0046155A" w14:paraId="7623714B" w14:textId="77777777" w:rsidTr="00F0154C">
        <w:tc>
          <w:tcPr>
            <w:tcW w:w="4577" w:type="dxa"/>
          </w:tcPr>
          <w:p w14:paraId="2DE9BC88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Voorbereidende</w:t>
            </w:r>
            <w:proofErr w:type="spellEnd"/>
            <w:r w:rsidRPr="003846DF">
              <w:rPr>
                <w:sz w:val="18"/>
              </w:rPr>
              <w:t xml:space="preserve"> </w:t>
            </w:r>
            <w:proofErr w:type="spellStart"/>
            <w:r w:rsidRPr="003846DF">
              <w:rPr>
                <w:sz w:val="18"/>
              </w:rPr>
              <w:t>werkzaamheden</w:t>
            </w:r>
            <w:proofErr w:type="spellEnd"/>
          </w:p>
        </w:tc>
        <w:tc>
          <w:tcPr>
            <w:tcW w:w="1721" w:type="dxa"/>
          </w:tcPr>
          <w:p w14:paraId="7AF26DEB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416FB945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0E478CFA" w14:textId="77777777" w:rsidTr="00F0154C">
        <w:tc>
          <w:tcPr>
            <w:tcW w:w="4577" w:type="dxa"/>
          </w:tcPr>
          <w:p w14:paraId="48BE334C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Ontgraven</w:t>
            </w:r>
            <w:proofErr w:type="spellEnd"/>
            <w:r w:rsidRPr="003846DF">
              <w:rPr>
                <w:sz w:val="18"/>
              </w:rPr>
              <w:t xml:space="preserve"> </w:t>
            </w:r>
            <w:proofErr w:type="spellStart"/>
            <w:r w:rsidRPr="003846DF">
              <w:rPr>
                <w:sz w:val="18"/>
              </w:rPr>
              <w:t>grond</w:t>
            </w:r>
            <w:proofErr w:type="spellEnd"/>
          </w:p>
        </w:tc>
        <w:tc>
          <w:tcPr>
            <w:tcW w:w="1721" w:type="dxa"/>
          </w:tcPr>
          <w:p w14:paraId="43C2B790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2008D7B2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0B438D10" w14:textId="77777777" w:rsidTr="00F0154C">
        <w:tc>
          <w:tcPr>
            <w:tcW w:w="4577" w:type="dxa"/>
          </w:tcPr>
          <w:p w14:paraId="69F806F8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r w:rsidRPr="003846DF">
              <w:rPr>
                <w:sz w:val="18"/>
              </w:rPr>
              <w:t xml:space="preserve">Transport </w:t>
            </w:r>
            <w:proofErr w:type="spellStart"/>
            <w:r w:rsidRPr="003846DF">
              <w:rPr>
                <w:sz w:val="18"/>
              </w:rPr>
              <w:t>grond</w:t>
            </w:r>
            <w:proofErr w:type="spellEnd"/>
            <w:r w:rsidRPr="003846DF">
              <w:rPr>
                <w:sz w:val="18"/>
              </w:rPr>
              <w:t xml:space="preserve">_ </w:t>
            </w:r>
            <w:proofErr w:type="spellStart"/>
            <w:r w:rsidRPr="003846DF">
              <w:rPr>
                <w:sz w:val="18"/>
              </w:rPr>
              <w:t>droog</w:t>
            </w:r>
            <w:proofErr w:type="spellEnd"/>
            <w:r w:rsidRPr="003846DF">
              <w:rPr>
                <w:sz w:val="18"/>
              </w:rPr>
              <w:t xml:space="preserve"> </w:t>
            </w:r>
          </w:p>
        </w:tc>
        <w:tc>
          <w:tcPr>
            <w:tcW w:w="1721" w:type="dxa"/>
          </w:tcPr>
          <w:p w14:paraId="6B30421D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35655390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1808E8B0" w14:textId="77777777" w:rsidTr="00F0154C">
        <w:tc>
          <w:tcPr>
            <w:tcW w:w="4577" w:type="dxa"/>
          </w:tcPr>
          <w:p w14:paraId="398758CF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r w:rsidRPr="003846DF">
              <w:rPr>
                <w:sz w:val="18"/>
              </w:rPr>
              <w:t xml:space="preserve">Transport </w:t>
            </w:r>
            <w:proofErr w:type="spellStart"/>
            <w:r w:rsidRPr="003846DF">
              <w:rPr>
                <w:sz w:val="18"/>
              </w:rPr>
              <w:t>grond_nat</w:t>
            </w:r>
            <w:proofErr w:type="spellEnd"/>
          </w:p>
        </w:tc>
        <w:tc>
          <w:tcPr>
            <w:tcW w:w="1721" w:type="dxa"/>
          </w:tcPr>
          <w:p w14:paraId="1866C74E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39F8C777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55C287C9" w14:textId="77777777" w:rsidTr="00F0154C">
        <w:tc>
          <w:tcPr>
            <w:tcW w:w="4577" w:type="dxa"/>
          </w:tcPr>
          <w:p w14:paraId="28D37437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Verwerken</w:t>
            </w:r>
            <w:proofErr w:type="spellEnd"/>
            <w:r w:rsidRPr="003846DF">
              <w:rPr>
                <w:sz w:val="18"/>
              </w:rPr>
              <w:t xml:space="preserve"> </w:t>
            </w:r>
            <w:proofErr w:type="spellStart"/>
            <w:r w:rsidRPr="003846DF">
              <w:rPr>
                <w:sz w:val="18"/>
              </w:rPr>
              <w:t>grond</w:t>
            </w:r>
            <w:proofErr w:type="spellEnd"/>
          </w:p>
        </w:tc>
        <w:tc>
          <w:tcPr>
            <w:tcW w:w="1721" w:type="dxa"/>
          </w:tcPr>
          <w:p w14:paraId="531E385F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49657EE9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28C0F8A6" w14:textId="77777777" w:rsidTr="00F0154C">
        <w:tc>
          <w:tcPr>
            <w:tcW w:w="4577" w:type="dxa"/>
          </w:tcPr>
          <w:p w14:paraId="22E00D60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Oever</w:t>
            </w:r>
            <w:proofErr w:type="spellEnd"/>
            <w:r w:rsidRPr="003846DF">
              <w:rPr>
                <w:sz w:val="18"/>
              </w:rPr>
              <w:t xml:space="preserve">- </w:t>
            </w:r>
            <w:proofErr w:type="spellStart"/>
            <w:r w:rsidRPr="003846DF">
              <w:rPr>
                <w:sz w:val="18"/>
              </w:rPr>
              <w:t>en</w:t>
            </w:r>
            <w:proofErr w:type="spellEnd"/>
            <w:r w:rsidRPr="003846DF">
              <w:rPr>
                <w:sz w:val="18"/>
              </w:rPr>
              <w:t xml:space="preserve"> </w:t>
            </w:r>
            <w:proofErr w:type="spellStart"/>
            <w:r w:rsidRPr="003846DF">
              <w:rPr>
                <w:sz w:val="18"/>
              </w:rPr>
              <w:t>bodembescherming</w:t>
            </w:r>
            <w:proofErr w:type="spellEnd"/>
          </w:p>
        </w:tc>
        <w:tc>
          <w:tcPr>
            <w:tcW w:w="1721" w:type="dxa"/>
          </w:tcPr>
          <w:p w14:paraId="086DF02C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7CA388B8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41947BE4" w14:textId="77777777" w:rsidTr="00F0154C">
        <w:tc>
          <w:tcPr>
            <w:tcW w:w="4577" w:type="dxa"/>
          </w:tcPr>
          <w:p w14:paraId="0E0FD13F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Constructies</w:t>
            </w:r>
            <w:proofErr w:type="spellEnd"/>
          </w:p>
        </w:tc>
        <w:tc>
          <w:tcPr>
            <w:tcW w:w="1721" w:type="dxa"/>
          </w:tcPr>
          <w:p w14:paraId="0FDB28AB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65B3E63C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5DDF7A1B" w14:textId="77777777" w:rsidTr="00F0154C">
        <w:tc>
          <w:tcPr>
            <w:tcW w:w="4577" w:type="dxa"/>
          </w:tcPr>
          <w:p w14:paraId="7861A979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Wegen</w:t>
            </w:r>
            <w:proofErr w:type="spellEnd"/>
          </w:p>
        </w:tc>
        <w:tc>
          <w:tcPr>
            <w:tcW w:w="1721" w:type="dxa"/>
          </w:tcPr>
          <w:p w14:paraId="55AF8A61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4A5C9C28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495E57B4" w14:textId="77777777" w:rsidTr="00F0154C">
        <w:tc>
          <w:tcPr>
            <w:tcW w:w="4577" w:type="dxa"/>
          </w:tcPr>
          <w:p w14:paraId="615C33E6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Beplanting</w:t>
            </w:r>
            <w:proofErr w:type="spellEnd"/>
            <w:r w:rsidRPr="003846DF">
              <w:rPr>
                <w:sz w:val="18"/>
              </w:rPr>
              <w:t xml:space="preserve">, incl. </w:t>
            </w:r>
            <w:proofErr w:type="spellStart"/>
            <w:r w:rsidRPr="003846DF">
              <w:rPr>
                <w:sz w:val="18"/>
              </w:rPr>
              <w:t>dood</w:t>
            </w:r>
            <w:proofErr w:type="spellEnd"/>
            <w:r w:rsidRPr="003846DF">
              <w:rPr>
                <w:sz w:val="18"/>
              </w:rPr>
              <w:t xml:space="preserve"> </w:t>
            </w:r>
            <w:proofErr w:type="spellStart"/>
            <w:r w:rsidRPr="003846DF">
              <w:rPr>
                <w:sz w:val="18"/>
              </w:rPr>
              <w:t>rivierhout</w:t>
            </w:r>
            <w:proofErr w:type="spellEnd"/>
          </w:p>
        </w:tc>
        <w:tc>
          <w:tcPr>
            <w:tcW w:w="1721" w:type="dxa"/>
          </w:tcPr>
          <w:p w14:paraId="293FF372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156B1DAE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0B9D31DF" w14:textId="77777777" w:rsidTr="00F0154C">
        <w:tc>
          <w:tcPr>
            <w:tcW w:w="4577" w:type="dxa"/>
          </w:tcPr>
          <w:p w14:paraId="435776C6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Overig</w:t>
            </w:r>
            <w:proofErr w:type="spellEnd"/>
            <w:r w:rsidRPr="003846DF">
              <w:rPr>
                <w:sz w:val="18"/>
              </w:rPr>
              <w:t xml:space="preserve"> </w:t>
            </w:r>
          </w:p>
        </w:tc>
        <w:tc>
          <w:tcPr>
            <w:tcW w:w="1721" w:type="dxa"/>
          </w:tcPr>
          <w:p w14:paraId="0D74505E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423BCFBC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589B6E7A" w14:textId="77777777" w:rsidTr="00F0154C">
        <w:tc>
          <w:tcPr>
            <w:tcW w:w="4577" w:type="dxa"/>
          </w:tcPr>
          <w:p w14:paraId="288EF1EF" w14:textId="77777777" w:rsidR="001D5DA8" w:rsidRPr="003846DF" w:rsidRDefault="001D5DA8" w:rsidP="00F0154C">
            <w:pPr>
              <w:rPr>
                <w:color w:val="000000"/>
              </w:rPr>
            </w:pPr>
          </w:p>
        </w:tc>
        <w:tc>
          <w:tcPr>
            <w:tcW w:w="1721" w:type="dxa"/>
          </w:tcPr>
          <w:p w14:paraId="0EE420F7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690" w:type="dxa"/>
          </w:tcPr>
          <w:p w14:paraId="60D14D9D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</w:tr>
      <w:tr w:rsidR="001D5DA8" w:rsidRPr="0046155A" w14:paraId="4319291F" w14:textId="77777777" w:rsidTr="00F0154C">
        <w:tc>
          <w:tcPr>
            <w:tcW w:w="4577" w:type="dxa"/>
          </w:tcPr>
          <w:p w14:paraId="5DEA347B" w14:textId="77777777" w:rsidR="001D5DA8" w:rsidRPr="003846DF" w:rsidRDefault="001D5DA8" w:rsidP="00F0154C">
            <w:pPr>
              <w:jc w:val="right"/>
              <w:rPr>
                <w:color w:val="000000"/>
                <w:sz w:val="18"/>
              </w:rPr>
            </w:pPr>
            <w:proofErr w:type="spellStart"/>
            <w:r w:rsidRPr="003846DF">
              <w:rPr>
                <w:color w:val="000000"/>
                <w:sz w:val="18"/>
              </w:rPr>
              <w:t>Subtotaal</w:t>
            </w:r>
            <w:proofErr w:type="spellEnd"/>
            <w:r w:rsidRPr="003846DF">
              <w:rPr>
                <w:color w:val="000000"/>
                <w:sz w:val="18"/>
              </w:rPr>
              <w:t xml:space="preserve"> A (</w:t>
            </w:r>
            <w:proofErr w:type="spellStart"/>
            <w:r w:rsidRPr="003846DF">
              <w:rPr>
                <w:color w:val="000000"/>
                <w:sz w:val="18"/>
              </w:rPr>
              <w:t>directe</w:t>
            </w:r>
            <w:proofErr w:type="spellEnd"/>
            <w:r w:rsidRPr="003846DF">
              <w:rPr>
                <w:color w:val="000000"/>
                <w:sz w:val="18"/>
              </w:rPr>
              <w:t xml:space="preserve"> </w:t>
            </w:r>
            <w:proofErr w:type="spellStart"/>
            <w:r w:rsidRPr="003846DF">
              <w:rPr>
                <w:color w:val="000000"/>
                <w:sz w:val="18"/>
              </w:rPr>
              <w:t>bouwkosten</w:t>
            </w:r>
            <w:proofErr w:type="spellEnd"/>
            <w:r w:rsidRPr="003846DF">
              <w:rPr>
                <w:color w:val="000000"/>
                <w:sz w:val="18"/>
              </w:rPr>
              <w:t>):</w:t>
            </w:r>
          </w:p>
        </w:tc>
        <w:tc>
          <w:tcPr>
            <w:tcW w:w="1721" w:type="dxa"/>
          </w:tcPr>
          <w:p w14:paraId="7CEC3DAE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0E0724BD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4CDEFC12" w14:textId="77777777" w:rsidTr="00F0154C">
        <w:tc>
          <w:tcPr>
            <w:tcW w:w="4577" w:type="dxa"/>
          </w:tcPr>
          <w:p w14:paraId="374B6886" w14:textId="77777777" w:rsidR="001D5DA8" w:rsidRPr="00A83C84" w:rsidRDefault="001D5DA8" w:rsidP="00F0154C">
            <w:pPr>
              <w:jc w:val="both"/>
              <w:rPr>
                <w:b/>
                <w:bCs/>
                <w:color w:val="000000"/>
                <w:sz w:val="18"/>
              </w:rPr>
            </w:pPr>
            <w:proofErr w:type="spellStart"/>
            <w:r w:rsidRPr="00A83C84">
              <w:rPr>
                <w:rFonts w:cs="Verdana"/>
                <w:b/>
                <w:bCs/>
                <w:color w:val="000000"/>
                <w:sz w:val="18"/>
              </w:rPr>
              <w:t>Engineeringskosten</w:t>
            </w:r>
            <w:proofErr w:type="spellEnd"/>
            <w:r w:rsidRPr="00A83C84">
              <w:rPr>
                <w:rFonts w:cs="Verdana"/>
                <w:b/>
                <w:bCs/>
                <w:color w:val="000000"/>
                <w:sz w:val="18"/>
              </w:rPr>
              <w:t>* (</w:t>
            </w:r>
            <w:proofErr w:type="spellStart"/>
            <w:r w:rsidRPr="00A83C84">
              <w:rPr>
                <w:rFonts w:cs="Verdana"/>
                <w:b/>
                <w:bCs/>
                <w:color w:val="000000"/>
                <w:sz w:val="18"/>
              </w:rPr>
              <w:t>Ontwerpwerkzaamheden</w:t>
            </w:r>
            <w:proofErr w:type="spellEnd"/>
            <w:r w:rsidRPr="00A83C84">
              <w:rPr>
                <w:rFonts w:cs="Verdana"/>
                <w:b/>
                <w:bCs/>
                <w:color w:val="000000"/>
                <w:sz w:val="18"/>
              </w:rPr>
              <w:t>)</w:t>
            </w:r>
          </w:p>
        </w:tc>
        <w:tc>
          <w:tcPr>
            <w:tcW w:w="1721" w:type="dxa"/>
          </w:tcPr>
          <w:p w14:paraId="62F5A37C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690" w:type="dxa"/>
          </w:tcPr>
          <w:p w14:paraId="048DBED7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</w:tr>
      <w:tr w:rsidR="001D5DA8" w:rsidRPr="0046155A" w14:paraId="2AA04401" w14:textId="77777777" w:rsidTr="00F0154C">
        <w:tc>
          <w:tcPr>
            <w:tcW w:w="4577" w:type="dxa"/>
          </w:tcPr>
          <w:p w14:paraId="217920B3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Aanbestedingsfase</w:t>
            </w:r>
            <w:proofErr w:type="spellEnd"/>
            <w:r w:rsidRPr="003846DF">
              <w:rPr>
                <w:sz w:val="18"/>
              </w:rPr>
              <w:t>/tender</w:t>
            </w:r>
          </w:p>
        </w:tc>
        <w:tc>
          <w:tcPr>
            <w:tcW w:w="1721" w:type="dxa"/>
          </w:tcPr>
          <w:p w14:paraId="3EE8248E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6ACF37E5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3FFD6708" w14:textId="77777777" w:rsidTr="00F0154C">
        <w:tc>
          <w:tcPr>
            <w:tcW w:w="4577" w:type="dxa"/>
          </w:tcPr>
          <w:p w14:paraId="615D9EEC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Voorontwerp</w:t>
            </w:r>
            <w:proofErr w:type="spellEnd"/>
          </w:p>
        </w:tc>
        <w:tc>
          <w:tcPr>
            <w:tcW w:w="1721" w:type="dxa"/>
          </w:tcPr>
          <w:p w14:paraId="5FA6A54A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171FF4C2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69DDEB40" w14:textId="77777777" w:rsidTr="00F0154C">
        <w:tc>
          <w:tcPr>
            <w:tcW w:w="4577" w:type="dxa"/>
          </w:tcPr>
          <w:p w14:paraId="77666C5A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Definitief</w:t>
            </w:r>
            <w:proofErr w:type="spellEnd"/>
            <w:r w:rsidRPr="003846DF">
              <w:rPr>
                <w:sz w:val="18"/>
              </w:rPr>
              <w:t xml:space="preserve"> </w:t>
            </w:r>
            <w:proofErr w:type="spellStart"/>
            <w:r w:rsidRPr="003846DF">
              <w:rPr>
                <w:sz w:val="18"/>
              </w:rPr>
              <w:t>ontwerp</w:t>
            </w:r>
            <w:proofErr w:type="spellEnd"/>
          </w:p>
        </w:tc>
        <w:tc>
          <w:tcPr>
            <w:tcW w:w="1721" w:type="dxa"/>
          </w:tcPr>
          <w:p w14:paraId="2F57BFB8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5462B59B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3A49D614" w14:textId="77777777" w:rsidTr="00F0154C">
        <w:tc>
          <w:tcPr>
            <w:tcW w:w="4577" w:type="dxa"/>
          </w:tcPr>
          <w:p w14:paraId="0196DE54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3846DF">
              <w:rPr>
                <w:sz w:val="18"/>
              </w:rPr>
              <w:t>Uitvoeringsontwerp</w:t>
            </w:r>
            <w:proofErr w:type="spellEnd"/>
          </w:p>
        </w:tc>
        <w:tc>
          <w:tcPr>
            <w:tcW w:w="1721" w:type="dxa"/>
          </w:tcPr>
          <w:p w14:paraId="13DBFB75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794A8128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30BFFAED" w14:textId="77777777" w:rsidTr="00F0154C">
        <w:tc>
          <w:tcPr>
            <w:tcW w:w="4577" w:type="dxa"/>
          </w:tcPr>
          <w:p w14:paraId="3DA686C5" w14:textId="77777777" w:rsidR="001D5DA8" w:rsidRPr="003846DF" w:rsidRDefault="001D5DA8" w:rsidP="00F0154C">
            <w:pPr>
              <w:rPr>
                <w:color w:val="000000"/>
                <w:sz w:val="18"/>
              </w:rPr>
            </w:pPr>
            <w:r w:rsidRPr="003846DF">
              <w:rPr>
                <w:sz w:val="18"/>
              </w:rPr>
              <w:t xml:space="preserve">Site engineering </w:t>
            </w:r>
            <w:proofErr w:type="spellStart"/>
            <w:r w:rsidRPr="003846DF">
              <w:rPr>
                <w:sz w:val="18"/>
              </w:rPr>
              <w:t>en</w:t>
            </w:r>
            <w:proofErr w:type="spellEnd"/>
            <w:r w:rsidRPr="003846DF">
              <w:rPr>
                <w:sz w:val="18"/>
              </w:rPr>
              <w:t xml:space="preserve"> as-built</w:t>
            </w:r>
          </w:p>
        </w:tc>
        <w:tc>
          <w:tcPr>
            <w:tcW w:w="1721" w:type="dxa"/>
          </w:tcPr>
          <w:p w14:paraId="388D14AD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175EF3E9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4662A662" w14:textId="77777777" w:rsidTr="00F0154C">
        <w:tc>
          <w:tcPr>
            <w:tcW w:w="4577" w:type="dxa"/>
          </w:tcPr>
          <w:p w14:paraId="500A224D" w14:textId="77777777" w:rsidR="001D5DA8" w:rsidRPr="001D5DA8" w:rsidRDefault="001D5DA8" w:rsidP="00F0154C">
            <w:pPr>
              <w:rPr>
                <w:color w:val="000000"/>
                <w:sz w:val="18"/>
                <w:lang w:val="nl-NL"/>
              </w:rPr>
            </w:pPr>
            <w:r w:rsidRPr="001D5DA8">
              <w:rPr>
                <w:sz w:val="18"/>
                <w:lang w:val="nl-NL"/>
              </w:rPr>
              <w:t>Overige engineering (o.a. onderzoeken)</w:t>
            </w:r>
          </w:p>
        </w:tc>
        <w:tc>
          <w:tcPr>
            <w:tcW w:w="1721" w:type="dxa"/>
          </w:tcPr>
          <w:p w14:paraId="2FD2B366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41391836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1A6C3C2B" w14:textId="77777777" w:rsidTr="00F0154C">
        <w:tc>
          <w:tcPr>
            <w:tcW w:w="4577" w:type="dxa"/>
          </w:tcPr>
          <w:p w14:paraId="5195E47A" w14:textId="77777777" w:rsidR="001D5DA8" w:rsidRPr="0046155A" w:rsidRDefault="001D5DA8" w:rsidP="00F0154C">
            <w:pPr>
              <w:jc w:val="right"/>
              <w:rPr>
                <w:rFonts w:cs="Verdana"/>
                <w:i/>
                <w:color w:val="000000"/>
              </w:rPr>
            </w:pPr>
            <w:proofErr w:type="spellStart"/>
            <w:r w:rsidRPr="0046155A">
              <w:rPr>
                <w:color w:val="000000"/>
                <w:sz w:val="18"/>
              </w:rPr>
              <w:t>Subtotaal</w:t>
            </w:r>
            <w:proofErr w:type="spellEnd"/>
            <w:r w:rsidRPr="0046155A">
              <w:rPr>
                <w:color w:val="000000"/>
                <w:sz w:val="18"/>
              </w:rPr>
              <w:t xml:space="preserve"> B (</w:t>
            </w:r>
            <w:proofErr w:type="spellStart"/>
            <w:r w:rsidRPr="0046155A">
              <w:rPr>
                <w:color w:val="000000"/>
                <w:sz w:val="18"/>
              </w:rPr>
              <w:t>directe</w:t>
            </w:r>
            <w:proofErr w:type="spellEnd"/>
            <w:r w:rsidRPr="0046155A">
              <w:rPr>
                <w:color w:val="000000"/>
                <w:sz w:val="18"/>
              </w:rPr>
              <w:t xml:space="preserve"> </w:t>
            </w:r>
            <w:proofErr w:type="spellStart"/>
            <w:r w:rsidRPr="0046155A">
              <w:rPr>
                <w:color w:val="000000"/>
                <w:sz w:val="18"/>
              </w:rPr>
              <w:t>bouwkosten</w:t>
            </w:r>
            <w:proofErr w:type="spellEnd"/>
            <w:r w:rsidRPr="0046155A">
              <w:rPr>
                <w:color w:val="000000"/>
                <w:sz w:val="18"/>
              </w:rPr>
              <w:t>):</w:t>
            </w:r>
          </w:p>
        </w:tc>
        <w:tc>
          <w:tcPr>
            <w:tcW w:w="1721" w:type="dxa"/>
          </w:tcPr>
          <w:p w14:paraId="7E6B0537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6AB41A92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56125F" w14:paraId="257F18AB" w14:textId="77777777" w:rsidTr="00F0154C">
        <w:tc>
          <w:tcPr>
            <w:tcW w:w="4577" w:type="dxa"/>
          </w:tcPr>
          <w:p w14:paraId="454CEB07" w14:textId="5618E794" w:rsidR="001D5DA8" w:rsidRPr="001D5DA8" w:rsidRDefault="001D5DA8" w:rsidP="00F0154C">
            <w:pPr>
              <w:rPr>
                <w:color w:val="000000"/>
                <w:sz w:val="18"/>
                <w:lang w:val="nl-NL"/>
              </w:rPr>
            </w:pPr>
            <w:r w:rsidRPr="001D5DA8">
              <w:rPr>
                <w:b/>
                <w:color w:val="000000"/>
                <w:sz w:val="18"/>
                <w:lang w:val="nl-NL"/>
              </w:rPr>
              <w:t>Indirecte kosten*</w:t>
            </w:r>
          </w:p>
        </w:tc>
        <w:tc>
          <w:tcPr>
            <w:tcW w:w="1721" w:type="dxa"/>
          </w:tcPr>
          <w:p w14:paraId="32E1483B" w14:textId="77777777" w:rsidR="001D5DA8" w:rsidRPr="001D5DA8" w:rsidRDefault="001D5DA8" w:rsidP="00F0154C">
            <w:pPr>
              <w:rPr>
                <w:color w:val="000000"/>
                <w:sz w:val="18"/>
                <w:lang w:val="nl-NL"/>
              </w:rPr>
            </w:pPr>
          </w:p>
        </w:tc>
        <w:tc>
          <w:tcPr>
            <w:tcW w:w="1690" w:type="dxa"/>
          </w:tcPr>
          <w:p w14:paraId="079CCD5D" w14:textId="77777777" w:rsidR="001D5DA8" w:rsidRPr="001D5DA8" w:rsidRDefault="001D5DA8" w:rsidP="00F0154C">
            <w:pPr>
              <w:rPr>
                <w:color w:val="000000"/>
                <w:sz w:val="18"/>
                <w:lang w:val="nl-NL"/>
              </w:rPr>
            </w:pPr>
          </w:p>
        </w:tc>
      </w:tr>
      <w:tr w:rsidR="001D5DA8" w:rsidRPr="0046155A" w14:paraId="1530F4B0" w14:textId="77777777" w:rsidTr="00F0154C">
        <w:tc>
          <w:tcPr>
            <w:tcW w:w="4577" w:type="dxa"/>
          </w:tcPr>
          <w:p w14:paraId="17E20E39" w14:textId="77777777" w:rsidR="001D5DA8" w:rsidRPr="0046155A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46155A">
              <w:rPr>
                <w:color w:val="000000"/>
                <w:sz w:val="18"/>
              </w:rPr>
              <w:t>Eenmalige</w:t>
            </w:r>
            <w:proofErr w:type="spellEnd"/>
            <w:r w:rsidRPr="0046155A">
              <w:rPr>
                <w:color w:val="000000"/>
                <w:sz w:val="18"/>
              </w:rPr>
              <w:t xml:space="preserve"> </w:t>
            </w:r>
            <w:proofErr w:type="spellStart"/>
            <w:r w:rsidRPr="0046155A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1721" w:type="dxa"/>
          </w:tcPr>
          <w:p w14:paraId="564859BA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30A7172D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21B3FC44" w14:textId="77777777" w:rsidTr="00F0154C">
        <w:tc>
          <w:tcPr>
            <w:tcW w:w="4577" w:type="dxa"/>
          </w:tcPr>
          <w:p w14:paraId="1227C787" w14:textId="77777777" w:rsidR="001D5DA8" w:rsidRPr="0046155A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46155A">
              <w:rPr>
                <w:rFonts w:cs="Verdana"/>
                <w:color w:val="000000"/>
                <w:sz w:val="18"/>
              </w:rPr>
              <w:t>Algemene</w:t>
            </w:r>
            <w:proofErr w:type="spellEnd"/>
            <w:r w:rsidRPr="0046155A">
              <w:rPr>
                <w:rFonts w:cs="Verdana"/>
                <w:color w:val="000000"/>
                <w:sz w:val="18"/>
              </w:rPr>
              <w:t xml:space="preserve"> </w:t>
            </w:r>
            <w:proofErr w:type="spellStart"/>
            <w:r w:rsidRPr="0046155A">
              <w:rPr>
                <w:rFonts w:cs="Verdana"/>
                <w:color w:val="000000"/>
                <w:sz w:val="18"/>
              </w:rPr>
              <w:t>bouwplaatskosten</w:t>
            </w:r>
            <w:proofErr w:type="spellEnd"/>
          </w:p>
        </w:tc>
        <w:tc>
          <w:tcPr>
            <w:tcW w:w="1721" w:type="dxa"/>
          </w:tcPr>
          <w:p w14:paraId="1B1E3361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70A5BF97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554279C5" w14:textId="77777777" w:rsidTr="00F0154C">
        <w:tc>
          <w:tcPr>
            <w:tcW w:w="4577" w:type="dxa"/>
          </w:tcPr>
          <w:p w14:paraId="10E192A6" w14:textId="77777777" w:rsidR="001D5DA8" w:rsidRPr="0046155A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46155A">
              <w:rPr>
                <w:color w:val="000000"/>
                <w:sz w:val="18"/>
              </w:rPr>
              <w:t>Uitvoeringskosten</w:t>
            </w:r>
            <w:proofErr w:type="spellEnd"/>
          </w:p>
        </w:tc>
        <w:tc>
          <w:tcPr>
            <w:tcW w:w="1721" w:type="dxa"/>
          </w:tcPr>
          <w:p w14:paraId="38C3AAE5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457FDCB2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233D0B8D" w14:textId="77777777" w:rsidTr="00F0154C">
        <w:tc>
          <w:tcPr>
            <w:tcW w:w="4577" w:type="dxa"/>
          </w:tcPr>
          <w:p w14:paraId="724663FD" w14:textId="77777777" w:rsidR="001D5DA8" w:rsidRPr="0046155A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46155A">
              <w:rPr>
                <w:rFonts w:cs="Verdana"/>
                <w:color w:val="000000"/>
                <w:sz w:val="18"/>
              </w:rPr>
              <w:t>Projectmanagementkosten</w:t>
            </w:r>
            <w:proofErr w:type="spellEnd"/>
            <w:r w:rsidRPr="0046155A">
              <w:rPr>
                <w:rFonts w:cs="Verdana"/>
                <w:color w:val="000000"/>
                <w:sz w:val="18"/>
              </w:rPr>
              <w:t xml:space="preserve"> (incl. </w:t>
            </w:r>
            <w:proofErr w:type="spellStart"/>
            <w:r w:rsidRPr="0046155A">
              <w:rPr>
                <w:rFonts w:cs="Verdana"/>
                <w:color w:val="000000"/>
                <w:sz w:val="18"/>
              </w:rPr>
              <w:t>staf</w:t>
            </w:r>
            <w:proofErr w:type="spellEnd"/>
            <w:r w:rsidRPr="0046155A">
              <w:rPr>
                <w:rFonts w:cs="Verdana"/>
                <w:color w:val="000000"/>
                <w:sz w:val="18"/>
              </w:rPr>
              <w:t>/</w:t>
            </w:r>
            <w:proofErr w:type="spellStart"/>
            <w:r w:rsidRPr="0046155A">
              <w:rPr>
                <w:rFonts w:cs="Verdana"/>
                <w:color w:val="000000"/>
                <w:sz w:val="18"/>
              </w:rPr>
              <w:t>koepel</w:t>
            </w:r>
            <w:proofErr w:type="spellEnd"/>
            <w:r w:rsidRPr="0046155A">
              <w:rPr>
                <w:rFonts w:cs="Verdana"/>
                <w:color w:val="000000"/>
                <w:sz w:val="18"/>
              </w:rPr>
              <w:t>)</w:t>
            </w:r>
          </w:p>
        </w:tc>
        <w:tc>
          <w:tcPr>
            <w:tcW w:w="1721" w:type="dxa"/>
          </w:tcPr>
          <w:p w14:paraId="1176D08E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162BA3F1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574A37D4" w14:textId="77777777" w:rsidTr="00F0154C">
        <w:tc>
          <w:tcPr>
            <w:tcW w:w="4577" w:type="dxa"/>
          </w:tcPr>
          <w:p w14:paraId="77F0E022" w14:textId="77777777" w:rsidR="001D5DA8" w:rsidRPr="0046155A" w:rsidRDefault="001D5DA8" w:rsidP="00F0154C">
            <w:pPr>
              <w:rPr>
                <w:color w:val="000000"/>
                <w:sz w:val="18"/>
              </w:rPr>
            </w:pPr>
            <w:proofErr w:type="spellStart"/>
            <w:r w:rsidRPr="0046155A">
              <w:rPr>
                <w:color w:val="000000"/>
                <w:sz w:val="18"/>
              </w:rPr>
              <w:t>Algemene</w:t>
            </w:r>
            <w:proofErr w:type="spellEnd"/>
            <w:r w:rsidRPr="0046155A">
              <w:rPr>
                <w:color w:val="000000"/>
                <w:sz w:val="18"/>
              </w:rPr>
              <w:t xml:space="preserve"> </w:t>
            </w:r>
            <w:proofErr w:type="spellStart"/>
            <w:r w:rsidRPr="0046155A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1721" w:type="dxa"/>
          </w:tcPr>
          <w:p w14:paraId="6ED3763B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416B9544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3950C0B2" w14:textId="77777777" w:rsidTr="00F0154C">
        <w:tc>
          <w:tcPr>
            <w:tcW w:w="4577" w:type="dxa"/>
          </w:tcPr>
          <w:p w14:paraId="554CAFF5" w14:textId="77777777" w:rsidR="001D5DA8" w:rsidRPr="0046155A" w:rsidRDefault="001D5DA8" w:rsidP="00F0154C">
            <w:pPr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Winst</w:t>
            </w:r>
          </w:p>
        </w:tc>
        <w:tc>
          <w:tcPr>
            <w:tcW w:w="1721" w:type="dxa"/>
          </w:tcPr>
          <w:p w14:paraId="7A073213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01190E93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6458EEF5" w14:textId="77777777" w:rsidTr="00F0154C">
        <w:tc>
          <w:tcPr>
            <w:tcW w:w="4577" w:type="dxa"/>
          </w:tcPr>
          <w:p w14:paraId="69FD3558" w14:textId="77777777" w:rsidR="001D5DA8" w:rsidRPr="0046155A" w:rsidRDefault="001D5DA8" w:rsidP="00F0154C">
            <w:pPr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Risico</w:t>
            </w:r>
          </w:p>
        </w:tc>
        <w:tc>
          <w:tcPr>
            <w:tcW w:w="1721" w:type="dxa"/>
          </w:tcPr>
          <w:p w14:paraId="31F45D9E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06B8386A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0859ED3C" w14:textId="77777777" w:rsidTr="00F0154C">
        <w:tc>
          <w:tcPr>
            <w:tcW w:w="4577" w:type="dxa"/>
          </w:tcPr>
          <w:p w14:paraId="42D40C8A" w14:textId="77777777" w:rsidR="001D5DA8" w:rsidRPr="0046155A" w:rsidRDefault="001D5DA8" w:rsidP="00F0154C">
            <w:pPr>
              <w:jc w:val="right"/>
              <w:rPr>
                <w:color w:val="000000"/>
                <w:sz w:val="18"/>
              </w:rPr>
            </w:pPr>
            <w:proofErr w:type="spellStart"/>
            <w:r w:rsidRPr="0046155A">
              <w:rPr>
                <w:color w:val="000000"/>
                <w:sz w:val="18"/>
              </w:rPr>
              <w:t>Subtotaal</w:t>
            </w:r>
            <w:proofErr w:type="spellEnd"/>
            <w:r w:rsidRPr="0046155A">
              <w:rPr>
                <w:color w:val="000000"/>
                <w:sz w:val="18"/>
              </w:rPr>
              <w:t xml:space="preserve"> C (</w:t>
            </w:r>
            <w:proofErr w:type="spellStart"/>
            <w:r w:rsidRPr="0046155A">
              <w:rPr>
                <w:color w:val="000000"/>
                <w:sz w:val="18"/>
              </w:rPr>
              <w:t>indirecte</w:t>
            </w:r>
            <w:proofErr w:type="spellEnd"/>
            <w:r w:rsidRPr="0046155A">
              <w:rPr>
                <w:color w:val="000000"/>
                <w:sz w:val="18"/>
              </w:rPr>
              <w:t xml:space="preserve"> </w:t>
            </w:r>
            <w:proofErr w:type="spellStart"/>
            <w:r w:rsidRPr="0046155A">
              <w:rPr>
                <w:color w:val="000000"/>
                <w:sz w:val="18"/>
              </w:rPr>
              <w:t>kosten</w:t>
            </w:r>
            <w:proofErr w:type="spellEnd"/>
            <w:r w:rsidRPr="0046155A">
              <w:rPr>
                <w:color w:val="000000"/>
                <w:sz w:val="18"/>
              </w:rPr>
              <w:t>):</w:t>
            </w:r>
          </w:p>
        </w:tc>
        <w:tc>
          <w:tcPr>
            <w:tcW w:w="1721" w:type="dxa"/>
          </w:tcPr>
          <w:p w14:paraId="5BF1D44F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676AD428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101E7B1A" w14:textId="77777777" w:rsidTr="00F0154C">
        <w:tc>
          <w:tcPr>
            <w:tcW w:w="4577" w:type="dxa"/>
          </w:tcPr>
          <w:p w14:paraId="7CEEBD15" w14:textId="77777777" w:rsidR="001D5DA8" w:rsidRPr="001D5DA8" w:rsidRDefault="001D5DA8" w:rsidP="00F0154C">
            <w:pPr>
              <w:jc w:val="right"/>
              <w:rPr>
                <w:color w:val="000000"/>
                <w:sz w:val="18"/>
                <w:lang w:val="nl-NL"/>
              </w:rPr>
            </w:pPr>
            <w:r w:rsidRPr="001D5DA8">
              <w:rPr>
                <w:color w:val="000000"/>
                <w:sz w:val="18"/>
                <w:lang w:val="nl-NL"/>
              </w:rPr>
              <w:t>Inschrijvingssom (Subtotaal A+B+C +stelpost:</w:t>
            </w:r>
          </w:p>
        </w:tc>
        <w:tc>
          <w:tcPr>
            <w:tcW w:w="1721" w:type="dxa"/>
          </w:tcPr>
          <w:p w14:paraId="6DD8C7DC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90" w:type="dxa"/>
          </w:tcPr>
          <w:p w14:paraId="30783F3B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1D5DA8" w:rsidRPr="0046155A" w14:paraId="1F9BB9BD" w14:textId="77777777" w:rsidTr="00F0154C">
        <w:tc>
          <w:tcPr>
            <w:tcW w:w="4577" w:type="dxa"/>
          </w:tcPr>
          <w:p w14:paraId="7C653E8D" w14:textId="77777777" w:rsidR="001D5DA8" w:rsidRPr="00A8028B" w:rsidRDefault="001D5DA8" w:rsidP="00F0154C">
            <w:pPr>
              <w:jc w:val="right"/>
              <w:rPr>
                <w:color w:val="000000"/>
                <w:sz w:val="18"/>
              </w:rPr>
            </w:pPr>
            <w:r w:rsidRPr="00A8028B">
              <w:rPr>
                <w:color w:val="000000"/>
                <w:sz w:val="18"/>
              </w:rPr>
              <w:t>MKI-</w:t>
            </w:r>
            <w:proofErr w:type="spellStart"/>
            <w:r w:rsidRPr="00A8028B">
              <w:rPr>
                <w:color w:val="000000"/>
                <w:sz w:val="18"/>
              </w:rPr>
              <w:t>waarde</w:t>
            </w:r>
            <w:proofErr w:type="spellEnd"/>
            <w:r w:rsidRPr="00A8028B">
              <w:rPr>
                <w:color w:val="000000"/>
                <w:sz w:val="18"/>
              </w:rPr>
              <w:t xml:space="preserve"> (</w:t>
            </w:r>
            <w:proofErr w:type="spellStart"/>
            <w:r w:rsidRPr="00A8028B">
              <w:rPr>
                <w:color w:val="000000"/>
                <w:sz w:val="18"/>
              </w:rPr>
              <w:t>Subtotaal</w:t>
            </w:r>
            <w:proofErr w:type="spellEnd"/>
            <w:r w:rsidRPr="00A8028B">
              <w:rPr>
                <w:color w:val="000000"/>
                <w:sz w:val="18"/>
              </w:rPr>
              <w:t xml:space="preserve"> A)</w:t>
            </w:r>
          </w:p>
        </w:tc>
        <w:tc>
          <w:tcPr>
            <w:tcW w:w="1721" w:type="dxa"/>
          </w:tcPr>
          <w:p w14:paraId="531DAA92" w14:textId="731FB633" w:rsidR="001D5DA8" w:rsidRPr="00597E34" w:rsidRDefault="001D5DA8" w:rsidP="00F0154C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  <w:tc>
          <w:tcPr>
            <w:tcW w:w="1690" w:type="dxa"/>
          </w:tcPr>
          <w:p w14:paraId="34258CEA" w14:textId="77777777" w:rsidR="001D5DA8" w:rsidRPr="00597E34" w:rsidRDefault="001D5DA8" w:rsidP="00F0154C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</w:tbl>
    <w:p w14:paraId="34313B23" w14:textId="77777777" w:rsidR="001D5DA8" w:rsidRPr="0046155A" w:rsidRDefault="001D5DA8" w:rsidP="001D5DA8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46155A">
        <w:rPr>
          <w:rFonts w:cs="Arial"/>
          <w:color w:val="000000"/>
          <w:lang w:val="nl-NL"/>
        </w:rPr>
        <w:t xml:space="preserve">* Begrippen conform Standaardsystematiek voor kostenramingen (SSK2018) uitgegeven door CROW. Bij de indirecte kosten dienen - in afwijking van de SSK -  algemene </w:t>
      </w:r>
      <w:proofErr w:type="spellStart"/>
      <w:r w:rsidRPr="0046155A">
        <w:rPr>
          <w:rFonts w:cs="Arial"/>
          <w:color w:val="000000"/>
          <w:lang w:val="nl-NL"/>
        </w:rPr>
        <w:t>bouwplaatskosten</w:t>
      </w:r>
      <w:proofErr w:type="spellEnd"/>
      <w:r w:rsidRPr="0046155A">
        <w:rPr>
          <w:rFonts w:cs="Arial"/>
          <w:color w:val="000000"/>
          <w:lang w:val="nl-NL"/>
        </w:rPr>
        <w:t xml:space="preserve"> en Projectmanagementkosten separaat te worden opgenomen. </w:t>
      </w:r>
    </w:p>
    <w:p w14:paraId="5FB67F63" w14:textId="77777777" w:rsidR="001D5DA8" w:rsidRPr="0046155A" w:rsidRDefault="001D5DA8" w:rsidP="001D5DA8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46155A">
        <w:rPr>
          <w:rFonts w:cs="Arial"/>
          <w:color w:val="000000"/>
          <w:lang w:val="nl-NL"/>
        </w:rPr>
        <w:t>Indien de inschrijver meent te moeten inschrijven met een projectkorting dan moet deze volledig in de post winst worden opgenomen.</w:t>
      </w:r>
    </w:p>
    <w:bookmarkEnd w:id="3"/>
    <w:p w14:paraId="19B09D0B" w14:textId="77777777" w:rsidR="003F5EB0" w:rsidRPr="00BE4388" w:rsidRDefault="003F5EB0" w:rsidP="003F5EB0">
      <w:pPr>
        <w:rPr>
          <w:lang w:val="nl-NL"/>
        </w:rPr>
      </w:pPr>
    </w:p>
    <w:sectPr w:rsidR="003F5EB0" w:rsidRPr="00BE438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330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75E75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C75B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4499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E1E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B21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5770466"/>
    <w:multiLevelType w:val="multilevel"/>
    <w:tmpl w:val="918E892E"/>
    <w:lvl w:ilvl="0">
      <w:start w:val="9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3"/>
  </w:num>
  <w:num w:numId="4" w16cid:durableId="2049914749">
    <w:abstractNumId w:val="11"/>
  </w:num>
  <w:num w:numId="5" w16cid:durableId="1697930118">
    <w:abstractNumId w:val="19"/>
  </w:num>
  <w:num w:numId="6" w16cid:durableId="291250131">
    <w:abstractNumId w:val="23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4"/>
  </w:num>
  <w:num w:numId="14" w16cid:durableId="2082217758">
    <w:abstractNumId w:val="3"/>
  </w:num>
  <w:num w:numId="15" w16cid:durableId="453057314">
    <w:abstractNumId w:val="20"/>
  </w:num>
  <w:num w:numId="16" w16cid:durableId="1713267884">
    <w:abstractNumId w:val="27"/>
  </w:num>
  <w:num w:numId="17" w16cid:durableId="2144274318">
    <w:abstractNumId w:val="9"/>
  </w:num>
  <w:num w:numId="18" w16cid:durableId="244190847">
    <w:abstractNumId w:val="24"/>
  </w:num>
  <w:num w:numId="19" w16cid:durableId="44060672">
    <w:abstractNumId w:val="36"/>
  </w:num>
  <w:num w:numId="20" w16cid:durableId="493424095">
    <w:abstractNumId w:val="13"/>
  </w:num>
  <w:num w:numId="21" w16cid:durableId="1230076456">
    <w:abstractNumId w:val="26"/>
  </w:num>
  <w:num w:numId="22" w16cid:durableId="643047014">
    <w:abstractNumId w:val="30"/>
  </w:num>
  <w:num w:numId="23" w16cid:durableId="845486717">
    <w:abstractNumId w:val="22"/>
  </w:num>
  <w:num w:numId="24" w16cid:durableId="127479052">
    <w:abstractNumId w:val="32"/>
  </w:num>
  <w:num w:numId="25" w16cid:durableId="816578934">
    <w:abstractNumId w:val="31"/>
  </w:num>
  <w:num w:numId="26" w16cid:durableId="1903372704">
    <w:abstractNumId w:val="7"/>
  </w:num>
  <w:num w:numId="27" w16cid:durableId="2033337110">
    <w:abstractNumId w:val="18"/>
  </w:num>
  <w:num w:numId="28" w16cid:durableId="1459228714">
    <w:abstractNumId w:val="25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8"/>
  </w:num>
  <w:num w:numId="32" w16cid:durableId="1544370388">
    <w:abstractNumId w:val="17"/>
  </w:num>
  <w:num w:numId="33" w16cid:durableId="1777023686">
    <w:abstractNumId w:val="37"/>
  </w:num>
  <w:num w:numId="34" w16cid:durableId="447747755">
    <w:abstractNumId w:val="5"/>
  </w:num>
  <w:num w:numId="35" w16cid:durableId="2026709215">
    <w:abstractNumId w:val="35"/>
  </w:num>
  <w:num w:numId="36" w16cid:durableId="1954240618">
    <w:abstractNumId w:val="29"/>
  </w:num>
  <w:num w:numId="37" w16cid:durableId="1203441819">
    <w:abstractNumId w:val="21"/>
  </w:num>
  <w:num w:numId="38" w16cid:durableId="917400425">
    <w:abstractNumId w:val="15"/>
  </w:num>
  <w:num w:numId="39" w16cid:durableId="1804690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B3F94"/>
    <w:rsid w:val="000E1F3B"/>
    <w:rsid w:val="000F2207"/>
    <w:rsid w:val="00173156"/>
    <w:rsid w:val="001D5DA8"/>
    <w:rsid w:val="001D6F03"/>
    <w:rsid w:val="001F7188"/>
    <w:rsid w:val="002A6578"/>
    <w:rsid w:val="002B1092"/>
    <w:rsid w:val="002E0FD2"/>
    <w:rsid w:val="003270EE"/>
    <w:rsid w:val="0038549E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71801"/>
    <w:rsid w:val="0047296C"/>
    <w:rsid w:val="00486945"/>
    <w:rsid w:val="004B0EA1"/>
    <w:rsid w:val="004D766D"/>
    <w:rsid w:val="00536A6A"/>
    <w:rsid w:val="005A4FBE"/>
    <w:rsid w:val="005C0F96"/>
    <w:rsid w:val="005D2CF1"/>
    <w:rsid w:val="005E046F"/>
    <w:rsid w:val="006006F5"/>
    <w:rsid w:val="00650A9B"/>
    <w:rsid w:val="00662528"/>
    <w:rsid w:val="006D2E66"/>
    <w:rsid w:val="006F42D7"/>
    <w:rsid w:val="007435A7"/>
    <w:rsid w:val="007F4AEA"/>
    <w:rsid w:val="008039AA"/>
    <w:rsid w:val="00853860"/>
    <w:rsid w:val="0088386A"/>
    <w:rsid w:val="0088501B"/>
    <w:rsid w:val="008D2753"/>
    <w:rsid w:val="008E3581"/>
    <w:rsid w:val="00905289"/>
    <w:rsid w:val="009C5CF5"/>
    <w:rsid w:val="00A32591"/>
    <w:rsid w:val="00A44ADF"/>
    <w:rsid w:val="00A77ABF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D3656D"/>
    <w:rsid w:val="00DA3555"/>
    <w:rsid w:val="00DA3923"/>
    <w:rsid w:val="00DC4B3F"/>
    <w:rsid w:val="00DD7357"/>
    <w:rsid w:val="00DD7C5C"/>
    <w:rsid w:val="00E1392E"/>
    <w:rsid w:val="00E34F8A"/>
    <w:rsid w:val="00E456EE"/>
    <w:rsid w:val="00ED7AB9"/>
    <w:rsid w:val="00EE5BBE"/>
    <w:rsid w:val="00EF7E3D"/>
    <w:rsid w:val="00F65492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  <w:style w:type="paragraph" w:customStyle="1" w:styleId="OpsommingenRWS">
    <w:name w:val="Opsommingen RWS"/>
    <w:basedOn w:val="Standaard"/>
    <w:qFormat/>
    <w:rsid w:val="001D5DA8"/>
    <w:pPr>
      <w:widowControl w:val="0"/>
      <w:numPr>
        <w:numId w:val="39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Verborgentekst">
    <w:name w:val="Verborgen tekst"/>
    <w:qFormat/>
    <w:rsid w:val="001D5DA8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BijlageGenummerdKop2">
    <w:name w:val="BijlageGenummerdKop2"/>
    <w:basedOn w:val="BijlageGenummerdKop"/>
    <w:uiPriority w:val="16"/>
    <w:rsid w:val="001D5DA8"/>
    <w:pPr>
      <w:numPr>
        <w:numId w:val="21"/>
      </w:numPr>
      <w:spacing w:line="240" w:lineRule="atLeast"/>
      <w:ind w:left="1134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Weijen, Brian van (RWS PPO)</cp:lastModifiedBy>
  <cp:revision>3</cp:revision>
  <dcterms:created xsi:type="dcterms:W3CDTF">2025-01-29T09:27:00Z</dcterms:created>
  <dcterms:modified xsi:type="dcterms:W3CDTF">2025-01-29T10:10:00Z</dcterms:modified>
</cp:coreProperties>
</file>