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DFE0" w14:textId="20A9C133" w:rsidR="00282C75" w:rsidRPr="002875A8" w:rsidRDefault="00282C75" w:rsidP="00282C75">
      <w:pPr>
        <w:pStyle w:val="BijlageGenummerdKop"/>
      </w:pPr>
      <w:bookmarkStart w:id="0" w:name="_Toc496111707"/>
      <w:bookmarkStart w:id="1" w:name="_Toc187062887"/>
      <w:bookmarkStart w:id="2" w:name="bwkopBijlage_K"/>
      <w:r>
        <w:t xml:space="preserve">- </w:t>
      </w:r>
      <w:r w:rsidRPr="002875A8">
        <w:t>Verklaring inzake de verplichtingen op het gebied van milieu-, sociaal en arbeidsrecht</w:t>
      </w:r>
      <w:bookmarkEnd w:id="0"/>
      <w:bookmarkEnd w:id="1"/>
    </w:p>
    <w:p w14:paraId="693184D7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  <w:bookmarkStart w:id="3" w:name="bwBijl_K_EU_Blok"/>
      <w:bookmarkEnd w:id="2"/>
      <w:r w:rsidRPr="002875A8">
        <w:rPr>
          <w:bCs/>
          <w:color w:val="000000"/>
          <w:lang w:val="nl-NL"/>
        </w:rPr>
        <w:t xml:space="preserve">Naam en adres van de onderneming: </w:t>
      </w:r>
    </w:p>
    <w:p w14:paraId="2BC21E99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511C9C09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519AF7E9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41257C09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56144FAB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64412A43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32FF2FB2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02D593F6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Contactpersoon van de onderneming (naam, email, telefoon):</w:t>
      </w:r>
    </w:p>
    <w:p w14:paraId="569A051B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6DC2B440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6189EB1E" w14:textId="77777777" w:rsidR="00282C75" w:rsidRPr="002875A8" w:rsidRDefault="00282C75" w:rsidP="00282C75">
      <w:pPr>
        <w:pStyle w:val="Broodtekst"/>
        <w:ind w:left="1134"/>
        <w:rPr>
          <w:bCs/>
          <w:color w:val="000000"/>
          <w:lang w:val="nl-NL"/>
        </w:rPr>
      </w:pPr>
    </w:p>
    <w:p w14:paraId="030DBF16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  <w:r w:rsidRPr="002875A8">
        <w:rPr>
          <w:bCs/>
          <w:color w:val="000000"/>
          <w:lang w:val="nl-NL"/>
        </w:rPr>
        <w:t xml:space="preserve">Ondergetekende verklaart </w:t>
      </w:r>
      <w:r w:rsidRPr="002875A8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416852A9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</w:p>
    <w:p w14:paraId="5A37E28E" w14:textId="77777777" w:rsidR="00282C75" w:rsidRPr="002875A8" w:rsidRDefault="00282C75" w:rsidP="00282C75">
      <w:pPr>
        <w:pStyle w:val="Broodtekst"/>
        <w:ind w:left="1134"/>
        <w:rPr>
          <w:b/>
          <w:bCs/>
          <w:color w:val="000000"/>
          <w:lang w:val="nl-NL"/>
        </w:rPr>
      </w:pPr>
      <w:r w:rsidRPr="002875A8">
        <w:rPr>
          <w:b/>
          <w:bCs/>
          <w:color w:val="000000"/>
          <w:lang w:val="nl-NL"/>
        </w:rPr>
        <w:t>Ondertekening</w:t>
      </w:r>
    </w:p>
    <w:p w14:paraId="2CFB452B" w14:textId="77777777" w:rsidR="00282C75" w:rsidRPr="002875A8" w:rsidRDefault="00282C75" w:rsidP="00282C75">
      <w:pPr>
        <w:pStyle w:val="Broodtekst"/>
        <w:ind w:left="1134"/>
        <w:rPr>
          <w:color w:val="000000"/>
          <w:lang w:val="nl-NL"/>
        </w:rPr>
      </w:pPr>
    </w:p>
    <w:p w14:paraId="19B09D0B" w14:textId="7860ECDD" w:rsidR="003F5EB0" w:rsidRPr="00282C75" w:rsidRDefault="00282C75" w:rsidP="00282C75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 xml:space="preserve">Deze verklaring dient </w:t>
      </w:r>
      <w:r w:rsidRPr="002875A8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2875A8">
        <w:rPr>
          <w:color w:val="000000"/>
          <w:lang w:val="nl-NL"/>
        </w:rPr>
        <w:t>al dan niet een vennootschap onder firma</w:t>
      </w:r>
      <w:r w:rsidRPr="002875A8">
        <w:rPr>
          <w:rFonts w:cs="V&amp;W Syntax (Adobe)"/>
          <w:color w:val="000000"/>
          <w:lang w:val="nl-NL"/>
        </w:rPr>
        <w:t xml:space="preserve">, </w:t>
      </w:r>
      <w:r w:rsidRPr="002875A8">
        <w:rPr>
          <w:rFonts w:cs="V&amp;W Syntax (Adobe)"/>
          <w:color w:val="000000"/>
          <w:u w:val="single"/>
          <w:lang w:val="nl-NL"/>
        </w:rPr>
        <w:t>alle</w:t>
      </w:r>
      <w:r w:rsidRPr="002875A8">
        <w:rPr>
          <w:rFonts w:cs="V&amp;W Syntax (Adobe)"/>
          <w:color w:val="000000"/>
          <w:lang w:val="nl-NL"/>
        </w:rPr>
        <w:t xml:space="preserve"> inschrijvers, </w:t>
      </w:r>
      <w:r w:rsidRPr="002875A8">
        <w:rPr>
          <w:color w:val="000000"/>
          <w:lang w:val="nl-NL"/>
        </w:rPr>
        <w:t xml:space="preserve">digitaal te worden ondertekend conform paragraaf </w:t>
      </w:r>
      <w:bookmarkStart w:id="4" w:name="bwBijl_K_EU_641"/>
      <w:r>
        <w:rPr>
          <w:color w:val="000000"/>
          <w:lang w:val="nl-NL"/>
        </w:rPr>
        <w:t>4.3.1</w:t>
      </w:r>
      <w:bookmarkEnd w:id="4"/>
      <w:r w:rsidRPr="002875A8">
        <w:rPr>
          <w:color w:val="000000"/>
          <w:lang w:val="nl-NL"/>
        </w:rPr>
        <w:t>.</w:t>
      </w:r>
      <w:bookmarkEnd w:id="3"/>
    </w:p>
    <w:sectPr w:rsidR="003F5EB0" w:rsidRPr="00282C75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EC16" w14:textId="77777777" w:rsidR="00BE4388" w:rsidRDefault="00BE4388" w:rsidP="0088501B">
      <w:r>
        <w:separator/>
      </w:r>
    </w:p>
  </w:endnote>
  <w:endnote w:type="continuationSeparator" w:id="0">
    <w:p w14:paraId="0EE43DE1" w14:textId="77777777" w:rsidR="00BE4388" w:rsidRDefault="00BE43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330C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75E75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C75B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DA5C" w14:textId="77777777" w:rsidR="00BE4388" w:rsidRDefault="00BE4388" w:rsidP="0088501B">
      <w:r>
        <w:separator/>
      </w:r>
    </w:p>
  </w:footnote>
  <w:footnote w:type="continuationSeparator" w:id="0">
    <w:p w14:paraId="11DC5E2E" w14:textId="77777777" w:rsidR="00BE4388" w:rsidRDefault="00BE43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4499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E1E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B21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32AA0D20"/>
    <w:lvl w:ilvl="0" w:tplc="49BC47D6">
      <w:start w:val="1"/>
      <w:numFmt w:val="bullet"/>
      <w:lvlText w:val="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70F605C0"/>
    <w:lvl w:ilvl="0">
      <w:start w:val="8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9050C84"/>
    <w:multiLevelType w:val="multilevel"/>
    <w:tmpl w:val="06962652"/>
    <w:numStyleLink w:val="Lijststijl"/>
  </w:abstractNum>
  <w:abstractNum w:abstractNumId="3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3914438">
    <w:abstractNumId w:val="10"/>
  </w:num>
  <w:num w:numId="2" w16cid:durableId="97531482">
    <w:abstractNumId w:val="12"/>
  </w:num>
  <w:num w:numId="3" w16cid:durableId="182213940">
    <w:abstractNumId w:val="32"/>
  </w:num>
  <w:num w:numId="4" w16cid:durableId="2049914749">
    <w:abstractNumId w:val="11"/>
  </w:num>
  <w:num w:numId="5" w16cid:durableId="1697930118">
    <w:abstractNumId w:val="18"/>
  </w:num>
  <w:num w:numId="6" w16cid:durableId="291250131">
    <w:abstractNumId w:val="22"/>
  </w:num>
  <w:num w:numId="7" w16cid:durableId="1005397481">
    <w:abstractNumId w:val="2"/>
  </w:num>
  <w:num w:numId="8" w16cid:durableId="1596279331">
    <w:abstractNumId w:val="1"/>
  </w:num>
  <w:num w:numId="9" w16cid:durableId="1513832751">
    <w:abstractNumId w:val="0"/>
  </w:num>
  <w:num w:numId="10" w16cid:durableId="185366383">
    <w:abstractNumId w:val="8"/>
  </w:num>
  <w:num w:numId="11" w16cid:durableId="1164199830">
    <w:abstractNumId w:val="6"/>
  </w:num>
  <w:num w:numId="12" w16cid:durableId="1105224770">
    <w:abstractNumId w:val="6"/>
  </w:num>
  <w:num w:numId="13" w16cid:durableId="729809663">
    <w:abstractNumId w:val="33"/>
  </w:num>
  <w:num w:numId="14" w16cid:durableId="2082217758">
    <w:abstractNumId w:val="3"/>
  </w:num>
  <w:num w:numId="15" w16cid:durableId="453057314">
    <w:abstractNumId w:val="19"/>
  </w:num>
  <w:num w:numId="16" w16cid:durableId="1713267884">
    <w:abstractNumId w:val="26"/>
  </w:num>
  <w:num w:numId="17" w16cid:durableId="2144274318">
    <w:abstractNumId w:val="9"/>
  </w:num>
  <w:num w:numId="18" w16cid:durableId="244190847">
    <w:abstractNumId w:val="23"/>
  </w:num>
  <w:num w:numId="19" w16cid:durableId="44060672">
    <w:abstractNumId w:val="35"/>
  </w:num>
  <w:num w:numId="20" w16cid:durableId="493424095">
    <w:abstractNumId w:val="13"/>
  </w:num>
  <w:num w:numId="21" w16cid:durableId="1230076456">
    <w:abstractNumId w:val="25"/>
  </w:num>
  <w:num w:numId="22" w16cid:durableId="643047014">
    <w:abstractNumId w:val="29"/>
  </w:num>
  <w:num w:numId="23" w16cid:durableId="845486717">
    <w:abstractNumId w:val="21"/>
  </w:num>
  <w:num w:numId="24" w16cid:durableId="127479052">
    <w:abstractNumId w:val="31"/>
  </w:num>
  <w:num w:numId="25" w16cid:durableId="816578934">
    <w:abstractNumId w:val="30"/>
  </w:num>
  <w:num w:numId="26" w16cid:durableId="1903372704">
    <w:abstractNumId w:val="7"/>
  </w:num>
  <w:num w:numId="27" w16cid:durableId="2033337110">
    <w:abstractNumId w:val="17"/>
  </w:num>
  <w:num w:numId="28" w16cid:durableId="1459228714">
    <w:abstractNumId w:val="24"/>
  </w:num>
  <w:num w:numId="29" w16cid:durableId="2024016180">
    <w:abstractNumId w:val="4"/>
  </w:num>
  <w:num w:numId="30" w16cid:durableId="237524904">
    <w:abstractNumId w:val="14"/>
  </w:num>
  <w:num w:numId="31" w16cid:durableId="1612320603">
    <w:abstractNumId w:val="27"/>
  </w:num>
  <w:num w:numId="32" w16cid:durableId="1544370388">
    <w:abstractNumId w:val="16"/>
  </w:num>
  <w:num w:numId="33" w16cid:durableId="1777023686">
    <w:abstractNumId w:val="36"/>
  </w:num>
  <w:num w:numId="34" w16cid:durableId="447747755">
    <w:abstractNumId w:val="5"/>
  </w:num>
  <w:num w:numId="35" w16cid:durableId="2026709215">
    <w:abstractNumId w:val="34"/>
  </w:num>
  <w:num w:numId="36" w16cid:durableId="1954240618">
    <w:abstractNumId w:val="28"/>
  </w:num>
  <w:num w:numId="37" w16cid:durableId="1203441819">
    <w:abstractNumId w:val="20"/>
  </w:num>
  <w:num w:numId="38" w16cid:durableId="9174004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88"/>
    <w:rsid w:val="00043163"/>
    <w:rsid w:val="00056D70"/>
    <w:rsid w:val="000B3F94"/>
    <w:rsid w:val="000E1F3B"/>
    <w:rsid w:val="000F2207"/>
    <w:rsid w:val="00173156"/>
    <w:rsid w:val="001D6F03"/>
    <w:rsid w:val="001F7188"/>
    <w:rsid w:val="00282C75"/>
    <w:rsid w:val="002A6578"/>
    <w:rsid w:val="002B1092"/>
    <w:rsid w:val="002E0FD2"/>
    <w:rsid w:val="003270EE"/>
    <w:rsid w:val="0038549E"/>
    <w:rsid w:val="003B62BD"/>
    <w:rsid w:val="003C4BF2"/>
    <w:rsid w:val="003D51FB"/>
    <w:rsid w:val="003F5EB0"/>
    <w:rsid w:val="003F6EDB"/>
    <w:rsid w:val="0040142D"/>
    <w:rsid w:val="0040571B"/>
    <w:rsid w:val="00447907"/>
    <w:rsid w:val="00450447"/>
    <w:rsid w:val="00471801"/>
    <w:rsid w:val="0047296C"/>
    <w:rsid w:val="00486945"/>
    <w:rsid w:val="004B0EA1"/>
    <w:rsid w:val="004D766D"/>
    <w:rsid w:val="00536A6A"/>
    <w:rsid w:val="005A4FBE"/>
    <w:rsid w:val="005C0F96"/>
    <w:rsid w:val="005D2CF1"/>
    <w:rsid w:val="005E046F"/>
    <w:rsid w:val="006006F5"/>
    <w:rsid w:val="00650A9B"/>
    <w:rsid w:val="00662528"/>
    <w:rsid w:val="006D2E66"/>
    <w:rsid w:val="006F42D7"/>
    <w:rsid w:val="007435A7"/>
    <w:rsid w:val="007F4AEA"/>
    <w:rsid w:val="008039AA"/>
    <w:rsid w:val="00836BFC"/>
    <w:rsid w:val="00853860"/>
    <w:rsid w:val="0088386A"/>
    <w:rsid w:val="0088501B"/>
    <w:rsid w:val="008D2753"/>
    <w:rsid w:val="008E3581"/>
    <w:rsid w:val="00905289"/>
    <w:rsid w:val="009C5CF5"/>
    <w:rsid w:val="00A32591"/>
    <w:rsid w:val="00A44ADF"/>
    <w:rsid w:val="00A77ABF"/>
    <w:rsid w:val="00A863E9"/>
    <w:rsid w:val="00B022C4"/>
    <w:rsid w:val="00B559E9"/>
    <w:rsid w:val="00B72222"/>
    <w:rsid w:val="00B80650"/>
    <w:rsid w:val="00BE4388"/>
    <w:rsid w:val="00C36FAA"/>
    <w:rsid w:val="00C71133"/>
    <w:rsid w:val="00CA55CC"/>
    <w:rsid w:val="00CB3317"/>
    <w:rsid w:val="00D3656D"/>
    <w:rsid w:val="00DA3555"/>
    <w:rsid w:val="00DA3923"/>
    <w:rsid w:val="00DC4B3F"/>
    <w:rsid w:val="00DD7357"/>
    <w:rsid w:val="00DD7C5C"/>
    <w:rsid w:val="00E34F8A"/>
    <w:rsid w:val="00E456EE"/>
    <w:rsid w:val="00ED7AB9"/>
    <w:rsid w:val="00EE5BBE"/>
    <w:rsid w:val="00EF7E3D"/>
    <w:rsid w:val="00F65492"/>
    <w:rsid w:val="00FB0705"/>
    <w:rsid w:val="00FF0C1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55A99"/>
  <w15:chartTrackingRefBased/>
  <w15:docId w15:val="{E47A740B-7568-4BF8-AAFC-15FFE3E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E438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E438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BE438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BE438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BE4388"/>
    <w:rPr>
      <w:rFonts w:ascii="Verdana" w:hAnsi="Verdana" w:cs="Lohit Hindi"/>
      <w:sz w:val="13"/>
      <w:szCs w:val="20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E4388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E4388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E438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E4388"/>
    <w:rPr>
      <w:rFonts w:ascii="Verdana" w:hAnsi="Verdana" w:cs="Lohit Hindi"/>
      <w:lang w:val="en-US"/>
    </w:rPr>
  </w:style>
  <w:style w:type="paragraph" w:customStyle="1" w:styleId="broodtekst0">
    <w:name w:val="broodtekst"/>
    <w:basedOn w:val="Standaard"/>
    <w:link w:val="broodtekstChar2"/>
    <w:rsid w:val="004729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7296C"/>
    <w:rPr>
      <w:rFonts w:ascii="Verdana" w:eastAsia="Times New Roman" w:hAnsi="Verdana" w:cs="Lohit Hindi"/>
      <w:lang w:val="en-US"/>
    </w:rPr>
  </w:style>
  <w:style w:type="paragraph" w:customStyle="1" w:styleId="BijlageGenummerdKop2">
    <w:name w:val="BijlageGenummerdKop2"/>
    <w:basedOn w:val="BijlageGenummerdKop"/>
    <w:uiPriority w:val="16"/>
    <w:rsid w:val="00282C75"/>
    <w:pPr>
      <w:numPr>
        <w:numId w:val="21"/>
      </w:numPr>
      <w:spacing w:line="240" w:lineRule="atLeast"/>
      <w:ind w:left="1134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969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Weijen, Brian van (RWS PPO)</dc:creator>
  <cp:keywords/>
  <dc:description/>
  <cp:lastModifiedBy>Weijen, Brian van (RWS PPO)</cp:lastModifiedBy>
  <cp:revision>3</cp:revision>
  <dcterms:created xsi:type="dcterms:W3CDTF">2025-01-29T09:27:00Z</dcterms:created>
  <dcterms:modified xsi:type="dcterms:W3CDTF">2025-01-29T10:06:00Z</dcterms:modified>
</cp:coreProperties>
</file>