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0B7F" w14:textId="5D8ECA1E" w:rsidR="00CB74FC" w:rsidRPr="00E40B9C" w:rsidRDefault="00CB74FC" w:rsidP="00CB74FC">
      <w:pPr>
        <w:pStyle w:val="BijlageGenummerdKop"/>
      </w:pPr>
      <w:bookmarkStart w:id="0" w:name="_Toc187062885"/>
      <w:r>
        <w:t xml:space="preserve">- </w:t>
      </w:r>
      <w:r w:rsidRPr="00E40B9C">
        <w:t>Model K verklaring bestuurder omtrent rechtmatigheid inschrijving</w:t>
      </w:r>
      <w:bookmarkEnd w:id="0"/>
    </w:p>
    <w:p w14:paraId="6312CFE4" w14:textId="77777777" w:rsidR="00CB74FC" w:rsidRPr="00E40B9C" w:rsidRDefault="00CB74FC" w:rsidP="00CB74FC">
      <w:pPr>
        <w:pStyle w:val="Broodtekst"/>
        <w:ind w:left="993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bookmarkStart w:id="1" w:name="bwBijl_I_1"/>
      <w:r w:rsidRPr="00F5173C">
        <w:rPr>
          <w:color w:val="000000"/>
          <w:lang w:val="nl-NL"/>
        </w:rPr>
        <w:fldChar w:fldCharType="begin"/>
      </w:r>
      <w:r w:rsidRPr="00F5173C">
        <w:rPr>
          <w:color w:val="000000"/>
          <w:lang w:val="nl-NL"/>
        </w:rPr>
        <w:instrText xml:space="preserve"> DOCPROPERTY  PS_REFERENCE  \* MERGEFORMAT </w:instrText>
      </w:r>
      <w:r w:rsidRPr="00F5173C">
        <w:rPr>
          <w:color w:val="000000"/>
          <w:lang w:val="nl-NL"/>
        </w:rPr>
        <w:fldChar w:fldCharType="separate"/>
      </w:r>
      <w:r>
        <w:rPr>
          <w:color w:val="000000"/>
          <w:lang w:val="nl-NL"/>
        </w:rPr>
        <w:t>31174445</w:t>
      </w:r>
      <w:r w:rsidRPr="00F5173C">
        <w:rPr>
          <w:color w:val="000000"/>
          <w:lang w:val="nl-NL"/>
        </w:rPr>
        <w:fldChar w:fldCharType="end"/>
      </w:r>
      <w:bookmarkEnd w:id="1"/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Pr="00E40B9C">
        <w:rPr>
          <w:bCs/>
          <w:color w:val="000000"/>
          <w:lang w:val="nl-NL"/>
        </w:rPr>
        <w:t xml:space="preserve"> </w:t>
      </w:r>
      <w:bookmarkStart w:id="2" w:name="bwBijl_I_2"/>
      <w:r w:rsidRPr="00F5173C">
        <w:rPr>
          <w:color w:val="000000"/>
          <w:lang w:val="nl-NL"/>
        </w:rPr>
        <w:fldChar w:fldCharType="begin"/>
      </w:r>
      <w:r w:rsidRPr="00F5173C">
        <w:rPr>
          <w:color w:val="000000"/>
          <w:lang w:val="nl-NL"/>
        </w:rPr>
        <w:instrText xml:space="preserve"> DOCPROPERTY  ZAAK_ONDERWERP  \* MERGEFORMAT </w:instrText>
      </w:r>
      <w:r w:rsidRPr="00F5173C">
        <w:rPr>
          <w:color w:val="000000"/>
          <w:lang w:val="nl-NL"/>
        </w:rPr>
        <w:fldChar w:fldCharType="separate"/>
      </w:r>
      <w:r>
        <w:rPr>
          <w:color w:val="000000"/>
          <w:lang w:val="nl-NL"/>
        </w:rPr>
        <w:t>Realisatie KRW Getijdennatuur Merwedes</w:t>
      </w:r>
      <w:r w:rsidRPr="00F5173C">
        <w:rPr>
          <w:color w:val="000000"/>
          <w:lang w:val="nl-NL"/>
        </w:rPr>
        <w:fldChar w:fldCharType="end"/>
      </w:r>
      <w:bookmarkEnd w:id="2"/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63BE45FA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158F7418" w14:textId="77777777" w:rsidR="00CB74FC" w:rsidRPr="00E40B9C" w:rsidRDefault="00CB74FC" w:rsidP="00CB74FC">
      <w:pPr>
        <w:pStyle w:val="Broodtekst"/>
        <w:ind w:left="993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3B658241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4042C0AB" w14:textId="57E41A71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r w:rsidRPr="00E40B9C">
        <w:rPr>
          <w:lang w:val="nl-NL"/>
        </w:rPr>
        <w:t>op…</w:t>
      </w:r>
      <w:r w:rsidRPr="00E40B9C">
        <w:rPr>
          <w:lang w:val="nl-NL"/>
        </w:rPr>
        <w:tab/>
        <w:t>(datum)</w:t>
      </w:r>
    </w:p>
    <w:p w14:paraId="5BE63DC8" w14:textId="16766A99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r w:rsidRPr="00E40B9C">
        <w:rPr>
          <w:lang w:val="nl-NL"/>
        </w:rPr>
        <w:t>te…</w:t>
      </w:r>
      <w:r w:rsidRPr="00E40B9C">
        <w:rPr>
          <w:lang w:val="nl-NL"/>
        </w:rPr>
        <w:tab/>
        <w:t>(plaats)</w:t>
      </w:r>
    </w:p>
    <w:p w14:paraId="2ADCFD72" w14:textId="37A3801B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r w:rsidRPr="00E40B9C">
        <w:rPr>
          <w:lang w:val="nl-NL"/>
        </w:rPr>
        <w:t>door…</w:t>
      </w:r>
      <w:r w:rsidRPr="00E40B9C">
        <w:rPr>
          <w:lang w:val="nl-NL"/>
        </w:rPr>
        <w:tab/>
        <w:t>(naam en voorletter(s))</w:t>
      </w:r>
    </w:p>
    <w:p w14:paraId="7AF3C571" w14:textId="7DFB9581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r w:rsidRPr="00E40B9C">
        <w:rPr>
          <w:lang w:val="nl-NL"/>
        </w:rPr>
        <w:t>als bestuurder van…</w:t>
      </w:r>
      <w:r w:rsidRPr="00E40B9C">
        <w:rPr>
          <w:lang w:val="nl-NL"/>
        </w:rPr>
        <w:tab/>
        <w:t>(naam en vestigingsplaats bedrijf)</w:t>
      </w:r>
    </w:p>
    <w:p w14:paraId="74EA87BE" w14:textId="2F65953A" w:rsidR="00CB74FC" w:rsidRPr="00E40B9C" w:rsidRDefault="00CB74FC" w:rsidP="00CB74FC">
      <w:pPr>
        <w:pStyle w:val="Broodtekst"/>
        <w:tabs>
          <w:tab w:val="right" w:pos="7655"/>
        </w:tabs>
        <w:ind w:left="993"/>
        <w:rPr>
          <w:lang w:val="nl-NL"/>
        </w:rPr>
      </w:pPr>
      <w:r w:rsidRPr="00E40B9C">
        <w:rPr>
          <w:lang w:val="nl-NL"/>
        </w:rPr>
        <w:t>die…</w:t>
      </w:r>
      <w:r w:rsidRPr="00E40B9C">
        <w:rPr>
          <w:lang w:val="nl-NL"/>
        </w:rPr>
        <w:tab/>
        <w:t>(naam en vestigingsplaats bedrijf)</w:t>
      </w:r>
    </w:p>
    <w:p w14:paraId="6466826D" w14:textId="77777777" w:rsidR="00CB74FC" w:rsidRPr="00E40B9C" w:rsidRDefault="00CB74FC" w:rsidP="00CB74FC">
      <w:pPr>
        <w:autoSpaceDE w:val="0"/>
        <w:autoSpaceDN w:val="0"/>
        <w:adjustRightInd w:val="0"/>
        <w:ind w:left="993"/>
        <w:rPr>
          <w:rFonts w:cs="Arial"/>
          <w:lang w:val="nl-NL"/>
        </w:rPr>
      </w:pPr>
    </w:p>
    <w:p w14:paraId="4BA679EC" w14:textId="77777777" w:rsidR="00CB74FC" w:rsidRPr="00E40B9C" w:rsidRDefault="00CB74FC" w:rsidP="00CB74FC">
      <w:pPr>
        <w:autoSpaceDE w:val="0"/>
        <w:autoSpaceDN w:val="0"/>
        <w:adjustRightInd w:val="0"/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>ter zake van deze Inschrijving rechtsgeldig vertegenwoordigt.</w:t>
      </w:r>
    </w:p>
    <w:p w14:paraId="4CA022E8" w14:textId="77777777" w:rsidR="00CB74FC" w:rsidRPr="00E40B9C" w:rsidRDefault="00CB74FC" w:rsidP="00CB74FC">
      <w:pPr>
        <w:autoSpaceDE w:val="0"/>
        <w:autoSpaceDN w:val="0"/>
        <w:adjustRightInd w:val="0"/>
        <w:ind w:left="993"/>
        <w:rPr>
          <w:rFonts w:cs="Arial"/>
          <w:lang w:val="nl-NL"/>
        </w:rPr>
      </w:pPr>
    </w:p>
    <w:p w14:paraId="366805C2" w14:textId="77777777" w:rsidR="00CB74FC" w:rsidRPr="00E40B9C" w:rsidRDefault="00CB74FC" w:rsidP="00CB74FC">
      <w:pPr>
        <w:pStyle w:val="Broodtekst"/>
        <w:ind w:left="993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4FB1B765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6FD58850" w14:textId="77777777" w:rsidR="00CB74FC" w:rsidRPr="00E40B9C" w:rsidRDefault="00CB74FC" w:rsidP="00CB74FC">
      <w:pPr>
        <w:pStyle w:val="Broodtekst"/>
        <w:ind w:left="993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</w:t>
      </w:r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I_641"/>
      <w:r>
        <w:rPr>
          <w:color w:val="000000"/>
          <w:lang w:val="nl-NL"/>
        </w:rPr>
        <w:t>4.3.1</w:t>
      </w:r>
      <w:bookmarkEnd w:id="3"/>
      <w:r w:rsidRPr="00E40B9C">
        <w:rPr>
          <w:color w:val="000000" w:themeColor="text1"/>
          <w:lang w:val="nl-NL"/>
        </w:rPr>
        <w:t>.</w:t>
      </w:r>
    </w:p>
    <w:p w14:paraId="6DDB511B" w14:textId="77777777" w:rsidR="00CB74FC" w:rsidRPr="00E40B9C" w:rsidRDefault="00CB74FC" w:rsidP="00CB74FC">
      <w:pPr>
        <w:pStyle w:val="Broodtekst"/>
        <w:ind w:left="993"/>
        <w:rPr>
          <w:lang w:val="nl-NL"/>
        </w:rPr>
      </w:pPr>
    </w:p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330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75E75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75B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499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B21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F48C478E"/>
    <w:lvl w:ilvl="0">
      <w:start w:val="6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5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F2207"/>
    <w:rsid w:val="00173156"/>
    <w:rsid w:val="001D6F03"/>
    <w:rsid w:val="001F7188"/>
    <w:rsid w:val="00251A2A"/>
    <w:rsid w:val="002A6578"/>
    <w:rsid w:val="002B1092"/>
    <w:rsid w:val="002E0FD2"/>
    <w:rsid w:val="003270EE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53860"/>
    <w:rsid w:val="0088386A"/>
    <w:rsid w:val="0088501B"/>
    <w:rsid w:val="008D2753"/>
    <w:rsid w:val="008E3581"/>
    <w:rsid w:val="00905289"/>
    <w:rsid w:val="009C5CF5"/>
    <w:rsid w:val="009F6F05"/>
    <w:rsid w:val="00A32591"/>
    <w:rsid w:val="00A44ADF"/>
    <w:rsid w:val="00A77ABF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CB74FC"/>
    <w:rsid w:val="00D3656D"/>
    <w:rsid w:val="00DA3555"/>
    <w:rsid w:val="00DA3923"/>
    <w:rsid w:val="00DC4B3F"/>
    <w:rsid w:val="00DD7357"/>
    <w:rsid w:val="00DD7C5C"/>
    <w:rsid w:val="00E34F8A"/>
    <w:rsid w:val="00E456EE"/>
    <w:rsid w:val="00ED7AB9"/>
    <w:rsid w:val="00EE5BBE"/>
    <w:rsid w:val="00EF7E3D"/>
    <w:rsid w:val="00F03BD2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816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Weijen, Brian van (RWS PPO)</cp:lastModifiedBy>
  <cp:revision>4</cp:revision>
  <dcterms:created xsi:type="dcterms:W3CDTF">2025-01-29T09:27:00Z</dcterms:created>
  <dcterms:modified xsi:type="dcterms:W3CDTF">2025-01-29T09:44:00Z</dcterms:modified>
</cp:coreProperties>
</file>