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1ED0D" w14:textId="73C88A12" w:rsidR="0047296C" w:rsidRPr="00E40B9C" w:rsidRDefault="0047296C" w:rsidP="0047296C">
      <w:pPr>
        <w:pStyle w:val="BijlageGenummerdKop"/>
      </w:pPr>
      <w:bookmarkStart w:id="0" w:name="_Toc496111700"/>
      <w:bookmarkStart w:id="1" w:name="_Toc187062882"/>
      <w:r>
        <w:t xml:space="preserve">- </w:t>
      </w:r>
      <w:r w:rsidRPr="00E40B9C"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</w:p>
    <w:p w14:paraId="761FEA21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  <w:r w:rsidRPr="00E40B9C">
        <w:rPr>
          <w:lang w:val="nl-NL"/>
        </w:rPr>
        <w:t xml:space="preserve">Naam en adres van de onderneming (de gegadigde/inschrijver): </w:t>
      </w:r>
    </w:p>
    <w:p w14:paraId="4165EF19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</w:p>
    <w:p w14:paraId="7E925657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  <w:r w:rsidRPr="00E40B9C">
        <w:rPr>
          <w:lang w:val="nl-NL"/>
        </w:rPr>
        <w:t>………………………………………………………………………………………………………………………………………</w:t>
      </w:r>
    </w:p>
    <w:p w14:paraId="4F0733A7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</w:p>
    <w:p w14:paraId="625564CF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  <w:r w:rsidRPr="00E40B9C">
        <w:rPr>
          <w:lang w:val="nl-NL"/>
        </w:rPr>
        <w:t>Inschrijvingsnummer Kamer van Koophandel (inschrijvingsnummer van het handelsregister of een overeenkomstig register van het land van vestiging van de onderneming):</w:t>
      </w:r>
    </w:p>
    <w:p w14:paraId="01093C8F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</w:p>
    <w:p w14:paraId="5A64E7E1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  <w:r w:rsidRPr="00E40B9C">
        <w:rPr>
          <w:lang w:val="nl-NL"/>
        </w:rPr>
        <w:t xml:space="preserve">KvK-nummer: ……… </w:t>
      </w:r>
    </w:p>
    <w:p w14:paraId="6C2089D7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</w:p>
    <w:p w14:paraId="3754E003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  <w:r w:rsidRPr="00E40B9C">
        <w:rPr>
          <w:lang w:val="nl-NL"/>
        </w:rPr>
        <w:t xml:space="preserve">Vestigingsnummer: ………… </w:t>
      </w:r>
    </w:p>
    <w:p w14:paraId="4E22A3F0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</w:p>
    <w:p w14:paraId="21F807A7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  <w:r w:rsidRPr="00E40B9C">
        <w:rPr>
          <w:lang w:val="nl-NL"/>
        </w:rPr>
        <w:t>Contactpersoon van de onderneming (naam, email, telefoon):</w:t>
      </w:r>
    </w:p>
    <w:p w14:paraId="434A66DD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</w:p>
    <w:p w14:paraId="1858F3EB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  <w:r w:rsidRPr="00E40B9C">
        <w:rPr>
          <w:lang w:val="nl-NL"/>
        </w:rPr>
        <w:t>………………………………………………………………………………………………………………………………………</w:t>
      </w:r>
    </w:p>
    <w:p w14:paraId="27924ABA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</w:p>
    <w:p w14:paraId="32497892" w14:textId="77777777" w:rsidR="0047296C" w:rsidRPr="00E40B9C" w:rsidRDefault="0047296C" w:rsidP="0047296C">
      <w:pPr>
        <w:ind w:left="993"/>
        <w:rPr>
          <w:rFonts w:cs="Arial"/>
          <w:lang w:val="nl-NL"/>
        </w:rPr>
      </w:pPr>
      <w:r w:rsidRPr="00E40B9C">
        <w:rPr>
          <w:rFonts w:cs="Arial"/>
          <w:lang w:val="nl-NL"/>
        </w:rPr>
        <w:t xml:space="preserve">dient hierbij voor de zaak met zaaknummer </w:t>
      </w:r>
      <w:r w:rsidRPr="00E40B9C">
        <w:rPr>
          <w:lang w:val="nl-NL"/>
        </w:rPr>
        <w:fldChar w:fldCharType="begin"/>
      </w:r>
      <w:r w:rsidRPr="00E40B9C">
        <w:rPr>
          <w:lang w:val="nl-NL"/>
        </w:rPr>
        <w:instrText xml:space="preserve"> DOCPROPERTY  PS_REFERENCE  \* MERGEFORMAT </w:instrText>
      </w:r>
      <w:r w:rsidRPr="00E40B9C">
        <w:rPr>
          <w:lang w:val="nl-NL"/>
        </w:rPr>
        <w:fldChar w:fldCharType="separate"/>
      </w:r>
      <w:r>
        <w:rPr>
          <w:lang w:val="nl-NL"/>
        </w:rPr>
        <w:t>31174445</w:t>
      </w:r>
      <w:r w:rsidRPr="00E40B9C">
        <w:rPr>
          <w:lang w:val="nl-NL"/>
        </w:rPr>
        <w:fldChar w:fldCharType="end"/>
      </w:r>
      <w:r w:rsidRPr="00E40B9C">
        <w:rPr>
          <w:rFonts w:cs="Arial"/>
          <w:lang w:val="nl-NL"/>
        </w:rPr>
        <w:t xml:space="preserve">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E40B9C">
        <w:rPr>
          <w:lang w:val="nl-NL"/>
        </w:rPr>
        <w:t>gegadigde/</w:t>
      </w:r>
      <w:r w:rsidRPr="00E40B9C">
        <w:rPr>
          <w:rFonts w:cs="Arial"/>
          <w:lang w:val="nl-NL"/>
        </w:rPr>
        <w:t>inschrijver zich beroept:</w:t>
      </w:r>
    </w:p>
    <w:p w14:paraId="47A338F4" w14:textId="77777777" w:rsidR="0047296C" w:rsidRPr="00E40B9C" w:rsidRDefault="0047296C" w:rsidP="0047296C">
      <w:pPr>
        <w:ind w:left="993"/>
        <w:rPr>
          <w:rFonts w:cs="Arial"/>
          <w:lang w:val="nl-NL"/>
        </w:rPr>
      </w:pPr>
    </w:p>
    <w:p w14:paraId="5BCCC028" w14:textId="77777777" w:rsidR="0047296C" w:rsidRPr="00E40B9C" w:rsidRDefault="0047296C" w:rsidP="0047296C">
      <w:pPr>
        <w:ind w:left="993"/>
        <w:rPr>
          <w:rFonts w:cs="Arial"/>
          <w:lang w:val="nl-NL"/>
        </w:rPr>
      </w:pPr>
      <w:r w:rsidRPr="00E40B9C">
        <w:rPr>
          <w:rFonts w:cs="Arial"/>
          <w:lang w:val="nl-NL"/>
        </w:rPr>
        <w:t xml:space="preserve">Naam andere natuurlijke of rechtspersoon op wie de </w:t>
      </w:r>
      <w:r w:rsidRPr="00E40B9C">
        <w:rPr>
          <w:lang w:val="nl-NL"/>
        </w:rPr>
        <w:t>gegadigde/</w:t>
      </w:r>
      <w:r w:rsidRPr="00E40B9C">
        <w:rPr>
          <w:rFonts w:cs="Arial"/>
          <w:lang w:val="nl-NL"/>
        </w:rPr>
        <w:t>inschrijver zich beroept*:</w:t>
      </w:r>
    </w:p>
    <w:p w14:paraId="58F49E5D" w14:textId="77777777" w:rsidR="0047296C" w:rsidRPr="00E40B9C" w:rsidRDefault="0047296C" w:rsidP="0047296C">
      <w:pPr>
        <w:ind w:left="993"/>
        <w:rPr>
          <w:rFonts w:cs="Arial"/>
          <w:lang w:val="nl-NL"/>
        </w:rPr>
      </w:pPr>
      <w:r w:rsidRPr="00E40B9C">
        <w:rPr>
          <w:rFonts w:cs="Arial"/>
          <w:lang w:val="nl-NL"/>
        </w:rPr>
        <w:t>………………………………………………………………………………………………………</w:t>
      </w:r>
    </w:p>
    <w:p w14:paraId="3B6C3BD7" w14:textId="77777777" w:rsidR="0047296C" w:rsidRPr="00E40B9C" w:rsidRDefault="0047296C" w:rsidP="0047296C">
      <w:pPr>
        <w:ind w:left="993"/>
        <w:rPr>
          <w:rFonts w:cs="Arial"/>
          <w:lang w:val="nl-NL"/>
        </w:rPr>
      </w:pPr>
    </w:p>
    <w:p w14:paraId="424069B8" w14:textId="77777777" w:rsidR="0047296C" w:rsidRPr="00E40B9C" w:rsidRDefault="0047296C" w:rsidP="0047296C">
      <w:pPr>
        <w:ind w:left="993"/>
        <w:rPr>
          <w:rFonts w:cs="Arial"/>
          <w:lang w:val="nl-NL"/>
        </w:rPr>
      </w:pPr>
      <w:r w:rsidRPr="00E40B9C">
        <w:rPr>
          <w:rFonts w:cs="Arial"/>
          <w:lang w:val="nl-NL"/>
        </w:rPr>
        <w:t>Documenten:</w:t>
      </w:r>
    </w:p>
    <w:p w14:paraId="3C247DAD" w14:textId="77777777" w:rsidR="0047296C" w:rsidRPr="00E40B9C" w:rsidRDefault="0047296C" w:rsidP="0047296C">
      <w:pPr>
        <w:ind w:left="993"/>
        <w:rPr>
          <w:rFonts w:cs="Arial"/>
          <w:lang w:val="nl-NL"/>
        </w:rPr>
      </w:pPr>
    </w:p>
    <w:p w14:paraId="5EF63AC6" w14:textId="77777777" w:rsidR="0047296C" w:rsidRPr="00E40B9C" w:rsidRDefault="0047296C" w:rsidP="0047296C">
      <w:pPr>
        <w:ind w:left="993"/>
        <w:rPr>
          <w:lang w:val="nl-NL"/>
        </w:rPr>
      </w:pPr>
    </w:p>
    <w:p w14:paraId="2739B179" w14:textId="77777777" w:rsidR="0047296C" w:rsidRPr="00E40B9C" w:rsidRDefault="0047296C" w:rsidP="0047296C">
      <w:pPr>
        <w:tabs>
          <w:tab w:val="left" w:pos="300"/>
        </w:tabs>
        <w:ind w:left="993"/>
        <w:rPr>
          <w:lang w:val="nl-NL"/>
        </w:rPr>
      </w:pPr>
      <w:r w:rsidRPr="00E40B9C">
        <w:rPr>
          <w:lang w:val="nl-NL"/>
        </w:rPr>
        <w:t>-</w:t>
      </w:r>
      <w:r w:rsidRPr="00E40B9C">
        <w:rPr>
          <w:lang w:val="nl-NL"/>
        </w:rPr>
        <w:tab/>
        <w:t>………………………………………………………………………………………………… (naam document)</w:t>
      </w:r>
    </w:p>
    <w:p w14:paraId="6B5A25E1" w14:textId="77777777" w:rsidR="0047296C" w:rsidRPr="00E40B9C" w:rsidRDefault="0047296C" w:rsidP="0047296C">
      <w:pPr>
        <w:tabs>
          <w:tab w:val="left" w:pos="300"/>
        </w:tabs>
        <w:ind w:left="993"/>
        <w:rPr>
          <w:lang w:val="nl-NL"/>
        </w:rPr>
      </w:pPr>
      <w:r w:rsidRPr="00E40B9C">
        <w:rPr>
          <w:lang w:val="nl-NL"/>
        </w:rPr>
        <w:t>-</w:t>
      </w:r>
      <w:r w:rsidRPr="00E40B9C">
        <w:rPr>
          <w:lang w:val="nl-NL"/>
        </w:rPr>
        <w:tab/>
        <w:t>………………………………………………………………………………………………… (naam document)</w:t>
      </w:r>
    </w:p>
    <w:p w14:paraId="7C6C080B" w14:textId="77777777" w:rsidR="0047296C" w:rsidRPr="00E40B9C" w:rsidRDefault="0047296C" w:rsidP="0047296C">
      <w:pPr>
        <w:ind w:left="993"/>
        <w:rPr>
          <w:rFonts w:cs="Arial"/>
          <w:sz w:val="13"/>
          <w:szCs w:val="13"/>
          <w:lang w:val="nl-NL"/>
        </w:rPr>
      </w:pPr>
      <w:r w:rsidRPr="00E40B9C">
        <w:rPr>
          <w:rFonts w:cs="Arial"/>
          <w:sz w:val="13"/>
          <w:szCs w:val="13"/>
          <w:lang w:val="nl-NL"/>
        </w:rPr>
        <w:t xml:space="preserve">* In het geval van meerdere andere natuurlijke of rechtspersoon op wie de </w:t>
      </w:r>
      <w:r w:rsidRPr="00E40B9C">
        <w:rPr>
          <w:sz w:val="13"/>
          <w:szCs w:val="13"/>
          <w:lang w:val="nl-NL"/>
        </w:rPr>
        <w:t>gegadigde/</w:t>
      </w:r>
      <w:r w:rsidRPr="00E40B9C">
        <w:rPr>
          <w:rFonts w:cs="Arial"/>
          <w:sz w:val="13"/>
          <w:szCs w:val="13"/>
          <w:lang w:val="nl-NL"/>
        </w:rPr>
        <w:t>inschrijver zich beroept, deze opsomming herhalen.</w:t>
      </w:r>
    </w:p>
    <w:p w14:paraId="577D8FFF" w14:textId="77777777" w:rsidR="0047296C" w:rsidRPr="00E40B9C" w:rsidRDefault="0047296C" w:rsidP="0047296C">
      <w:pPr>
        <w:ind w:left="993"/>
        <w:rPr>
          <w:rFonts w:cs="Arial"/>
          <w:lang w:val="nl-NL"/>
        </w:rPr>
      </w:pPr>
    </w:p>
    <w:p w14:paraId="070A092D" w14:textId="77777777" w:rsidR="0047296C" w:rsidRPr="00E40B9C" w:rsidRDefault="0047296C" w:rsidP="0047296C">
      <w:pPr>
        <w:ind w:left="993"/>
        <w:rPr>
          <w:rFonts w:cs="Arial"/>
          <w:lang w:val="nl-NL"/>
        </w:rPr>
      </w:pPr>
      <w:r w:rsidRPr="00E40B9C">
        <w:rPr>
          <w:rFonts w:cs="Arial"/>
          <w:lang w:val="nl-NL"/>
        </w:rPr>
        <w:t>en verklaart dat:</w:t>
      </w:r>
    </w:p>
    <w:p w14:paraId="270EA72A" w14:textId="77777777" w:rsidR="0047296C" w:rsidRPr="00E40B9C" w:rsidRDefault="0047296C" w:rsidP="0047296C">
      <w:pPr>
        <w:ind w:left="993"/>
        <w:rPr>
          <w:rFonts w:cs="Arial"/>
          <w:lang w:val="nl-NL"/>
        </w:rPr>
      </w:pPr>
    </w:p>
    <w:p w14:paraId="782FC95A" w14:textId="77777777" w:rsidR="0047296C" w:rsidRPr="00E40B9C" w:rsidRDefault="0047296C" w:rsidP="0047296C">
      <w:pPr>
        <w:ind w:left="1350" w:hanging="357"/>
        <w:rPr>
          <w:rFonts w:cs="Arial"/>
          <w:lang w:val="nl-NL"/>
        </w:rPr>
      </w:pPr>
      <w:r w:rsidRPr="00E40B9C">
        <w:rPr>
          <w:rFonts w:cs="Arial"/>
          <w:lang w:val="nl-NL"/>
        </w:rPr>
        <w:t>1.</w:t>
      </w:r>
      <w:r w:rsidRPr="00E40B9C">
        <w:rPr>
          <w:rFonts w:cs="Arial"/>
          <w:lang w:val="nl-N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5C4C6C64" w14:textId="77777777" w:rsidR="0047296C" w:rsidRPr="00E40B9C" w:rsidRDefault="0047296C" w:rsidP="0047296C">
      <w:pPr>
        <w:ind w:left="1350" w:hanging="357"/>
        <w:rPr>
          <w:rFonts w:cs="Arial"/>
          <w:lang w:val="nl-NL"/>
        </w:rPr>
      </w:pPr>
      <w:r w:rsidRPr="00E40B9C">
        <w:rPr>
          <w:rFonts w:cs="Arial"/>
          <w:lang w:val="nl-NL"/>
        </w:rPr>
        <w:t>2.</w:t>
      </w:r>
      <w:r w:rsidRPr="00E40B9C">
        <w:rPr>
          <w:rFonts w:cs="Arial"/>
          <w:lang w:val="nl-NL"/>
        </w:rPr>
        <w:tab/>
      </w:r>
      <w:r w:rsidRPr="00E40B9C">
        <w:rPr>
          <w:lang w:val="nl-NL"/>
        </w:rPr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E40B9C">
        <w:rPr>
          <w:rFonts w:cs="Arial"/>
          <w:lang w:val="nl-NL"/>
        </w:rPr>
        <w:t>.</w:t>
      </w:r>
    </w:p>
    <w:p w14:paraId="7AE72B57" w14:textId="77777777" w:rsidR="0047296C" w:rsidRPr="00E40B9C" w:rsidRDefault="0047296C" w:rsidP="0047296C">
      <w:pPr>
        <w:ind w:left="993"/>
        <w:rPr>
          <w:rFonts w:cs="Arial"/>
          <w:lang w:val="nl-NL"/>
        </w:rPr>
      </w:pPr>
    </w:p>
    <w:p w14:paraId="1176A1D8" w14:textId="77777777" w:rsidR="0047296C" w:rsidRPr="00E40B9C" w:rsidRDefault="0047296C" w:rsidP="0047296C">
      <w:pPr>
        <w:ind w:left="993"/>
        <w:rPr>
          <w:rFonts w:cs="Arial"/>
          <w:b/>
          <w:lang w:val="nl-NL"/>
        </w:rPr>
      </w:pPr>
      <w:r w:rsidRPr="00E40B9C">
        <w:rPr>
          <w:rFonts w:cs="Arial"/>
          <w:b/>
          <w:lang w:val="nl-NL"/>
        </w:rPr>
        <w:t>Ondertekening</w:t>
      </w:r>
    </w:p>
    <w:p w14:paraId="0F2B8B0D" w14:textId="77777777" w:rsidR="0047296C" w:rsidRPr="00E40B9C" w:rsidRDefault="0047296C" w:rsidP="0047296C">
      <w:pPr>
        <w:ind w:left="993"/>
        <w:rPr>
          <w:b/>
          <w:lang w:val="nl-NL"/>
        </w:rPr>
      </w:pPr>
    </w:p>
    <w:p w14:paraId="14823250" w14:textId="332C48E0" w:rsidR="0047296C" w:rsidRPr="00E40B9C" w:rsidRDefault="0047296C" w:rsidP="0047296C">
      <w:pPr>
        <w:ind w:left="993"/>
        <w:rPr>
          <w:rFonts w:cs="V&amp;W Syntax (Adobe)"/>
          <w:lang w:val="nl-NL"/>
        </w:rPr>
      </w:pPr>
      <w:r w:rsidRPr="00E40B9C">
        <w:rPr>
          <w:lang w:val="nl-NL"/>
        </w:rPr>
        <w:t xml:space="preserve">Deze verklaring dient digitaal te worden ondertekend conform paragraaf </w:t>
      </w:r>
      <w:bookmarkStart w:id="2" w:name="bwBijl_D_641"/>
      <w:r>
        <w:rPr>
          <w:color w:val="000000"/>
          <w:lang w:val="nl-NL"/>
        </w:rPr>
        <w:t>4.3.1</w:t>
      </w:r>
      <w:bookmarkEnd w:id="2"/>
      <w:r w:rsidRPr="00E40B9C">
        <w:rPr>
          <w:color w:val="000000" w:themeColor="text1"/>
          <w:lang w:val="nl-NL"/>
        </w:rPr>
        <w:t>.</w:t>
      </w:r>
    </w:p>
    <w:p w14:paraId="19B09D0B" w14:textId="77777777" w:rsidR="003F5EB0" w:rsidRPr="00BE4388" w:rsidRDefault="003F5EB0" w:rsidP="003F5EB0">
      <w:pPr>
        <w:rPr>
          <w:lang w:val="nl-NL"/>
        </w:rPr>
      </w:pPr>
    </w:p>
    <w:sectPr w:rsidR="003F5EB0" w:rsidRPr="00BE4388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BEC16" w14:textId="77777777" w:rsidR="00BE4388" w:rsidRDefault="00BE4388" w:rsidP="0088501B">
      <w:r>
        <w:separator/>
      </w:r>
    </w:p>
  </w:endnote>
  <w:endnote w:type="continuationSeparator" w:id="0">
    <w:p w14:paraId="0EE43DE1" w14:textId="77777777" w:rsidR="00BE4388" w:rsidRDefault="00BE438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C330C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75E75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C75B9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BDA5C" w14:textId="77777777" w:rsidR="00BE4388" w:rsidRDefault="00BE4388" w:rsidP="0088501B">
      <w:r>
        <w:separator/>
      </w:r>
    </w:p>
  </w:footnote>
  <w:footnote w:type="continuationSeparator" w:id="0">
    <w:p w14:paraId="11DC5E2E" w14:textId="77777777" w:rsidR="00BE4388" w:rsidRDefault="00BE4388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84499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10E1E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AB21F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CD0805"/>
    <w:multiLevelType w:val="hybridMultilevel"/>
    <w:tmpl w:val="32AA0D20"/>
    <w:lvl w:ilvl="0" w:tplc="49BC47D6">
      <w:start w:val="1"/>
      <w:numFmt w:val="bullet"/>
      <w:lvlText w:val="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6" w15:restartNumberingAfterBreak="0">
    <w:nsid w:val="25770466"/>
    <w:multiLevelType w:val="multilevel"/>
    <w:tmpl w:val="D09A23AA"/>
    <w:lvl w:ilvl="0">
      <w:start w:val="3"/>
      <w:numFmt w:val="upperLetter"/>
      <w:pStyle w:val="BijlageGenummerdKop"/>
      <w:lvlText w:val="Bijlage %1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</w:abstractNum>
  <w:abstractNum w:abstractNumId="17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6F82458"/>
    <w:multiLevelType w:val="multilevel"/>
    <w:tmpl w:val="6A8E5BD4"/>
    <w:numStyleLink w:val="Stijl2"/>
  </w:abstractNum>
  <w:abstractNum w:abstractNumId="19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31CB79D8"/>
    <w:multiLevelType w:val="multilevel"/>
    <w:tmpl w:val="06962652"/>
    <w:numStyleLink w:val="Lijststijl"/>
  </w:abstractNum>
  <w:abstractNum w:abstractNumId="23" w15:restartNumberingAfterBreak="0">
    <w:nsid w:val="31E853D2"/>
    <w:multiLevelType w:val="multilevel"/>
    <w:tmpl w:val="06962652"/>
    <w:numStyleLink w:val="Lijststijl"/>
  </w:abstractNum>
  <w:abstractNum w:abstractNumId="24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6389A"/>
    <w:multiLevelType w:val="multilevel"/>
    <w:tmpl w:val="6A8E5BD4"/>
    <w:numStyleLink w:val="Stijl2"/>
  </w:abstractNum>
  <w:abstractNum w:abstractNumId="26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DB631B"/>
    <w:multiLevelType w:val="multilevel"/>
    <w:tmpl w:val="06962652"/>
    <w:numStyleLink w:val="Lijststijl"/>
  </w:abstractNum>
  <w:abstractNum w:abstractNumId="30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2" w15:restartNumberingAfterBreak="0">
    <w:nsid w:val="5CAF5D0D"/>
    <w:multiLevelType w:val="multilevel"/>
    <w:tmpl w:val="06962652"/>
    <w:numStyleLink w:val="Lijststijl"/>
  </w:abstractNum>
  <w:abstractNum w:abstractNumId="33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 w15:restartNumberingAfterBreak="0">
    <w:nsid w:val="79050C84"/>
    <w:multiLevelType w:val="multilevel"/>
    <w:tmpl w:val="06962652"/>
    <w:numStyleLink w:val="Lijststijl"/>
  </w:abstractNum>
  <w:abstractNum w:abstractNumId="36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83914438">
    <w:abstractNumId w:val="10"/>
  </w:num>
  <w:num w:numId="2" w16cid:durableId="97531482">
    <w:abstractNumId w:val="12"/>
  </w:num>
  <w:num w:numId="3" w16cid:durableId="182213940">
    <w:abstractNumId w:val="32"/>
  </w:num>
  <w:num w:numId="4" w16cid:durableId="2049914749">
    <w:abstractNumId w:val="11"/>
  </w:num>
  <w:num w:numId="5" w16cid:durableId="1697930118">
    <w:abstractNumId w:val="18"/>
  </w:num>
  <w:num w:numId="6" w16cid:durableId="291250131">
    <w:abstractNumId w:val="22"/>
  </w:num>
  <w:num w:numId="7" w16cid:durableId="1005397481">
    <w:abstractNumId w:val="2"/>
  </w:num>
  <w:num w:numId="8" w16cid:durableId="1596279331">
    <w:abstractNumId w:val="1"/>
  </w:num>
  <w:num w:numId="9" w16cid:durableId="1513832751">
    <w:abstractNumId w:val="0"/>
  </w:num>
  <w:num w:numId="10" w16cid:durableId="185366383">
    <w:abstractNumId w:val="8"/>
  </w:num>
  <w:num w:numId="11" w16cid:durableId="1164199830">
    <w:abstractNumId w:val="6"/>
  </w:num>
  <w:num w:numId="12" w16cid:durableId="1105224770">
    <w:abstractNumId w:val="6"/>
  </w:num>
  <w:num w:numId="13" w16cid:durableId="729809663">
    <w:abstractNumId w:val="33"/>
  </w:num>
  <w:num w:numId="14" w16cid:durableId="2082217758">
    <w:abstractNumId w:val="3"/>
  </w:num>
  <w:num w:numId="15" w16cid:durableId="453057314">
    <w:abstractNumId w:val="19"/>
  </w:num>
  <w:num w:numId="16" w16cid:durableId="1713267884">
    <w:abstractNumId w:val="26"/>
  </w:num>
  <w:num w:numId="17" w16cid:durableId="2144274318">
    <w:abstractNumId w:val="9"/>
  </w:num>
  <w:num w:numId="18" w16cid:durableId="244190847">
    <w:abstractNumId w:val="23"/>
  </w:num>
  <w:num w:numId="19" w16cid:durableId="44060672">
    <w:abstractNumId w:val="35"/>
  </w:num>
  <w:num w:numId="20" w16cid:durableId="493424095">
    <w:abstractNumId w:val="13"/>
  </w:num>
  <w:num w:numId="21" w16cid:durableId="1230076456">
    <w:abstractNumId w:val="25"/>
  </w:num>
  <w:num w:numId="22" w16cid:durableId="643047014">
    <w:abstractNumId w:val="29"/>
  </w:num>
  <w:num w:numId="23" w16cid:durableId="845486717">
    <w:abstractNumId w:val="21"/>
  </w:num>
  <w:num w:numId="24" w16cid:durableId="127479052">
    <w:abstractNumId w:val="31"/>
  </w:num>
  <w:num w:numId="25" w16cid:durableId="816578934">
    <w:abstractNumId w:val="30"/>
  </w:num>
  <w:num w:numId="26" w16cid:durableId="1903372704">
    <w:abstractNumId w:val="7"/>
  </w:num>
  <w:num w:numId="27" w16cid:durableId="2033337110">
    <w:abstractNumId w:val="17"/>
  </w:num>
  <w:num w:numId="28" w16cid:durableId="1459228714">
    <w:abstractNumId w:val="24"/>
  </w:num>
  <w:num w:numId="29" w16cid:durableId="2024016180">
    <w:abstractNumId w:val="4"/>
  </w:num>
  <w:num w:numId="30" w16cid:durableId="237524904">
    <w:abstractNumId w:val="14"/>
  </w:num>
  <w:num w:numId="31" w16cid:durableId="1612320603">
    <w:abstractNumId w:val="27"/>
  </w:num>
  <w:num w:numId="32" w16cid:durableId="1544370388">
    <w:abstractNumId w:val="16"/>
  </w:num>
  <w:num w:numId="33" w16cid:durableId="1777023686">
    <w:abstractNumId w:val="36"/>
  </w:num>
  <w:num w:numId="34" w16cid:durableId="447747755">
    <w:abstractNumId w:val="5"/>
  </w:num>
  <w:num w:numId="35" w16cid:durableId="2026709215">
    <w:abstractNumId w:val="34"/>
  </w:num>
  <w:num w:numId="36" w16cid:durableId="1954240618">
    <w:abstractNumId w:val="28"/>
  </w:num>
  <w:num w:numId="37" w16cid:durableId="1203441819">
    <w:abstractNumId w:val="20"/>
  </w:num>
  <w:num w:numId="38" w16cid:durableId="9174004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88"/>
    <w:rsid w:val="00043163"/>
    <w:rsid w:val="00056D70"/>
    <w:rsid w:val="000B3F94"/>
    <w:rsid w:val="000E1F3B"/>
    <w:rsid w:val="000F2207"/>
    <w:rsid w:val="00173156"/>
    <w:rsid w:val="001D6F03"/>
    <w:rsid w:val="001F7188"/>
    <w:rsid w:val="002A6578"/>
    <w:rsid w:val="002B1092"/>
    <w:rsid w:val="002E0FD2"/>
    <w:rsid w:val="003270EE"/>
    <w:rsid w:val="0038549E"/>
    <w:rsid w:val="003B62BD"/>
    <w:rsid w:val="003C4BF2"/>
    <w:rsid w:val="003D51FB"/>
    <w:rsid w:val="003F5EB0"/>
    <w:rsid w:val="003F6EDB"/>
    <w:rsid w:val="0040142D"/>
    <w:rsid w:val="0040571B"/>
    <w:rsid w:val="00447907"/>
    <w:rsid w:val="00450447"/>
    <w:rsid w:val="00471801"/>
    <w:rsid w:val="0047296C"/>
    <w:rsid w:val="00486945"/>
    <w:rsid w:val="004B0EA1"/>
    <w:rsid w:val="004D766D"/>
    <w:rsid w:val="00536A6A"/>
    <w:rsid w:val="005A4FBE"/>
    <w:rsid w:val="005C0F96"/>
    <w:rsid w:val="005D2CF1"/>
    <w:rsid w:val="005E046F"/>
    <w:rsid w:val="006006F5"/>
    <w:rsid w:val="00650A9B"/>
    <w:rsid w:val="00662528"/>
    <w:rsid w:val="006D2E66"/>
    <w:rsid w:val="006F42D7"/>
    <w:rsid w:val="007435A7"/>
    <w:rsid w:val="007F4AEA"/>
    <w:rsid w:val="008039AA"/>
    <w:rsid w:val="00853860"/>
    <w:rsid w:val="0088386A"/>
    <w:rsid w:val="0088501B"/>
    <w:rsid w:val="008D2753"/>
    <w:rsid w:val="008E3581"/>
    <w:rsid w:val="00905289"/>
    <w:rsid w:val="009C5CF5"/>
    <w:rsid w:val="00A32591"/>
    <w:rsid w:val="00A44ADF"/>
    <w:rsid w:val="00A77ABF"/>
    <w:rsid w:val="00A83229"/>
    <w:rsid w:val="00A863E9"/>
    <w:rsid w:val="00B022C4"/>
    <w:rsid w:val="00B559E9"/>
    <w:rsid w:val="00B72222"/>
    <w:rsid w:val="00B80650"/>
    <w:rsid w:val="00BE4388"/>
    <w:rsid w:val="00C36FAA"/>
    <w:rsid w:val="00C71133"/>
    <w:rsid w:val="00CA55CC"/>
    <w:rsid w:val="00CB3317"/>
    <w:rsid w:val="00D3656D"/>
    <w:rsid w:val="00DA3555"/>
    <w:rsid w:val="00DA3923"/>
    <w:rsid w:val="00DC4B3F"/>
    <w:rsid w:val="00DD7357"/>
    <w:rsid w:val="00DD7C5C"/>
    <w:rsid w:val="00E34F8A"/>
    <w:rsid w:val="00E456EE"/>
    <w:rsid w:val="00EA68B9"/>
    <w:rsid w:val="00ED7AB9"/>
    <w:rsid w:val="00EE5BBE"/>
    <w:rsid w:val="00EF7E3D"/>
    <w:rsid w:val="00F65492"/>
    <w:rsid w:val="00FB0705"/>
    <w:rsid w:val="00FF0C1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55A99"/>
  <w15:chartTrackingRefBased/>
  <w15:docId w15:val="{E47A740B-7568-4BF8-AAFC-15FFE3EF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BE4388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BE438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styleId="Voetnootmarkering">
    <w:name w:val="footnote reference"/>
    <w:basedOn w:val="Standaardalinea-lettertype"/>
    <w:uiPriority w:val="99"/>
    <w:rsid w:val="00BE4388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BE4388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BE4388"/>
    <w:rPr>
      <w:rFonts w:ascii="Verdana" w:hAnsi="Verdana" w:cs="Lohit Hindi"/>
      <w:sz w:val="13"/>
      <w:szCs w:val="20"/>
      <w:lang w:val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BE4388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BE4388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BE4388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BE4388"/>
    <w:rPr>
      <w:rFonts w:ascii="Verdana" w:hAnsi="Verdana" w:cs="Lohit Hindi"/>
      <w:lang w:val="en-US"/>
    </w:rPr>
  </w:style>
  <w:style w:type="paragraph" w:customStyle="1" w:styleId="broodtekst0">
    <w:name w:val="broodtekst"/>
    <w:basedOn w:val="Standaard"/>
    <w:link w:val="broodtekstChar2"/>
    <w:rsid w:val="0047296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0"/>
    <w:rsid w:val="0047296C"/>
    <w:rPr>
      <w:rFonts w:ascii="Verdana" w:eastAsia="Times New Roman" w:hAnsi="Verdana" w:cs="Lohit Hin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0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Weijen, Brian van (RWS PPO)</dc:creator>
  <cp:keywords/>
  <dc:description/>
  <cp:lastModifiedBy>Weijen, Brian van (RWS PPO)</cp:lastModifiedBy>
  <cp:revision>3</cp:revision>
  <dcterms:created xsi:type="dcterms:W3CDTF">2025-01-29T09:27:00Z</dcterms:created>
  <dcterms:modified xsi:type="dcterms:W3CDTF">2025-01-29T09:40:00Z</dcterms:modified>
</cp:coreProperties>
</file>