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A7BA" w14:textId="77E076C7" w:rsidR="00BE4388" w:rsidRPr="00E40B9C" w:rsidRDefault="00BE4388" w:rsidP="00BE4388">
      <w:pPr>
        <w:pStyle w:val="BijlageGenummerdKop"/>
      </w:pPr>
      <w:bookmarkStart w:id="0" w:name="_Toc496111699"/>
      <w:bookmarkStart w:id="1" w:name="_Toc187062881"/>
      <w:r>
        <w:t xml:space="preserve">- </w:t>
      </w:r>
      <w:r w:rsidRPr="00E40B9C">
        <w:t>Aanvullende eigen verklaring</w:t>
      </w:r>
      <w:bookmarkEnd w:id="0"/>
      <w:bookmarkEnd w:id="1"/>
    </w:p>
    <w:p w14:paraId="5CAA6B3A" w14:textId="77777777" w:rsidR="00BE4388" w:rsidRPr="00E40B9C" w:rsidRDefault="00BE4388" w:rsidP="00BE4388">
      <w:pPr>
        <w:tabs>
          <w:tab w:val="num" w:pos="900"/>
        </w:tabs>
        <w:ind w:left="993"/>
        <w:rPr>
          <w:rFonts w:cs="V&amp;W Syntax (Adobe)"/>
          <w:bCs/>
          <w:lang w:val="nl-NL"/>
        </w:rPr>
      </w:pPr>
      <w:r w:rsidRPr="00E40B9C">
        <w:rPr>
          <w:rFonts w:cs="V&amp;W Syntax (Adobe)"/>
          <w:bCs/>
          <w:lang w:val="nl-NL"/>
        </w:rPr>
        <w:t xml:space="preserve">Naam en adres van de onderneming: </w:t>
      </w:r>
    </w:p>
    <w:p w14:paraId="10E07633" w14:textId="77777777" w:rsidR="00BE4388" w:rsidRPr="00E40B9C" w:rsidRDefault="00BE4388" w:rsidP="00BE4388">
      <w:pPr>
        <w:tabs>
          <w:tab w:val="num" w:pos="900"/>
        </w:tabs>
        <w:ind w:left="993"/>
        <w:rPr>
          <w:rFonts w:cs="V&amp;W Syntax (Adobe)"/>
          <w:bCs/>
          <w:lang w:val="nl-NL"/>
        </w:rPr>
      </w:pPr>
    </w:p>
    <w:p w14:paraId="0E234C1C" w14:textId="77777777" w:rsidR="00BE4388" w:rsidRPr="00E40B9C" w:rsidRDefault="00BE4388" w:rsidP="00BE4388">
      <w:pPr>
        <w:tabs>
          <w:tab w:val="num" w:pos="900"/>
        </w:tabs>
        <w:ind w:left="993"/>
        <w:rPr>
          <w:rFonts w:cs="V&amp;W Syntax (Adobe)"/>
          <w:lang w:val="nl-NL"/>
        </w:rPr>
      </w:pPr>
      <w:r w:rsidRPr="00E40B9C">
        <w:rPr>
          <w:rFonts w:cs="V&amp;W Syntax (Adobe)"/>
          <w:lang w:val="nl-NL"/>
        </w:rPr>
        <w:t>…………………………………………………………………………………………………………………………………………</w:t>
      </w:r>
    </w:p>
    <w:p w14:paraId="7B2B8FE1" w14:textId="77777777" w:rsidR="00BE4388" w:rsidRPr="00E40B9C" w:rsidRDefault="00BE4388" w:rsidP="00BE4388">
      <w:pPr>
        <w:tabs>
          <w:tab w:val="num" w:pos="900"/>
        </w:tabs>
        <w:ind w:left="993"/>
        <w:rPr>
          <w:rFonts w:cs="V&amp;W Syntax (Adobe)"/>
          <w:bCs/>
          <w:lang w:val="nl-NL"/>
        </w:rPr>
      </w:pPr>
    </w:p>
    <w:p w14:paraId="513BB667" w14:textId="77777777" w:rsidR="00BE4388" w:rsidRPr="00E40B9C" w:rsidRDefault="00BE4388" w:rsidP="00BE4388">
      <w:pPr>
        <w:tabs>
          <w:tab w:val="num" w:pos="900"/>
        </w:tabs>
        <w:ind w:left="993"/>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7AD17D6F" w14:textId="77777777" w:rsidR="00BE4388" w:rsidRPr="00E40B9C" w:rsidRDefault="00BE4388" w:rsidP="00BE4388">
      <w:pPr>
        <w:tabs>
          <w:tab w:val="num" w:pos="900"/>
        </w:tabs>
        <w:ind w:left="993"/>
        <w:rPr>
          <w:rFonts w:cs="V&amp;W Syntax (Adobe)"/>
          <w:bCs/>
          <w:lang w:val="nl-NL"/>
        </w:rPr>
      </w:pPr>
    </w:p>
    <w:p w14:paraId="51C5FA5E" w14:textId="77777777" w:rsidR="00BE4388" w:rsidRPr="00E40B9C" w:rsidRDefault="00BE4388" w:rsidP="00BE4388">
      <w:pPr>
        <w:tabs>
          <w:tab w:val="num" w:pos="900"/>
        </w:tabs>
        <w:ind w:left="993"/>
        <w:rPr>
          <w:rFonts w:cs="V&amp;W Syntax (Adobe)"/>
          <w:lang w:val="nl-NL"/>
        </w:rPr>
      </w:pPr>
      <w:r w:rsidRPr="00E40B9C">
        <w:rPr>
          <w:rFonts w:cs="V&amp;W Syntax (Adobe)"/>
          <w:lang w:val="nl-NL"/>
        </w:rPr>
        <w:t>KvK-nummer: ………</w:t>
      </w:r>
    </w:p>
    <w:p w14:paraId="3322C97B" w14:textId="77777777" w:rsidR="00BE4388" w:rsidRPr="00E40B9C" w:rsidRDefault="00BE4388" w:rsidP="00BE4388">
      <w:pPr>
        <w:tabs>
          <w:tab w:val="num" w:pos="900"/>
        </w:tabs>
        <w:ind w:left="993"/>
        <w:rPr>
          <w:rFonts w:cs="V&amp;W Syntax (Adobe)"/>
          <w:lang w:val="nl-NL"/>
        </w:rPr>
      </w:pPr>
    </w:p>
    <w:p w14:paraId="58984BA6" w14:textId="77777777" w:rsidR="00BE4388" w:rsidRPr="00E40B9C" w:rsidRDefault="00BE4388" w:rsidP="00BE4388">
      <w:pPr>
        <w:tabs>
          <w:tab w:val="num" w:pos="900"/>
        </w:tabs>
        <w:ind w:left="993"/>
        <w:rPr>
          <w:rFonts w:cs="V&amp;W Syntax (Adobe)"/>
          <w:lang w:val="nl-NL"/>
        </w:rPr>
      </w:pPr>
      <w:r w:rsidRPr="00E40B9C">
        <w:rPr>
          <w:rFonts w:cs="V&amp;W Syntax (Adobe)"/>
          <w:lang w:val="nl-NL"/>
        </w:rPr>
        <w:t xml:space="preserve">Vestigingsnummer: ………… </w:t>
      </w:r>
    </w:p>
    <w:p w14:paraId="659B0295" w14:textId="77777777" w:rsidR="00BE4388" w:rsidRPr="00E40B9C" w:rsidRDefault="00BE4388" w:rsidP="00BE4388">
      <w:pPr>
        <w:tabs>
          <w:tab w:val="num" w:pos="900"/>
        </w:tabs>
        <w:ind w:left="993"/>
        <w:rPr>
          <w:rFonts w:cs="V&amp;W Syntax (Adobe)"/>
          <w:bCs/>
          <w:lang w:val="nl-NL"/>
        </w:rPr>
      </w:pPr>
    </w:p>
    <w:p w14:paraId="06BF01D2" w14:textId="77777777" w:rsidR="00BE4388" w:rsidRPr="00E40B9C" w:rsidRDefault="00BE4388" w:rsidP="00BE4388">
      <w:pPr>
        <w:tabs>
          <w:tab w:val="num" w:pos="900"/>
        </w:tabs>
        <w:ind w:left="993"/>
        <w:rPr>
          <w:rFonts w:cs="V&amp;W Syntax (Adobe)"/>
          <w:bCs/>
          <w:lang w:val="nl-NL"/>
        </w:rPr>
      </w:pPr>
      <w:r w:rsidRPr="00E40B9C">
        <w:rPr>
          <w:rFonts w:cs="V&amp;W Syntax (Adobe)"/>
          <w:bCs/>
          <w:lang w:val="nl-NL"/>
        </w:rPr>
        <w:t>Contactpersoon van de onderneming (naam, email, telefoon):</w:t>
      </w:r>
    </w:p>
    <w:p w14:paraId="68B59A25" w14:textId="77777777" w:rsidR="00BE4388" w:rsidRPr="00E40B9C" w:rsidRDefault="00BE4388" w:rsidP="00BE4388">
      <w:pPr>
        <w:tabs>
          <w:tab w:val="num" w:pos="900"/>
        </w:tabs>
        <w:ind w:left="993"/>
        <w:rPr>
          <w:rFonts w:cs="V&amp;W Syntax (Adobe)"/>
          <w:bCs/>
          <w:lang w:val="nl-NL"/>
        </w:rPr>
      </w:pPr>
    </w:p>
    <w:p w14:paraId="19E77AE0" w14:textId="77777777" w:rsidR="00BE4388" w:rsidRPr="00E40B9C" w:rsidRDefault="00BE4388" w:rsidP="00BE4388">
      <w:pPr>
        <w:tabs>
          <w:tab w:val="num" w:pos="900"/>
        </w:tabs>
        <w:ind w:left="993"/>
        <w:rPr>
          <w:rFonts w:cs="V&amp;W Syntax (Adobe)"/>
          <w:lang w:val="nl-NL"/>
        </w:rPr>
      </w:pPr>
      <w:r w:rsidRPr="00E40B9C">
        <w:rPr>
          <w:rFonts w:cs="V&amp;W Syntax (Adobe)"/>
          <w:lang w:val="nl-NL"/>
        </w:rPr>
        <w:t>…………………………………………………………………………………………………………………………………………</w:t>
      </w:r>
    </w:p>
    <w:p w14:paraId="60619966" w14:textId="77777777" w:rsidR="00BE4388" w:rsidRPr="00E40B9C" w:rsidRDefault="00BE4388" w:rsidP="00BE4388">
      <w:pPr>
        <w:tabs>
          <w:tab w:val="num" w:pos="900"/>
        </w:tabs>
        <w:ind w:left="993"/>
        <w:rPr>
          <w:rFonts w:cs="V&amp;W Syntax (Adobe)"/>
          <w:lang w:val="nl-NL"/>
        </w:rPr>
      </w:pPr>
    </w:p>
    <w:p w14:paraId="1B46B679" w14:textId="77777777" w:rsidR="00BE4388" w:rsidRPr="00E40B9C" w:rsidRDefault="00BE4388" w:rsidP="00BE4388">
      <w:pPr>
        <w:tabs>
          <w:tab w:val="num" w:pos="900"/>
        </w:tabs>
        <w:ind w:left="993"/>
        <w:rPr>
          <w:rFonts w:cs="V&amp;W Syntax (Adobe)"/>
          <w:lang w:val="nl-NL"/>
        </w:rPr>
      </w:pPr>
    </w:p>
    <w:p w14:paraId="02D30053" w14:textId="77777777" w:rsidR="00BE4388" w:rsidRPr="00E40B9C" w:rsidRDefault="00BE4388" w:rsidP="00BE4388">
      <w:pPr>
        <w:numPr>
          <w:ilvl w:val="0"/>
          <w:numId w:val="33"/>
        </w:numPr>
        <w:tabs>
          <w:tab w:val="clear" w:pos="720"/>
          <w:tab w:val="num" w:pos="2706"/>
        </w:tabs>
        <w:ind w:left="993"/>
        <w:rPr>
          <w:rFonts w:cs="Verdana"/>
          <w:b/>
          <w:bCs/>
          <w:lang w:val="nl-NL"/>
        </w:rPr>
      </w:pPr>
      <w:r w:rsidRPr="00E40B9C">
        <w:rPr>
          <w:rFonts w:cs="Verdana"/>
          <w:b/>
          <w:bCs/>
          <w:lang w:val="nl-NL"/>
        </w:rPr>
        <w:t>VRAGEN TEN AANZIEN VAN VOORKENNIS EN BELANGENVERSTRENGELING</w:t>
      </w:r>
    </w:p>
    <w:p w14:paraId="73C024C0" w14:textId="77777777" w:rsidR="00BE4388" w:rsidRPr="00E40B9C" w:rsidRDefault="00BE4388" w:rsidP="00BE4388">
      <w:pPr>
        <w:ind w:left="993" w:hanging="709"/>
        <w:rPr>
          <w:rFonts w:cs="Verdana"/>
          <w:lang w:val="nl-NL"/>
        </w:rPr>
      </w:pPr>
    </w:p>
    <w:p w14:paraId="2D4EC739" w14:textId="77777777" w:rsidR="00BE4388" w:rsidRPr="00E40B9C" w:rsidRDefault="00BE4388" w:rsidP="00BE4388">
      <w:pPr>
        <w:numPr>
          <w:ilvl w:val="1"/>
          <w:numId w:val="33"/>
        </w:numPr>
        <w:tabs>
          <w:tab w:val="clear" w:pos="720"/>
          <w:tab w:val="num" w:pos="2706"/>
        </w:tabs>
        <w:ind w:left="993"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23DAEA6" w14:textId="77777777" w:rsidR="00BE4388" w:rsidRPr="00E40B9C" w:rsidRDefault="00BE4388" w:rsidP="00BE4388">
      <w:pPr>
        <w:ind w:left="993" w:hanging="709"/>
        <w:rPr>
          <w:rFonts w:cs="Verdana"/>
          <w:lang w:val="nl-NL"/>
        </w:rPr>
      </w:pPr>
    </w:p>
    <w:p w14:paraId="5361E115" w14:textId="77777777" w:rsidR="00BE4388" w:rsidRPr="00E40B9C" w:rsidRDefault="00BE4388" w:rsidP="00BE4388">
      <w:pPr>
        <w:ind w:left="993"/>
        <w:rPr>
          <w:rFonts w:cs="Verdana"/>
          <w:lang w:val="nl-NL"/>
        </w:rPr>
      </w:pPr>
      <w:r w:rsidRPr="00E40B9C">
        <w:rPr>
          <w:rFonts w:cs="Verdana"/>
          <w:lang w:val="nl-NL"/>
        </w:rPr>
        <w:t>Ja / nee (doorhalen wat niet van toepassing is)</w:t>
      </w:r>
    </w:p>
    <w:p w14:paraId="6D04C71B" w14:textId="77777777" w:rsidR="00BE4388" w:rsidRPr="00E40B9C" w:rsidRDefault="00BE4388" w:rsidP="00BE4388">
      <w:pPr>
        <w:ind w:left="993" w:hanging="1"/>
        <w:rPr>
          <w:rFonts w:cs="Verdana"/>
          <w:lang w:val="nl-NL"/>
        </w:rPr>
      </w:pPr>
    </w:p>
    <w:p w14:paraId="6B5746E6" w14:textId="77777777" w:rsidR="00BE4388" w:rsidRPr="00E40B9C" w:rsidRDefault="00BE4388" w:rsidP="00BE4388">
      <w:pPr>
        <w:ind w:left="993"/>
        <w:rPr>
          <w:rFonts w:cs="Verdana"/>
          <w:lang w:val="nl-NL"/>
        </w:rPr>
      </w:pPr>
      <w:r w:rsidRPr="00E40B9C">
        <w:rPr>
          <w:rFonts w:cs="Verdana"/>
          <w:lang w:val="nl-NL"/>
        </w:rPr>
        <w:t xml:space="preserve">Zo ja, vermeld de aard van de betreffende werkzaamheden of diensten, dan wel die betrokkenheid. </w:t>
      </w:r>
    </w:p>
    <w:p w14:paraId="0E47DB92" w14:textId="77777777" w:rsidR="00BE4388" w:rsidRPr="00E40B9C" w:rsidRDefault="00BE4388" w:rsidP="00BE4388">
      <w:pPr>
        <w:ind w:left="993" w:hanging="709"/>
        <w:rPr>
          <w:rFonts w:cs="Verdana"/>
          <w:lang w:val="nl-NL"/>
        </w:rPr>
      </w:pPr>
    </w:p>
    <w:p w14:paraId="75BF26CF" w14:textId="77777777" w:rsidR="00BE4388" w:rsidRPr="00E40B9C" w:rsidRDefault="00BE4388" w:rsidP="00BE4388">
      <w:pPr>
        <w:ind w:left="993"/>
        <w:rPr>
          <w:rFonts w:cs="Verdana"/>
          <w:lang w:val="nl-NL"/>
        </w:rPr>
      </w:pPr>
      <w:r w:rsidRPr="00E40B9C">
        <w:rPr>
          <w:rFonts w:cs="Verdana"/>
          <w:lang w:val="nl-NL"/>
        </w:rPr>
        <w:t>…………………………………………………………………………………………………………………………………………</w:t>
      </w:r>
    </w:p>
    <w:p w14:paraId="4140CAEF" w14:textId="77777777" w:rsidR="00BE4388" w:rsidRPr="00E40B9C" w:rsidRDefault="00BE4388" w:rsidP="00BE4388">
      <w:pPr>
        <w:ind w:left="993"/>
        <w:rPr>
          <w:rFonts w:cs="Verdana"/>
          <w:lang w:val="nl-NL"/>
        </w:rPr>
      </w:pPr>
      <w:r w:rsidRPr="00E40B9C">
        <w:rPr>
          <w:rFonts w:cs="Verdana"/>
          <w:lang w:val="nl-NL"/>
        </w:rPr>
        <w:t>…………………………………………………………………………………………………………………………………………</w:t>
      </w:r>
    </w:p>
    <w:p w14:paraId="6DB616DA" w14:textId="77777777" w:rsidR="00BE4388" w:rsidRPr="00E40B9C" w:rsidRDefault="00BE4388" w:rsidP="00BE4388">
      <w:pPr>
        <w:ind w:left="993"/>
        <w:rPr>
          <w:rFonts w:cs="Verdana"/>
          <w:lang w:val="nl-NL"/>
        </w:rPr>
      </w:pPr>
      <w:r w:rsidRPr="00E40B9C">
        <w:rPr>
          <w:rFonts w:cs="Verdana"/>
          <w:lang w:val="nl-NL"/>
        </w:rPr>
        <w:t>…………………………………………………………………………………………………………………………………………</w:t>
      </w:r>
    </w:p>
    <w:p w14:paraId="7D9795D7" w14:textId="77777777" w:rsidR="00BE4388" w:rsidRPr="00E40B9C" w:rsidRDefault="00BE4388" w:rsidP="00BE4388">
      <w:pPr>
        <w:ind w:left="993" w:hanging="709"/>
        <w:rPr>
          <w:rFonts w:cs="Verdana"/>
          <w:lang w:val="nl-NL"/>
        </w:rPr>
      </w:pPr>
    </w:p>
    <w:p w14:paraId="3B5C41A2" w14:textId="77777777" w:rsidR="00BE4388" w:rsidRPr="00E40B9C" w:rsidRDefault="00BE4388" w:rsidP="00BE4388">
      <w:pPr>
        <w:numPr>
          <w:ilvl w:val="1"/>
          <w:numId w:val="33"/>
        </w:numPr>
        <w:tabs>
          <w:tab w:val="clear" w:pos="720"/>
          <w:tab w:val="num" w:pos="2706"/>
        </w:tabs>
        <w:ind w:left="993"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D4EA650" w14:textId="77777777" w:rsidR="00BE4388" w:rsidRPr="00E40B9C" w:rsidRDefault="00BE4388" w:rsidP="00BE4388">
      <w:pPr>
        <w:tabs>
          <w:tab w:val="left" w:pos="-2045"/>
        </w:tabs>
        <w:ind w:left="993"/>
        <w:rPr>
          <w:rFonts w:cs="V&amp;W Syntax (Adobe)"/>
          <w:lang w:val="nl-NL"/>
        </w:rPr>
      </w:pPr>
    </w:p>
    <w:p w14:paraId="2D4F2953" w14:textId="77777777" w:rsidR="00BE4388" w:rsidRPr="00E40B9C" w:rsidRDefault="00BE4388" w:rsidP="00BE4388">
      <w:pPr>
        <w:tabs>
          <w:tab w:val="left" w:pos="-2045"/>
        </w:tabs>
        <w:ind w:left="993"/>
        <w:rPr>
          <w:rFonts w:cs="V&amp;W Syntax (Adobe)"/>
          <w:lang w:val="nl-NL"/>
        </w:rPr>
      </w:pPr>
      <w:r w:rsidRPr="00E40B9C">
        <w:rPr>
          <w:rFonts w:cs="V&amp;W Syntax (Adobe)"/>
          <w:lang w:val="nl-NL"/>
        </w:rPr>
        <w:t>Ja / nee (doorhalen wat niet van toepassing is)</w:t>
      </w:r>
    </w:p>
    <w:p w14:paraId="50F11BF5" w14:textId="77777777" w:rsidR="00BE4388" w:rsidRPr="00E40B9C" w:rsidRDefault="00BE4388" w:rsidP="00BE4388">
      <w:pPr>
        <w:tabs>
          <w:tab w:val="left" w:pos="-2045"/>
        </w:tabs>
        <w:ind w:left="993"/>
        <w:rPr>
          <w:rFonts w:cs="V&amp;W Syntax (Adobe)"/>
          <w:lang w:val="nl-NL"/>
        </w:rPr>
      </w:pPr>
    </w:p>
    <w:p w14:paraId="4CCA78CB" w14:textId="77777777" w:rsidR="00BE4388" w:rsidRPr="00E40B9C" w:rsidRDefault="00BE4388" w:rsidP="00BE4388">
      <w:pPr>
        <w:tabs>
          <w:tab w:val="left" w:pos="-2045"/>
        </w:tabs>
        <w:ind w:left="993"/>
        <w:rPr>
          <w:rFonts w:cs="V&amp;W Syntax (Adobe)"/>
          <w:lang w:val="nl-NL"/>
        </w:rPr>
      </w:pPr>
      <w:r w:rsidRPr="00E40B9C">
        <w:rPr>
          <w:rFonts w:cs="V&amp;W Syntax (Adobe)"/>
          <w:lang w:val="nl-NL"/>
        </w:rPr>
        <w:t>Zo ja, vermeld voor elke persoon:</w:t>
      </w:r>
    </w:p>
    <w:p w14:paraId="0E88E814" w14:textId="77777777" w:rsidR="00BE4388" w:rsidRPr="00E40B9C" w:rsidRDefault="00BE4388" w:rsidP="00BE4388">
      <w:pPr>
        <w:numPr>
          <w:ilvl w:val="0"/>
          <w:numId w:val="34"/>
        </w:numPr>
        <w:tabs>
          <w:tab w:val="clear" w:pos="1410"/>
          <w:tab w:val="left" w:pos="-2045"/>
          <w:tab w:val="num" w:pos="3786"/>
        </w:tabs>
        <w:ind w:left="993" w:hanging="360"/>
        <w:rPr>
          <w:rFonts w:cs="V&amp;W Syntax (Adobe)"/>
          <w:lang w:val="nl-NL"/>
        </w:rPr>
      </w:pPr>
      <w:r w:rsidRPr="00E40B9C">
        <w:rPr>
          <w:rFonts w:cs="V&amp;W Syntax (Adobe)"/>
          <w:lang w:val="nl-NL"/>
        </w:rPr>
        <w:t>de naam en de functie binnen de onderneming;</w:t>
      </w:r>
    </w:p>
    <w:p w14:paraId="353C030F" w14:textId="77777777" w:rsidR="00BE4388" w:rsidRPr="00E40B9C" w:rsidRDefault="00BE4388" w:rsidP="00BE4388">
      <w:pPr>
        <w:numPr>
          <w:ilvl w:val="0"/>
          <w:numId w:val="34"/>
        </w:numPr>
        <w:tabs>
          <w:tab w:val="clear" w:pos="1410"/>
          <w:tab w:val="left" w:pos="-2045"/>
          <w:tab w:val="num" w:pos="3786"/>
        </w:tabs>
        <w:ind w:left="993" w:hanging="360"/>
        <w:rPr>
          <w:rFonts w:cs="V&amp;W Syntax (Adobe)"/>
          <w:lang w:val="nl-NL"/>
        </w:rPr>
      </w:pPr>
      <w:r w:rsidRPr="00E40B9C">
        <w:rPr>
          <w:rFonts w:cs="V&amp;W Syntax (Adobe)"/>
          <w:lang w:val="nl-NL"/>
        </w:rPr>
        <w:t>de aard van de betreffende werkzaamheden of diensten, dan wel de betrokkenheid.</w:t>
      </w:r>
    </w:p>
    <w:p w14:paraId="5A4E2E57" w14:textId="77777777" w:rsidR="00BE4388" w:rsidRPr="00E40B9C" w:rsidRDefault="00BE4388" w:rsidP="00BE4388">
      <w:pPr>
        <w:ind w:left="993"/>
        <w:rPr>
          <w:rFonts w:cs="V&amp;W Syntax (Adobe)"/>
          <w:lang w:val="nl-NL"/>
        </w:rPr>
      </w:pPr>
    </w:p>
    <w:p w14:paraId="04549BEC" w14:textId="77777777" w:rsidR="00BE4388" w:rsidRPr="00E40B9C" w:rsidRDefault="00BE4388" w:rsidP="00BE4388">
      <w:pPr>
        <w:ind w:left="993"/>
        <w:rPr>
          <w:rFonts w:cs="Verdana"/>
          <w:lang w:val="nl-NL"/>
        </w:rPr>
      </w:pPr>
      <w:r w:rsidRPr="00E40B9C">
        <w:rPr>
          <w:rFonts w:cs="Verdana"/>
          <w:lang w:val="nl-NL"/>
        </w:rPr>
        <w:t>…………………………………………………………………………………………………………………………………………</w:t>
      </w:r>
    </w:p>
    <w:p w14:paraId="3CEE57D2" w14:textId="77777777" w:rsidR="00BE4388" w:rsidRPr="00E40B9C" w:rsidRDefault="00BE4388" w:rsidP="00BE4388">
      <w:pPr>
        <w:ind w:left="993"/>
        <w:rPr>
          <w:rFonts w:cs="Verdana"/>
          <w:lang w:val="nl-NL"/>
        </w:rPr>
      </w:pPr>
      <w:r w:rsidRPr="00E40B9C">
        <w:rPr>
          <w:rFonts w:cs="Verdana"/>
          <w:lang w:val="nl-NL"/>
        </w:rPr>
        <w:t>…………………………………………………………………………………………………………………………………………</w:t>
      </w:r>
    </w:p>
    <w:p w14:paraId="1EABD7C7" w14:textId="77777777" w:rsidR="00BE4388" w:rsidRPr="00E40B9C" w:rsidRDefault="00BE4388" w:rsidP="00BE4388">
      <w:pPr>
        <w:ind w:left="993"/>
        <w:rPr>
          <w:rFonts w:cs="Verdana"/>
          <w:lang w:val="nl-NL"/>
        </w:rPr>
      </w:pPr>
      <w:r w:rsidRPr="00E40B9C">
        <w:rPr>
          <w:rFonts w:cs="Verdana"/>
          <w:lang w:val="nl-NL"/>
        </w:rPr>
        <w:t>…………………………………………………………………………………………………………………………………………</w:t>
      </w:r>
    </w:p>
    <w:p w14:paraId="4181A185" w14:textId="77777777" w:rsidR="00BE4388" w:rsidRPr="00E40B9C" w:rsidRDefault="00BE4388" w:rsidP="00BE4388">
      <w:pPr>
        <w:tabs>
          <w:tab w:val="left" w:pos="-2045"/>
        </w:tabs>
        <w:ind w:left="993"/>
        <w:rPr>
          <w:rFonts w:cs="V&amp;W Syntax (Adobe)"/>
          <w:lang w:val="nl-NL"/>
        </w:rPr>
      </w:pPr>
    </w:p>
    <w:p w14:paraId="251E35F2" w14:textId="77777777" w:rsidR="00BE4388" w:rsidRPr="00E40B9C" w:rsidRDefault="00BE4388" w:rsidP="00BE4388">
      <w:pPr>
        <w:numPr>
          <w:ilvl w:val="1"/>
          <w:numId w:val="33"/>
        </w:numPr>
        <w:tabs>
          <w:tab w:val="clear" w:pos="720"/>
          <w:tab w:val="num" w:pos="2706"/>
        </w:tabs>
        <w:ind w:left="993"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13085B76" w14:textId="77777777" w:rsidR="00BE4388" w:rsidRPr="00E40B9C" w:rsidRDefault="00BE4388" w:rsidP="00BE4388">
      <w:pPr>
        <w:tabs>
          <w:tab w:val="left" w:pos="-2045"/>
        </w:tabs>
        <w:ind w:left="993"/>
        <w:rPr>
          <w:rFonts w:cs="V&amp;W Syntax (Adobe)"/>
          <w:lang w:val="nl-NL"/>
        </w:rPr>
      </w:pPr>
    </w:p>
    <w:p w14:paraId="42A9697A" w14:textId="77777777" w:rsidR="00BE4388" w:rsidRPr="00E40B9C" w:rsidRDefault="00BE4388" w:rsidP="00BE4388">
      <w:pPr>
        <w:tabs>
          <w:tab w:val="left" w:pos="-2045"/>
        </w:tabs>
        <w:ind w:left="993"/>
        <w:rPr>
          <w:rFonts w:cs="V&amp;W Syntax (Adobe)"/>
          <w:lang w:val="nl-NL"/>
        </w:rPr>
      </w:pPr>
      <w:r w:rsidRPr="00E40B9C">
        <w:rPr>
          <w:rFonts w:cs="V&amp;W Syntax (Adobe)"/>
          <w:lang w:val="nl-NL"/>
        </w:rPr>
        <w:t>Ja / nee (doorhalen wat niet van toepassing is)</w:t>
      </w:r>
    </w:p>
    <w:p w14:paraId="78403C37" w14:textId="77777777" w:rsidR="00BE4388" w:rsidRPr="00E40B9C" w:rsidRDefault="00BE4388" w:rsidP="00BE4388">
      <w:pPr>
        <w:tabs>
          <w:tab w:val="left" w:pos="-2045"/>
        </w:tabs>
        <w:ind w:left="993"/>
        <w:rPr>
          <w:rFonts w:cs="V&amp;W Syntax (Adobe)"/>
          <w:lang w:val="nl-NL"/>
        </w:rPr>
      </w:pPr>
    </w:p>
    <w:p w14:paraId="53531472" w14:textId="77777777" w:rsidR="00BE4388" w:rsidRPr="00E40B9C" w:rsidRDefault="00BE4388" w:rsidP="00BE4388">
      <w:pPr>
        <w:tabs>
          <w:tab w:val="left" w:pos="-2045"/>
        </w:tabs>
        <w:ind w:left="993"/>
        <w:rPr>
          <w:rFonts w:cs="V&amp;W Syntax (Adobe)"/>
          <w:lang w:val="nl-NL"/>
        </w:rPr>
      </w:pPr>
      <w:r w:rsidRPr="00E40B9C">
        <w:rPr>
          <w:rFonts w:cs="V&amp;W Syntax (Adobe)"/>
          <w:lang w:val="nl-NL"/>
        </w:rPr>
        <w:t>Zo ja, vermeld van elke onderaannemer:</w:t>
      </w:r>
    </w:p>
    <w:p w14:paraId="35444D08" w14:textId="77777777" w:rsidR="00BE4388" w:rsidRPr="00E40B9C" w:rsidRDefault="00BE4388" w:rsidP="00BE4388">
      <w:pPr>
        <w:numPr>
          <w:ilvl w:val="0"/>
          <w:numId w:val="35"/>
        </w:numPr>
        <w:tabs>
          <w:tab w:val="clear" w:pos="1410"/>
          <w:tab w:val="left" w:pos="-2045"/>
          <w:tab w:val="num" w:pos="3786"/>
        </w:tabs>
        <w:ind w:left="993"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184BE9CD" w14:textId="77777777" w:rsidR="00BE4388" w:rsidRPr="00E40B9C" w:rsidRDefault="00BE4388" w:rsidP="00BE4388">
      <w:pPr>
        <w:numPr>
          <w:ilvl w:val="0"/>
          <w:numId w:val="35"/>
        </w:numPr>
        <w:tabs>
          <w:tab w:val="clear" w:pos="1410"/>
          <w:tab w:val="left" w:pos="-2045"/>
          <w:tab w:val="num" w:pos="3786"/>
        </w:tabs>
        <w:ind w:left="993" w:hanging="360"/>
        <w:rPr>
          <w:rFonts w:cs="V&amp;W Syntax (Adobe)"/>
          <w:lang w:val="nl-NL"/>
        </w:rPr>
      </w:pPr>
      <w:r w:rsidRPr="00E40B9C">
        <w:rPr>
          <w:rFonts w:cs="V&amp;W Syntax (Adobe)"/>
          <w:lang w:val="nl-NL"/>
        </w:rPr>
        <w:t>de aard van de betreffende werkzaamheden of diensten, dan wel de betrokkenheid.</w:t>
      </w:r>
    </w:p>
    <w:p w14:paraId="3355124C" w14:textId="77777777" w:rsidR="00BE4388" w:rsidRPr="00E40B9C" w:rsidRDefault="00BE4388" w:rsidP="00BE4388">
      <w:pPr>
        <w:tabs>
          <w:tab w:val="left" w:pos="720"/>
        </w:tabs>
        <w:ind w:left="993" w:hanging="720"/>
        <w:rPr>
          <w:rFonts w:cs="V&amp;W Syntax (Adobe)"/>
          <w:lang w:val="nl-NL"/>
        </w:rPr>
      </w:pPr>
    </w:p>
    <w:p w14:paraId="61ABC99F" w14:textId="77777777" w:rsidR="00BE4388" w:rsidRPr="00E40B9C" w:rsidRDefault="00BE4388" w:rsidP="00BE4388">
      <w:pPr>
        <w:ind w:left="993"/>
        <w:rPr>
          <w:rFonts w:cs="Verdana"/>
          <w:lang w:val="nl-NL"/>
        </w:rPr>
      </w:pPr>
      <w:r w:rsidRPr="00E40B9C">
        <w:rPr>
          <w:rFonts w:cs="Verdana"/>
          <w:lang w:val="nl-NL"/>
        </w:rPr>
        <w:t>…………………………………………………………………………………………………………………………………………</w:t>
      </w:r>
    </w:p>
    <w:p w14:paraId="1662B4B4" w14:textId="77777777" w:rsidR="00BE4388" w:rsidRPr="00E40B9C" w:rsidRDefault="00BE4388" w:rsidP="00BE4388">
      <w:pPr>
        <w:ind w:left="993"/>
        <w:rPr>
          <w:rFonts w:cs="Verdana"/>
          <w:lang w:val="nl-NL"/>
        </w:rPr>
      </w:pPr>
      <w:r w:rsidRPr="00E40B9C">
        <w:rPr>
          <w:rFonts w:cs="Verdana"/>
          <w:lang w:val="nl-NL"/>
        </w:rPr>
        <w:t>…………………………………………………………………………………………………………………………………………</w:t>
      </w:r>
    </w:p>
    <w:p w14:paraId="63BB0BFF" w14:textId="77777777" w:rsidR="00BE4388" w:rsidRPr="00E40B9C" w:rsidRDefault="00BE4388" w:rsidP="00BE4388">
      <w:pPr>
        <w:ind w:left="993"/>
        <w:rPr>
          <w:rFonts w:cs="Verdana"/>
          <w:lang w:val="nl-NL"/>
        </w:rPr>
      </w:pPr>
      <w:r w:rsidRPr="00E40B9C">
        <w:rPr>
          <w:rFonts w:cs="Verdana"/>
          <w:lang w:val="nl-NL"/>
        </w:rPr>
        <w:t>…………………………………………………………………………………………………………………………………………</w:t>
      </w:r>
    </w:p>
    <w:p w14:paraId="19C80EBB" w14:textId="77777777" w:rsidR="00BE4388" w:rsidRPr="00E40B9C" w:rsidRDefault="00BE4388" w:rsidP="00BE4388">
      <w:pPr>
        <w:tabs>
          <w:tab w:val="left" w:pos="-2045"/>
        </w:tabs>
        <w:ind w:left="993"/>
        <w:rPr>
          <w:rFonts w:cs="V&amp;W Syntax (Adobe)"/>
          <w:lang w:val="nl-NL"/>
        </w:rPr>
      </w:pPr>
    </w:p>
    <w:p w14:paraId="2AE9CE49" w14:textId="77777777" w:rsidR="00BE4388" w:rsidRPr="00E40B9C" w:rsidRDefault="00BE4388" w:rsidP="00BE4388">
      <w:pPr>
        <w:numPr>
          <w:ilvl w:val="1"/>
          <w:numId w:val="33"/>
        </w:numPr>
        <w:tabs>
          <w:tab w:val="clear" w:pos="720"/>
          <w:tab w:val="num" w:pos="2706"/>
        </w:tabs>
        <w:ind w:left="993"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69BA2C1" w14:textId="77777777" w:rsidR="00BE4388" w:rsidRPr="00E40B9C" w:rsidRDefault="00BE4388" w:rsidP="00BE4388">
      <w:pPr>
        <w:tabs>
          <w:tab w:val="left" w:pos="-2045"/>
        </w:tabs>
        <w:ind w:left="993"/>
        <w:rPr>
          <w:rFonts w:cs="V&amp;W Syntax (Adobe)"/>
          <w:lang w:val="nl-NL"/>
        </w:rPr>
      </w:pPr>
    </w:p>
    <w:p w14:paraId="7BBFB6F4" w14:textId="77777777" w:rsidR="00BE4388" w:rsidRPr="00E40B9C" w:rsidRDefault="00BE4388" w:rsidP="00BE4388">
      <w:pPr>
        <w:tabs>
          <w:tab w:val="left" w:pos="-2045"/>
        </w:tabs>
        <w:ind w:left="993"/>
        <w:rPr>
          <w:rFonts w:cs="V&amp;W Syntax (Adobe)"/>
          <w:lang w:val="nl-NL"/>
        </w:rPr>
      </w:pPr>
      <w:r w:rsidRPr="00E40B9C">
        <w:rPr>
          <w:rFonts w:cs="V&amp;W Syntax (Adobe)"/>
          <w:lang w:val="nl-NL"/>
        </w:rPr>
        <w:t>Ja / nee (doorhalen wat niet van toepassing is)</w:t>
      </w:r>
    </w:p>
    <w:p w14:paraId="04DA9D9D" w14:textId="77777777" w:rsidR="00BE4388" w:rsidRPr="00E40B9C" w:rsidRDefault="00BE4388" w:rsidP="00BE4388">
      <w:pPr>
        <w:tabs>
          <w:tab w:val="left" w:pos="-2045"/>
        </w:tabs>
        <w:ind w:left="993"/>
        <w:rPr>
          <w:rFonts w:cs="V&amp;W Syntax (Adobe)"/>
          <w:lang w:val="nl-NL"/>
        </w:rPr>
      </w:pPr>
    </w:p>
    <w:p w14:paraId="51DD43F6" w14:textId="77777777" w:rsidR="00BE4388" w:rsidRPr="00E40B9C" w:rsidRDefault="00BE4388" w:rsidP="00BE4388">
      <w:pPr>
        <w:tabs>
          <w:tab w:val="left" w:pos="-2045"/>
        </w:tabs>
        <w:ind w:left="993"/>
        <w:rPr>
          <w:rFonts w:cs="V&amp;W Syntax (Adobe)"/>
          <w:lang w:val="nl-NL"/>
        </w:rPr>
      </w:pPr>
      <w:r w:rsidRPr="00E40B9C">
        <w:rPr>
          <w:rFonts w:cs="V&amp;W Syntax (Adobe)"/>
          <w:lang w:val="nl-NL"/>
        </w:rPr>
        <w:t>Zo ja, vermeld van elke adviseur:</w:t>
      </w:r>
    </w:p>
    <w:p w14:paraId="3085097D" w14:textId="77777777" w:rsidR="00BE4388" w:rsidRPr="00E40B9C" w:rsidRDefault="00BE4388" w:rsidP="00BE4388">
      <w:pPr>
        <w:numPr>
          <w:ilvl w:val="0"/>
          <w:numId w:val="36"/>
        </w:numPr>
        <w:tabs>
          <w:tab w:val="clear" w:pos="1410"/>
          <w:tab w:val="left" w:pos="-2045"/>
          <w:tab w:val="num" w:pos="3786"/>
        </w:tabs>
        <w:ind w:left="993"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7AC9C112" w14:textId="77777777" w:rsidR="00BE4388" w:rsidRPr="00E40B9C" w:rsidRDefault="00BE4388" w:rsidP="00BE4388">
      <w:pPr>
        <w:numPr>
          <w:ilvl w:val="0"/>
          <w:numId w:val="36"/>
        </w:numPr>
        <w:tabs>
          <w:tab w:val="clear" w:pos="1410"/>
          <w:tab w:val="left" w:pos="-2045"/>
          <w:tab w:val="num" w:pos="3786"/>
        </w:tabs>
        <w:ind w:left="993" w:hanging="360"/>
        <w:rPr>
          <w:rFonts w:cs="V&amp;W Syntax (Adobe)"/>
          <w:lang w:val="nl-NL"/>
        </w:rPr>
      </w:pPr>
      <w:r w:rsidRPr="00E40B9C">
        <w:rPr>
          <w:rFonts w:cs="V&amp;W Syntax (Adobe)"/>
          <w:lang w:val="nl-NL"/>
        </w:rPr>
        <w:t>de aard van de betreffende werkzaamheden of diensten, dan wel de betrokkenheid.</w:t>
      </w:r>
    </w:p>
    <w:p w14:paraId="2900C661" w14:textId="77777777" w:rsidR="00BE4388" w:rsidRPr="00E40B9C" w:rsidRDefault="00BE4388" w:rsidP="00BE4388">
      <w:pPr>
        <w:tabs>
          <w:tab w:val="left" w:pos="720"/>
        </w:tabs>
        <w:ind w:left="993" w:hanging="720"/>
        <w:rPr>
          <w:rFonts w:cs="V&amp;W Syntax (Adobe)"/>
          <w:lang w:val="nl-NL"/>
        </w:rPr>
      </w:pPr>
    </w:p>
    <w:p w14:paraId="1DC72E03" w14:textId="77777777" w:rsidR="00BE4388" w:rsidRPr="00E40B9C" w:rsidRDefault="00BE4388" w:rsidP="00BE4388">
      <w:pPr>
        <w:ind w:left="993"/>
        <w:rPr>
          <w:rFonts w:cs="Verdana"/>
          <w:lang w:val="nl-NL"/>
        </w:rPr>
      </w:pPr>
      <w:r w:rsidRPr="00E40B9C">
        <w:rPr>
          <w:rFonts w:cs="Verdana"/>
          <w:lang w:val="nl-NL"/>
        </w:rPr>
        <w:t>…………………………………………………………………………………………………………………………………………</w:t>
      </w:r>
    </w:p>
    <w:p w14:paraId="7D3CFA75" w14:textId="77777777" w:rsidR="00BE4388" w:rsidRPr="00E40B9C" w:rsidRDefault="00BE4388" w:rsidP="00BE4388">
      <w:pPr>
        <w:ind w:left="993"/>
        <w:rPr>
          <w:rFonts w:cs="Verdana"/>
          <w:lang w:val="nl-NL"/>
        </w:rPr>
      </w:pPr>
      <w:r w:rsidRPr="00E40B9C">
        <w:rPr>
          <w:rFonts w:cs="Verdana"/>
          <w:lang w:val="nl-NL"/>
        </w:rPr>
        <w:t>…………………………………………………………………………………………………………………………………………</w:t>
      </w:r>
    </w:p>
    <w:p w14:paraId="276164C0" w14:textId="77777777" w:rsidR="00BE4388" w:rsidRPr="00E40B9C" w:rsidRDefault="00BE4388" w:rsidP="00BE4388">
      <w:pPr>
        <w:ind w:left="993"/>
        <w:rPr>
          <w:rFonts w:cs="Verdana"/>
          <w:lang w:val="nl-NL"/>
        </w:rPr>
      </w:pPr>
      <w:r w:rsidRPr="00E40B9C">
        <w:rPr>
          <w:rFonts w:cs="Verdana"/>
          <w:lang w:val="nl-NL"/>
        </w:rPr>
        <w:t>…………………………………………………………………………………………………………………………………………</w:t>
      </w:r>
    </w:p>
    <w:p w14:paraId="5E62D22B" w14:textId="77777777" w:rsidR="00BE4388" w:rsidRPr="00E40B9C" w:rsidRDefault="00BE4388" w:rsidP="00BE4388">
      <w:pPr>
        <w:tabs>
          <w:tab w:val="left" w:pos="-2045"/>
        </w:tabs>
        <w:ind w:left="993"/>
        <w:rPr>
          <w:rFonts w:cs="V&amp;W Syntax (Adobe)"/>
          <w:lang w:val="nl-NL"/>
        </w:rPr>
      </w:pPr>
    </w:p>
    <w:p w14:paraId="1025B336" w14:textId="77777777" w:rsidR="00BE4388" w:rsidRPr="00E40B9C" w:rsidRDefault="00BE4388" w:rsidP="00BE4388">
      <w:pPr>
        <w:numPr>
          <w:ilvl w:val="1"/>
          <w:numId w:val="33"/>
        </w:numPr>
        <w:tabs>
          <w:tab w:val="clear" w:pos="720"/>
          <w:tab w:val="num" w:pos="2706"/>
        </w:tabs>
        <w:ind w:left="993"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1158CE33" w14:textId="77777777" w:rsidR="00BE4388" w:rsidRPr="00E40B9C" w:rsidRDefault="00BE4388" w:rsidP="00BE4388">
      <w:pPr>
        <w:ind w:left="993"/>
        <w:rPr>
          <w:rFonts w:cs="Verdana"/>
          <w:lang w:val="nl-NL"/>
        </w:rPr>
      </w:pPr>
      <w:r w:rsidRPr="00E40B9C">
        <w:rPr>
          <w:rFonts w:cs="Verdana"/>
          <w:lang w:val="nl-NL"/>
        </w:rPr>
        <w:t>Ja / nee (doorhalen wat niet van toepassing is)</w:t>
      </w:r>
    </w:p>
    <w:p w14:paraId="16EB3B1E" w14:textId="77777777" w:rsidR="00BE4388" w:rsidRPr="00E40B9C" w:rsidRDefault="00BE4388" w:rsidP="00BE4388">
      <w:pPr>
        <w:ind w:left="993"/>
        <w:rPr>
          <w:rFonts w:cs="Verdana"/>
          <w:lang w:val="nl-NL"/>
        </w:rPr>
      </w:pPr>
    </w:p>
    <w:p w14:paraId="5947B767" w14:textId="77777777" w:rsidR="00BE4388" w:rsidRPr="00E40B9C" w:rsidRDefault="00BE4388" w:rsidP="00BE4388">
      <w:pPr>
        <w:ind w:left="993"/>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F53CB87" w14:textId="77777777" w:rsidR="00BE4388" w:rsidRPr="00E40B9C" w:rsidRDefault="00BE4388" w:rsidP="00BE4388">
      <w:pPr>
        <w:spacing w:line="260" w:lineRule="atLeast"/>
        <w:ind w:left="993"/>
        <w:rPr>
          <w:rFonts w:cs="Verdana"/>
          <w:lang w:val="nl-NL"/>
        </w:rPr>
      </w:pPr>
    </w:p>
    <w:p w14:paraId="3CB3BD1B" w14:textId="77777777" w:rsidR="00BE4388" w:rsidRPr="00E40B9C" w:rsidRDefault="00BE4388" w:rsidP="00BE4388">
      <w:pPr>
        <w:spacing w:line="260" w:lineRule="atLeast"/>
        <w:ind w:left="993"/>
        <w:rPr>
          <w:rFonts w:cs="Verdana"/>
          <w:lang w:val="nl-NL"/>
        </w:rPr>
      </w:pPr>
      <w:r w:rsidRPr="00E40B9C">
        <w:rPr>
          <w:rFonts w:cs="Verdana"/>
          <w:lang w:val="nl-NL"/>
        </w:rPr>
        <w:t>Ja / nee (doorhalen wat niet van toepassing is)</w:t>
      </w:r>
    </w:p>
    <w:p w14:paraId="566A7E16" w14:textId="77777777" w:rsidR="00BE4388" w:rsidRPr="00E40B9C" w:rsidRDefault="00BE4388" w:rsidP="00BE4388">
      <w:pPr>
        <w:spacing w:line="260" w:lineRule="atLeast"/>
        <w:ind w:left="993"/>
        <w:rPr>
          <w:rFonts w:cs="Verdana"/>
          <w:lang w:val="nl-NL"/>
        </w:rPr>
      </w:pPr>
    </w:p>
    <w:p w14:paraId="4E74048F" w14:textId="77777777" w:rsidR="00BE4388" w:rsidRPr="00E40B9C" w:rsidRDefault="00BE4388" w:rsidP="00BE4388">
      <w:pPr>
        <w:ind w:left="993"/>
        <w:rPr>
          <w:rFonts w:cs="Verdana"/>
          <w:lang w:val="nl-NL"/>
        </w:rPr>
      </w:pPr>
      <w:r w:rsidRPr="00E40B9C">
        <w:rPr>
          <w:rFonts w:cs="Verdana"/>
          <w:lang w:val="nl-NL"/>
        </w:rPr>
        <w:t>Zo ja, vermeld voor elke onderneming:</w:t>
      </w:r>
    </w:p>
    <w:p w14:paraId="53DFB15F" w14:textId="77777777" w:rsidR="00BE4388" w:rsidRPr="00E40B9C" w:rsidRDefault="00BE4388" w:rsidP="00BE4388">
      <w:pPr>
        <w:numPr>
          <w:ilvl w:val="0"/>
          <w:numId w:val="37"/>
        </w:numPr>
        <w:tabs>
          <w:tab w:val="clear" w:pos="1410"/>
          <w:tab w:val="left" w:pos="-2045"/>
          <w:tab w:val="num" w:pos="3786"/>
        </w:tabs>
        <w:ind w:left="993"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47A47808" w14:textId="77777777" w:rsidR="00BE4388" w:rsidRPr="00E40B9C" w:rsidRDefault="00BE4388" w:rsidP="00BE4388">
      <w:pPr>
        <w:numPr>
          <w:ilvl w:val="0"/>
          <w:numId w:val="37"/>
        </w:numPr>
        <w:tabs>
          <w:tab w:val="clear" w:pos="1410"/>
          <w:tab w:val="left" w:pos="-2045"/>
          <w:tab w:val="num" w:pos="3786"/>
        </w:tabs>
        <w:ind w:left="993" w:hanging="360"/>
        <w:rPr>
          <w:rFonts w:cs="V&amp;W Syntax (Adobe)"/>
          <w:lang w:val="nl-NL"/>
        </w:rPr>
      </w:pPr>
      <w:r w:rsidRPr="00E40B9C">
        <w:rPr>
          <w:rFonts w:cs="V&amp;W Syntax (Adobe)"/>
          <w:lang w:val="nl-NL"/>
        </w:rPr>
        <w:t>de aard van de betreffende werkzaamheden of diensten, dan wel de betrokkenheid.</w:t>
      </w:r>
    </w:p>
    <w:p w14:paraId="0B9DA1AD" w14:textId="77777777" w:rsidR="00BE4388" w:rsidRPr="00E40B9C" w:rsidRDefault="00BE4388" w:rsidP="00BE4388">
      <w:pPr>
        <w:ind w:left="993" w:hanging="714"/>
        <w:rPr>
          <w:rFonts w:cs="Verdana"/>
          <w:b/>
          <w:bCs/>
          <w:lang w:val="nl-NL"/>
        </w:rPr>
      </w:pPr>
    </w:p>
    <w:p w14:paraId="39502A5D" w14:textId="77777777" w:rsidR="00BE4388" w:rsidRPr="00E40B9C" w:rsidRDefault="00BE4388" w:rsidP="00BE4388">
      <w:pPr>
        <w:ind w:left="993"/>
        <w:rPr>
          <w:rFonts w:cs="Verdana"/>
          <w:lang w:val="nl-NL"/>
        </w:rPr>
      </w:pPr>
      <w:r w:rsidRPr="00E40B9C">
        <w:rPr>
          <w:rFonts w:cs="Verdana"/>
          <w:lang w:val="nl-NL"/>
        </w:rPr>
        <w:t>…………………………………………………………………………………………………………………………………………</w:t>
      </w:r>
    </w:p>
    <w:p w14:paraId="5375F452" w14:textId="77777777" w:rsidR="00BE4388" w:rsidRPr="00E40B9C" w:rsidRDefault="00BE4388" w:rsidP="00BE4388">
      <w:pPr>
        <w:ind w:left="993"/>
        <w:rPr>
          <w:rFonts w:cs="Verdana"/>
          <w:lang w:val="nl-NL"/>
        </w:rPr>
      </w:pPr>
      <w:r w:rsidRPr="00E40B9C">
        <w:rPr>
          <w:rFonts w:cs="Verdana"/>
          <w:lang w:val="nl-NL"/>
        </w:rPr>
        <w:t>…………………………………………………………………………………………………………………………………………</w:t>
      </w:r>
    </w:p>
    <w:p w14:paraId="6F2AD304" w14:textId="77777777" w:rsidR="00BE4388" w:rsidRPr="00E40B9C" w:rsidRDefault="00BE4388" w:rsidP="00BE4388">
      <w:pPr>
        <w:ind w:left="993"/>
        <w:rPr>
          <w:rFonts w:cs="Verdana"/>
          <w:lang w:val="nl-NL"/>
        </w:rPr>
      </w:pPr>
      <w:r w:rsidRPr="00E40B9C">
        <w:rPr>
          <w:rFonts w:cs="Verdana"/>
          <w:lang w:val="nl-NL"/>
        </w:rPr>
        <w:t>…………………………………………………………………………………………………………………………………………</w:t>
      </w:r>
    </w:p>
    <w:p w14:paraId="58EE2980" w14:textId="77777777" w:rsidR="00BE4388" w:rsidRPr="00E40B9C" w:rsidRDefault="00BE4388" w:rsidP="00BE4388">
      <w:pPr>
        <w:ind w:left="993" w:hanging="714"/>
        <w:rPr>
          <w:rFonts w:cs="Verdana"/>
          <w:b/>
          <w:bCs/>
          <w:lang w:val="nl-NL"/>
        </w:rPr>
      </w:pPr>
    </w:p>
    <w:p w14:paraId="43BB06D1" w14:textId="77777777" w:rsidR="00BE4388" w:rsidRPr="00E40B9C" w:rsidRDefault="00BE4388" w:rsidP="00BE4388">
      <w:pPr>
        <w:ind w:left="993" w:hanging="714"/>
        <w:rPr>
          <w:rFonts w:cs="Verdana"/>
          <w:lang w:val="nl-NL"/>
        </w:rPr>
      </w:pPr>
    </w:p>
    <w:p w14:paraId="5ADD7CAC" w14:textId="77777777" w:rsidR="00EA1A54" w:rsidRDefault="00EA1A54">
      <w:pPr>
        <w:spacing w:line="240" w:lineRule="auto"/>
        <w:rPr>
          <w:rFonts w:cs="Verdana"/>
          <w:b/>
          <w:bCs/>
          <w:lang w:val="nl-NL"/>
        </w:rPr>
      </w:pPr>
      <w:r>
        <w:rPr>
          <w:rFonts w:cs="Verdana"/>
          <w:b/>
          <w:bCs/>
          <w:lang w:val="nl-NL"/>
        </w:rPr>
        <w:br w:type="page"/>
      </w:r>
    </w:p>
    <w:p w14:paraId="7901484E" w14:textId="7F9A3B2F" w:rsidR="00BE4388" w:rsidRPr="00E40B9C" w:rsidRDefault="00BE4388" w:rsidP="00BE4388">
      <w:pPr>
        <w:numPr>
          <w:ilvl w:val="0"/>
          <w:numId w:val="33"/>
        </w:numPr>
        <w:tabs>
          <w:tab w:val="clear" w:pos="720"/>
          <w:tab w:val="num" w:pos="2706"/>
        </w:tabs>
        <w:ind w:left="993" w:hanging="714"/>
        <w:rPr>
          <w:rFonts w:cs="Verdana"/>
          <w:b/>
          <w:bCs/>
          <w:lang w:val="nl-NL"/>
        </w:rPr>
      </w:pPr>
      <w:r w:rsidRPr="00E40B9C">
        <w:rPr>
          <w:rFonts w:cs="Verdana"/>
          <w:b/>
          <w:bCs/>
          <w:lang w:val="nl-NL"/>
        </w:rPr>
        <w:lastRenderedPageBreak/>
        <w:t xml:space="preserve">VRAGEN TEN AANZIEN VAN DE COMBINATIEVORMING BIJ INSCHRIJVING OF AANMELDING DOOR EEN SAMENWERKINGSVERBAND VAN ONDERNEMERS </w:t>
      </w:r>
      <w:r w:rsidRPr="00E40B9C">
        <w:rPr>
          <w:rFonts w:cs="Verdana"/>
          <w:bCs/>
          <w:i/>
          <w:sz w:val="16"/>
          <w:szCs w:val="16"/>
          <w:lang w:val="nl-NL"/>
        </w:rPr>
        <w:t>*)</w:t>
      </w:r>
    </w:p>
    <w:p w14:paraId="413FC402" w14:textId="77777777" w:rsidR="00BE4388" w:rsidRPr="00E40B9C" w:rsidRDefault="00BE4388" w:rsidP="00BE4388">
      <w:pPr>
        <w:ind w:left="993"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464F5B51" w14:textId="77777777" w:rsidR="00BE4388" w:rsidRPr="00E40B9C" w:rsidRDefault="00BE4388" w:rsidP="00BE4388">
      <w:pPr>
        <w:ind w:left="993" w:hanging="714"/>
        <w:rPr>
          <w:rFonts w:cs="Verdana"/>
          <w:sz w:val="16"/>
          <w:szCs w:val="16"/>
          <w:lang w:val="nl-NL"/>
        </w:rPr>
      </w:pPr>
    </w:p>
    <w:p w14:paraId="6D6EFD0D" w14:textId="77777777" w:rsidR="00BE4388" w:rsidRPr="00E40B9C" w:rsidRDefault="00BE4388" w:rsidP="00BE4388">
      <w:pPr>
        <w:numPr>
          <w:ilvl w:val="1"/>
          <w:numId w:val="33"/>
        </w:numPr>
        <w:tabs>
          <w:tab w:val="clear" w:pos="720"/>
          <w:tab w:val="num" w:pos="2706"/>
        </w:tabs>
        <w:ind w:left="993"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55EED8A1" w14:textId="77777777" w:rsidR="00BE4388" w:rsidRPr="00E40B9C" w:rsidRDefault="00BE4388" w:rsidP="00BE4388">
      <w:pPr>
        <w:ind w:left="993" w:hanging="709"/>
        <w:rPr>
          <w:rFonts w:cs="Verdana"/>
          <w:lang w:val="nl-NL"/>
        </w:rPr>
      </w:pPr>
    </w:p>
    <w:p w14:paraId="46F96A89" w14:textId="77777777" w:rsidR="00BE4388" w:rsidRPr="00E40B9C" w:rsidRDefault="00BE4388" w:rsidP="00BE4388">
      <w:pPr>
        <w:ind w:left="993"/>
        <w:rPr>
          <w:rFonts w:cs="Verdana"/>
          <w:lang w:val="nl-NL"/>
        </w:rPr>
      </w:pPr>
      <w:r w:rsidRPr="00E40B9C">
        <w:rPr>
          <w:rFonts w:cs="Verdana"/>
          <w:lang w:val="nl-NL"/>
        </w:rPr>
        <w:t>…………………………………………………………………………………………………………………………………………</w:t>
      </w:r>
    </w:p>
    <w:p w14:paraId="6978DFA3" w14:textId="77777777" w:rsidR="00BE4388" w:rsidRPr="00E40B9C" w:rsidRDefault="00BE4388" w:rsidP="00BE4388">
      <w:pPr>
        <w:ind w:left="993"/>
        <w:rPr>
          <w:rFonts w:cs="Verdana"/>
          <w:lang w:val="nl-NL"/>
        </w:rPr>
      </w:pPr>
      <w:r w:rsidRPr="00E40B9C">
        <w:rPr>
          <w:rFonts w:cs="Verdana"/>
          <w:lang w:val="nl-NL"/>
        </w:rPr>
        <w:t>…………………………………………………………………………………………………………………………………………</w:t>
      </w:r>
    </w:p>
    <w:p w14:paraId="5D285032" w14:textId="77777777" w:rsidR="00BE4388" w:rsidRPr="00E40B9C" w:rsidRDefault="00BE4388" w:rsidP="00BE4388">
      <w:pPr>
        <w:ind w:left="993"/>
        <w:rPr>
          <w:rFonts w:cs="Verdana"/>
          <w:lang w:val="nl-NL"/>
        </w:rPr>
      </w:pPr>
      <w:r w:rsidRPr="00E40B9C">
        <w:rPr>
          <w:rFonts w:cs="Verdana"/>
          <w:lang w:val="nl-NL"/>
        </w:rPr>
        <w:t>…………………………………………………………………………………………………………………………………………</w:t>
      </w:r>
    </w:p>
    <w:p w14:paraId="6E998227" w14:textId="77777777" w:rsidR="00BE4388" w:rsidRPr="00E40B9C" w:rsidRDefault="00BE4388" w:rsidP="00BE4388">
      <w:pPr>
        <w:ind w:left="993" w:hanging="709"/>
        <w:rPr>
          <w:rFonts w:cs="Verdana"/>
          <w:lang w:val="nl-NL"/>
        </w:rPr>
      </w:pPr>
    </w:p>
    <w:p w14:paraId="1222F2E7" w14:textId="77777777" w:rsidR="00BE4388" w:rsidRPr="00E40B9C" w:rsidRDefault="00BE4388" w:rsidP="00BE4388">
      <w:pPr>
        <w:numPr>
          <w:ilvl w:val="1"/>
          <w:numId w:val="33"/>
        </w:numPr>
        <w:tabs>
          <w:tab w:val="clear" w:pos="720"/>
          <w:tab w:val="num" w:pos="2706"/>
        </w:tabs>
        <w:ind w:left="993"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1CD4E93" w14:textId="77777777" w:rsidR="00BE4388" w:rsidRPr="00E40B9C" w:rsidRDefault="00BE4388" w:rsidP="00BE4388">
      <w:pPr>
        <w:ind w:left="993" w:hanging="714"/>
        <w:rPr>
          <w:rFonts w:cs="Verdana"/>
          <w:lang w:val="nl-NL"/>
        </w:rPr>
      </w:pPr>
    </w:p>
    <w:p w14:paraId="1C4C4242" w14:textId="77777777" w:rsidR="00BE4388" w:rsidRPr="00E40B9C" w:rsidRDefault="00BE4388" w:rsidP="00BE4388">
      <w:pPr>
        <w:ind w:left="993"/>
        <w:rPr>
          <w:rFonts w:cs="Verdana"/>
          <w:lang w:val="nl-NL"/>
        </w:rPr>
      </w:pPr>
      <w:r w:rsidRPr="00E40B9C">
        <w:rPr>
          <w:rFonts w:cs="Verdana"/>
          <w:lang w:val="nl-NL"/>
        </w:rPr>
        <w:t>…………………………………………………………………………………………………………………………………………</w:t>
      </w:r>
    </w:p>
    <w:p w14:paraId="3496A42F" w14:textId="77777777" w:rsidR="00BE4388" w:rsidRPr="00E40B9C" w:rsidRDefault="00BE4388" w:rsidP="00BE4388">
      <w:pPr>
        <w:ind w:left="993"/>
        <w:rPr>
          <w:rFonts w:cs="Verdana"/>
          <w:lang w:val="nl-NL"/>
        </w:rPr>
      </w:pPr>
      <w:r w:rsidRPr="00E40B9C">
        <w:rPr>
          <w:rFonts w:cs="Verdana"/>
          <w:lang w:val="nl-NL"/>
        </w:rPr>
        <w:t>…………………………………………………………………………………………………………………………………………</w:t>
      </w:r>
    </w:p>
    <w:p w14:paraId="1225807C" w14:textId="77777777" w:rsidR="00BE4388" w:rsidRPr="00E40B9C" w:rsidRDefault="00BE4388" w:rsidP="00BE4388">
      <w:pPr>
        <w:ind w:left="993"/>
        <w:rPr>
          <w:rFonts w:cs="Verdana"/>
          <w:lang w:val="nl-NL"/>
        </w:rPr>
      </w:pPr>
      <w:r w:rsidRPr="00E40B9C">
        <w:rPr>
          <w:rFonts w:cs="Verdana"/>
          <w:lang w:val="nl-NL"/>
        </w:rPr>
        <w:t>…………………………………………………………………………………………………………………………………………</w:t>
      </w:r>
    </w:p>
    <w:p w14:paraId="43BECD9E" w14:textId="77777777" w:rsidR="00BE4388" w:rsidRPr="00E40B9C" w:rsidRDefault="00BE4388" w:rsidP="00BE4388">
      <w:pPr>
        <w:ind w:left="993"/>
        <w:rPr>
          <w:rFonts w:cs="Verdana"/>
          <w:lang w:val="nl-NL"/>
        </w:rPr>
      </w:pPr>
    </w:p>
    <w:p w14:paraId="09E30590" w14:textId="77777777" w:rsidR="00BE4388" w:rsidRPr="00E40B9C" w:rsidRDefault="00BE4388" w:rsidP="00BE4388">
      <w:pPr>
        <w:numPr>
          <w:ilvl w:val="1"/>
          <w:numId w:val="33"/>
        </w:numPr>
        <w:tabs>
          <w:tab w:val="clear" w:pos="720"/>
          <w:tab w:val="num" w:pos="2706"/>
        </w:tabs>
        <w:ind w:left="993" w:hanging="714"/>
        <w:rPr>
          <w:rFonts w:cs="Verdana"/>
          <w:lang w:val="nl-NL"/>
        </w:rPr>
      </w:pPr>
      <w:r w:rsidRPr="00E40B9C">
        <w:rPr>
          <w:rFonts w:cs="Verdana"/>
          <w:lang w:val="nl-NL"/>
        </w:rPr>
        <w:t>Geef aan welk onderdeel of welke onderdelen van de opdracht door de onderneming zelf zullen worden uitgevoerd.</w:t>
      </w:r>
    </w:p>
    <w:p w14:paraId="65590CA6" w14:textId="77777777" w:rsidR="00BE4388" w:rsidRPr="00E40B9C" w:rsidRDefault="00BE4388" w:rsidP="00BE4388">
      <w:pPr>
        <w:ind w:left="993"/>
        <w:rPr>
          <w:rFonts w:cs="Verdana"/>
          <w:lang w:val="nl-NL"/>
        </w:rPr>
      </w:pPr>
    </w:p>
    <w:p w14:paraId="24472402" w14:textId="77777777" w:rsidR="00BE4388" w:rsidRPr="00E40B9C" w:rsidRDefault="00BE4388" w:rsidP="00BE4388">
      <w:pPr>
        <w:ind w:left="993"/>
        <w:rPr>
          <w:rFonts w:cs="Verdana"/>
          <w:lang w:val="nl-NL"/>
        </w:rPr>
      </w:pPr>
      <w:r w:rsidRPr="00E40B9C">
        <w:rPr>
          <w:rFonts w:cs="Verdana"/>
          <w:lang w:val="nl-NL"/>
        </w:rPr>
        <w:t>…………………………………………………………………………………………………………………………………………</w:t>
      </w:r>
    </w:p>
    <w:p w14:paraId="583D2330" w14:textId="77777777" w:rsidR="00BE4388" w:rsidRPr="00E40B9C" w:rsidRDefault="00BE4388" w:rsidP="00BE4388">
      <w:pPr>
        <w:ind w:left="993"/>
        <w:rPr>
          <w:rFonts w:cs="Verdana"/>
          <w:lang w:val="nl-NL"/>
        </w:rPr>
      </w:pPr>
      <w:r w:rsidRPr="00E40B9C">
        <w:rPr>
          <w:rFonts w:cs="Verdana"/>
          <w:lang w:val="nl-NL"/>
        </w:rPr>
        <w:t>…………………………………………………………………………………………………………………………………………</w:t>
      </w:r>
    </w:p>
    <w:p w14:paraId="3C7BC6B3" w14:textId="77777777" w:rsidR="00BE4388" w:rsidRPr="00E40B9C" w:rsidRDefault="00BE4388" w:rsidP="00BE4388">
      <w:pPr>
        <w:ind w:left="993"/>
        <w:rPr>
          <w:rFonts w:cs="Verdana"/>
          <w:lang w:val="nl-NL"/>
        </w:rPr>
      </w:pPr>
      <w:r w:rsidRPr="00E40B9C">
        <w:rPr>
          <w:rFonts w:cs="Verdana"/>
          <w:lang w:val="nl-NL"/>
        </w:rPr>
        <w:t>…………………………………………………………………………………………………………………………………………</w:t>
      </w:r>
    </w:p>
    <w:p w14:paraId="738287D5" w14:textId="77777777" w:rsidR="00BE4388" w:rsidRPr="00E40B9C" w:rsidRDefault="00BE4388" w:rsidP="00BE4388">
      <w:pPr>
        <w:ind w:left="993"/>
        <w:rPr>
          <w:rFonts w:cs="Verdana"/>
          <w:lang w:val="nl-NL"/>
        </w:rPr>
      </w:pPr>
    </w:p>
    <w:p w14:paraId="71A1E92B" w14:textId="77777777" w:rsidR="00BE4388" w:rsidRPr="00E40B9C" w:rsidRDefault="00BE4388" w:rsidP="00BE4388">
      <w:pPr>
        <w:ind w:left="993"/>
        <w:rPr>
          <w:rFonts w:cs="Verdana"/>
          <w:lang w:val="nl-NL"/>
        </w:rPr>
      </w:pPr>
    </w:p>
    <w:p w14:paraId="6B7AFAF3" w14:textId="77777777" w:rsidR="00BE4388" w:rsidRPr="00E40B9C" w:rsidRDefault="00BE4388" w:rsidP="00BE4388">
      <w:pPr>
        <w:numPr>
          <w:ilvl w:val="0"/>
          <w:numId w:val="33"/>
        </w:numPr>
        <w:tabs>
          <w:tab w:val="clear" w:pos="720"/>
          <w:tab w:val="num" w:pos="2706"/>
        </w:tabs>
        <w:ind w:left="993" w:hanging="714"/>
        <w:rPr>
          <w:rFonts w:cs="Verdana"/>
          <w:b/>
          <w:bCs/>
          <w:lang w:val="nl-NL"/>
        </w:rPr>
      </w:pPr>
      <w:r w:rsidRPr="00E40B9C">
        <w:rPr>
          <w:rFonts w:cs="Verdana"/>
          <w:b/>
          <w:bCs/>
          <w:lang w:val="nl-NL"/>
        </w:rPr>
        <w:t>VRAAG TEN AANZIEN VAN CONFLICTERENDE BELANGEN</w:t>
      </w:r>
    </w:p>
    <w:p w14:paraId="67FA1E82" w14:textId="77777777" w:rsidR="00BE4388" w:rsidRPr="00E40B9C" w:rsidRDefault="00BE4388" w:rsidP="00BE4388">
      <w:pPr>
        <w:ind w:left="993" w:hanging="349"/>
        <w:rPr>
          <w:rFonts w:cs="Verdana"/>
          <w:bCs/>
          <w:lang w:val="nl-NL"/>
        </w:rPr>
      </w:pPr>
    </w:p>
    <w:p w14:paraId="0171402A" w14:textId="77777777" w:rsidR="00BE4388" w:rsidRPr="00E40B9C" w:rsidRDefault="00BE4388" w:rsidP="00BE4388">
      <w:pPr>
        <w:numPr>
          <w:ilvl w:val="1"/>
          <w:numId w:val="33"/>
        </w:numPr>
        <w:tabs>
          <w:tab w:val="clear" w:pos="720"/>
          <w:tab w:val="num" w:pos="2706"/>
        </w:tabs>
        <w:ind w:left="993"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1"/>
        <w:t>[1]</w:t>
      </w:r>
      <w:r w:rsidRPr="00E40B9C">
        <w:rPr>
          <w:rFonts w:cs="Verdana"/>
          <w:lang w:val="nl-NL"/>
        </w:rPr>
        <w:t xml:space="preserve"> die een negatieve invloed kunnen hebben op de uitvoering van de opdracht?</w:t>
      </w:r>
    </w:p>
    <w:p w14:paraId="70B7440D" w14:textId="77777777" w:rsidR="00BE4388" w:rsidRPr="00E40B9C" w:rsidRDefault="00BE4388" w:rsidP="00BE4388">
      <w:pPr>
        <w:spacing w:line="260" w:lineRule="atLeast"/>
        <w:ind w:left="993" w:hanging="349"/>
        <w:rPr>
          <w:rFonts w:cs="Verdana"/>
          <w:bCs/>
          <w:lang w:val="nl-NL"/>
        </w:rPr>
      </w:pPr>
    </w:p>
    <w:p w14:paraId="41BA9ACA" w14:textId="77777777" w:rsidR="00BE4388" w:rsidRPr="00E40B9C" w:rsidRDefault="00BE4388" w:rsidP="00BE4388">
      <w:pPr>
        <w:ind w:left="993"/>
        <w:rPr>
          <w:rFonts w:cs="Verdana"/>
          <w:lang w:val="nl-NL"/>
        </w:rPr>
      </w:pPr>
      <w:r w:rsidRPr="00E40B9C">
        <w:rPr>
          <w:rFonts w:cs="Verdana"/>
          <w:lang w:val="nl-NL"/>
        </w:rPr>
        <w:t>Ja / nee (doorhalen wat niet van toepassing is)</w:t>
      </w:r>
    </w:p>
    <w:p w14:paraId="2ED10456" w14:textId="77777777" w:rsidR="00BE4388" w:rsidRPr="00E40B9C" w:rsidRDefault="00BE4388" w:rsidP="00BE4388">
      <w:pPr>
        <w:ind w:left="993" w:hanging="1"/>
        <w:rPr>
          <w:rFonts w:cs="Verdana"/>
          <w:lang w:val="nl-NL"/>
        </w:rPr>
      </w:pPr>
    </w:p>
    <w:p w14:paraId="23A01FA0" w14:textId="77777777" w:rsidR="00BE4388" w:rsidRPr="00E40B9C" w:rsidRDefault="00BE4388" w:rsidP="00BE4388">
      <w:pPr>
        <w:ind w:left="993"/>
        <w:rPr>
          <w:rFonts w:cs="Verdana"/>
          <w:lang w:val="nl-NL"/>
        </w:rPr>
      </w:pPr>
      <w:r w:rsidRPr="00E40B9C">
        <w:rPr>
          <w:rFonts w:cs="Verdana"/>
          <w:lang w:val="nl-NL"/>
        </w:rPr>
        <w:t>Zo ja, vermeld de aard van de betreffende conflicterende belangen.</w:t>
      </w:r>
    </w:p>
    <w:p w14:paraId="50EA026F" w14:textId="77777777" w:rsidR="00BE4388" w:rsidRPr="00E40B9C" w:rsidRDefault="00BE4388" w:rsidP="00BE4388">
      <w:pPr>
        <w:ind w:left="993"/>
        <w:rPr>
          <w:rFonts w:cs="Verdana"/>
          <w:lang w:val="nl-NL"/>
        </w:rPr>
      </w:pPr>
    </w:p>
    <w:p w14:paraId="3C6C36D7" w14:textId="77777777" w:rsidR="00BE4388" w:rsidRPr="00E40B9C" w:rsidRDefault="00BE4388" w:rsidP="00BE4388">
      <w:pPr>
        <w:ind w:left="993"/>
        <w:rPr>
          <w:rFonts w:cs="Verdana"/>
          <w:lang w:val="nl-NL"/>
        </w:rPr>
      </w:pPr>
      <w:r w:rsidRPr="00E40B9C">
        <w:rPr>
          <w:rFonts w:cs="Verdana"/>
          <w:lang w:val="nl-NL"/>
        </w:rPr>
        <w:t>…………………………………………………………………………………………………………………………………………</w:t>
      </w:r>
    </w:p>
    <w:p w14:paraId="1E8099C5" w14:textId="77777777" w:rsidR="00BE4388" w:rsidRPr="00E40B9C" w:rsidRDefault="00BE4388" w:rsidP="00BE4388">
      <w:pPr>
        <w:ind w:left="993"/>
        <w:rPr>
          <w:rFonts w:cs="Verdana"/>
          <w:lang w:val="nl-NL"/>
        </w:rPr>
      </w:pPr>
      <w:r w:rsidRPr="00E40B9C">
        <w:rPr>
          <w:rFonts w:cs="Verdana"/>
          <w:lang w:val="nl-NL"/>
        </w:rPr>
        <w:t>…………………………………………………………………………………………………………………………………………</w:t>
      </w:r>
    </w:p>
    <w:p w14:paraId="4697CEDE" w14:textId="77777777" w:rsidR="00BE4388" w:rsidRPr="00E40B9C" w:rsidRDefault="00BE4388" w:rsidP="00BE4388">
      <w:pPr>
        <w:ind w:left="993"/>
        <w:rPr>
          <w:rFonts w:cs="Verdana"/>
          <w:lang w:val="nl-NL"/>
        </w:rPr>
      </w:pPr>
      <w:r w:rsidRPr="00E40B9C">
        <w:rPr>
          <w:rFonts w:cs="Verdana"/>
          <w:lang w:val="nl-NL"/>
        </w:rPr>
        <w:t>…………………………………………………………………………………………………………………………………………</w:t>
      </w:r>
    </w:p>
    <w:p w14:paraId="48E7EC3F" w14:textId="77777777" w:rsidR="00BE4388" w:rsidRPr="00E40B9C" w:rsidRDefault="00BE4388" w:rsidP="00BE4388">
      <w:pPr>
        <w:ind w:left="993"/>
        <w:rPr>
          <w:rFonts w:cs="Verdana"/>
          <w:lang w:val="nl-NL"/>
        </w:rPr>
      </w:pPr>
    </w:p>
    <w:p w14:paraId="045EFF50" w14:textId="77777777" w:rsidR="00BE4388" w:rsidRPr="00E40B9C" w:rsidRDefault="00BE4388" w:rsidP="00BE4388">
      <w:pPr>
        <w:ind w:left="993"/>
        <w:rPr>
          <w:rFonts w:cs="Verdana"/>
          <w:lang w:val="nl-NL"/>
        </w:rPr>
      </w:pPr>
    </w:p>
    <w:p w14:paraId="4B754C0C" w14:textId="77777777" w:rsidR="00BE4388" w:rsidRPr="00E40B9C" w:rsidRDefault="00BE4388" w:rsidP="00BE4388">
      <w:pPr>
        <w:numPr>
          <w:ilvl w:val="0"/>
          <w:numId w:val="33"/>
        </w:numPr>
        <w:tabs>
          <w:tab w:val="clear" w:pos="720"/>
          <w:tab w:val="num" w:pos="1713"/>
        </w:tabs>
        <w:ind w:left="993" w:hanging="714"/>
        <w:rPr>
          <w:rFonts w:cs="Verdana"/>
          <w:b/>
          <w:bCs/>
          <w:lang w:val="nl-NL"/>
        </w:rPr>
      </w:pPr>
      <w:r w:rsidRPr="005C027B">
        <w:rPr>
          <w:rFonts w:cs="Verdana"/>
          <w:b/>
          <w:bCs/>
          <w:lang w:val="nl-NL"/>
        </w:rPr>
        <w:t>VRAGEN TEN AANZIEN VAN HET EUROPESE VERBOD OM OVERHEIDSOPDRACHTEN TE GUNNEN AAN RUSSISCHE PARTIJEN</w:t>
      </w:r>
    </w:p>
    <w:p w14:paraId="6DF333BC" w14:textId="77777777" w:rsidR="00BE4388" w:rsidRDefault="00BE4388" w:rsidP="00BE4388">
      <w:pPr>
        <w:ind w:left="1350" w:hanging="357"/>
        <w:rPr>
          <w:rFonts w:cs="Verdana"/>
          <w:b/>
          <w:bCs/>
          <w:lang w:val="nl-NL"/>
        </w:rPr>
      </w:pPr>
    </w:p>
    <w:p w14:paraId="2614A929"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01AA5919" w14:textId="77777777" w:rsidR="00BE4388" w:rsidRPr="005C027B" w:rsidRDefault="00BE4388" w:rsidP="00BE4388">
      <w:pPr>
        <w:ind w:left="2433" w:hanging="360"/>
        <w:rPr>
          <w:rFonts w:cs="Verdana"/>
          <w:lang w:val="nl-NL"/>
        </w:rPr>
      </w:pPr>
    </w:p>
    <w:p w14:paraId="7F28C754" w14:textId="77777777" w:rsidR="00BE4388" w:rsidRPr="005C027B" w:rsidRDefault="00BE4388" w:rsidP="00BE4388">
      <w:pPr>
        <w:ind w:left="993"/>
        <w:rPr>
          <w:rFonts w:cs="Verdana"/>
          <w:lang w:val="nl-NL"/>
        </w:rPr>
      </w:pPr>
      <w:r w:rsidRPr="005C027B">
        <w:rPr>
          <w:rFonts w:cs="Verdana"/>
          <w:lang w:val="nl-NL"/>
        </w:rPr>
        <w:t>Ja / nee (doorhalen wat niet van toepassing is)</w:t>
      </w:r>
    </w:p>
    <w:p w14:paraId="5A73EB02" w14:textId="77777777" w:rsidR="00BE4388" w:rsidRPr="005C027B" w:rsidRDefault="00BE4388" w:rsidP="00BE4388">
      <w:pPr>
        <w:ind w:left="993"/>
        <w:rPr>
          <w:rFonts w:cs="Verdana"/>
          <w:lang w:val="nl-NL"/>
        </w:rPr>
      </w:pPr>
    </w:p>
    <w:p w14:paraId="2C0B9D18"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lastRenderedPageBreak/>
        <w:t>Is de onderneming een rechtspersoon, entiteit of lichaam waarvan de eigendomsrechten voor meer dan 50% direct of indirect in handen zijn van een entiteit als bedoeld bij vraag 4.1?</w:t>
      </w:r>
    </w:p>
    <w:p w14:paraId="549674BD" w14:textId="77777777" w:rsidR="00BE4388" w:rsidRPr="005C027B" w:rsidRDefault="00BE4388" w:rsidP="00BE4388">
      <w:pPr>
        <w:ind w:left="993"/>
        <w:rPr>
          <w:rFonts w:cs="Verdana"/>
          <w:lang w:val="nl-NL"/>
        </w:rPr>
      </w:pPr>
    </w:p>
    <w:p w14:paraId="2B095A64" w14:textId="77777777" w:rsidR="00BE4388" w:rsidRPr="005C027B" w:rsidRDefault="00BE4388" w:rsidP="00BE4388">
      <w:pPr>
        <w:ind w:left="993"/>
        <w:rPr>
          <w:rFonts w:cs="Verdana"/>
          <w:lang w:val="nl-NL"/>
        </w:rPr>
      </w:pPr>
      <w:r w:rsidRPr="005C027B">
        <w:rPr>
          <w:rFonts w:cs="Verdana"/>
          <w:lang w:val="nl-NL"/>
        </w:rPr>
        <w:t>Ja / nee (doorhalen wat niet van toepassing is)</w:t>
      </w:r>
    </w:p>
    <w:p w14:paraId="20DD7F1A" w14:textId="77777777" w:rsidR="00BE4388" w:rsidRPr="005C027B" w:rsidRDefault="00BE4388" w:rsidP="00BE4388">
      <w:pPr>
        <w:ind w:left="993"/>
        <w:rPr>
          <w:rFonts w:cs="Verdana"/>
          <w:lang w:val="nl-NL"/>
        </w:rPr>
      </w:pPr>
    </w:p>
    <w:p w14:paraId="6C61DAF0"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t>Handelt de onderneming namens of op aanwijzing van een entiteit als bedoeld bij vraag 4.1 of 4.2?</w:t>
      </w:r>
    </w:p>
    <w:p w14:paraId="011928DF" w14:textId="77777777" w:rsidR="00BE4388" w:rsidRPr="005C027B" w:rsidRDefault="00BE4388" w:rsidP="00BE4388">
      <w:pPr>
        <w:ind w:left="993"/>
        <w:rPr>
          <w:rFonts w:cs="Verdana"/>
          <w:lang w:val="nl-NL"/>
        </w:rPr>
      </w:pPr>
    </w:p>
    <w:p w14:paraId="3D4193E8" w14:textId="77777777" w:rsidR="00BE4388" w:rsidRPr="005C027B" w:rsidRDefault="00BE4388" w:rsidP="00BE4388">
      <w:pPr>
        <w:spacing w:line="260" w:lineRule="atLeast"/>
        <w:ind w:left="993"/>
        <w:rPr>
          <w:rFonts w:cs="Verdana"/>
          <w:lang w:val="nl-NL"/>
        </w:rPr>
      </w:pPr>
      <w:r w:rsidRPr="005C027B">
        <w:rPr>
          <w:rFonts w:cs="Verdana"/>
          <w:lang w:val="nl-NL"/>
        </w:rPr>
        <w:t>Ja / nee (doorhalen wat niet van toepassing is)</w:t>
      </w:r>
    </w:p>
    <w:p w14:paraId="17D3FB29" w14:textId="77777777" w:rsidR="00BE4388" w:rsidRPr="005C027B" w:rsidRDefault="00BE4388" w:rsidP="00BE4388">
      <w:pPr>
        <w:spacing w:line="260" w:lineRule="atLeast"/>
        <w:ind w:left="993"/>
        <w:rPr>
          <w:rFonts w:cs="Verdana"/>
          <w:lang w:val="nl-NL"/>
        </w:rPr>
      </w:pPr>
    </w:p>
    <w:p w14:paraId="3A570499"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37583DF8" w14:textId="77777777" w:rsidR="00BE4388" w:rsidRPr="005C027B" w:rsidRDefault="00BE4388" w:rsidP="00BE4388">
      <w:pPr>
        <w:ind w:left="993"/>
        <w:rPr>
          <w:rFonts w:cs="Verdana"/>
          <w:lang w:val="nl-NL"/>
        </w:rPr>
      </w:pPr>
    </w:p>
    <w:p w14:paraId="4F4E2B82" w14:textId="77777777" w:rsidR="00BE4388" w:rsidRPr="005C027B" w:rsidRDefault="00BE4388" w:rsidP="00BE4388">
      <w:pPr>
        <w:ind w:left="993"/>
        <w:rPr>
          <w:rFonts w:cs="Verdana"/>
          <w:lang w:val="nl-NL"/>
        </w:rPr>
      </w:pPr>
      <w:r w:rsidRPr="005C027B">
        <w:rPr>
          <w:rFonts w:cs="Verdana"/>
          <w:lang w:val="nl-NL"/>
        </w:rPr>
        <w:t>Ja / nee (doorhalen wat niet van toepassing is)</w:t>
      </w:r>
    </w:p>
    <w:p w14:paraId="04E800F5" w14:textId="77777777" w:rsidR="00BE4388" w:rsidRDefault="00BE4388" w:rsidP="00BE4388">
      <w:pPr>
        <w:ind w:left="1350" w:hanging="357"/>
        <w:rPr>
          <w:rFonts w:cs="Verdana"/>
          <w:b/>
          <w:bCs/>
          <w:lang w:val="nl-NL"/>
        </w:rPr>
      </w:pPr>
    </w:p>
    <w:p w14:paraId="53796B9A" w14:textId="77777777" w:rsidR="00BE4388" w:rsidRDefault="00BE4388" w:rsidP="00BE4388">
      <w:pPr>
        <w:ind w:left="1350" w:hanging="357"/>
        <w:rPr>
          <w:rFonts w:cs="Verdana"/>
          <w:b/>
          <w:bCs/>
          <w:lang w:val="nl-NL"/>
        </w:rPr>
      </w:pPr>
    </w:p>
    <w:p w14:paraId="7421E06A" w14:textId="77777777" w:rsidR="00BE4388" w:rsidRPr="00E40B9C" w:rsidRDefault="00BE4388" w:rsidP="00BE4388">
      <w:pPr>
        <w:ind w:left="1350" w:hanging="357"/>
        <w:rPr>
          <w:rFonts w:cs="Verdana"/>
          <w:b/>
          <w:bCs/>
          <w:lang w:val="nl-NL"/>
        </w:rPr>
      </w:pPr>
      <w:r w:rsidRPr="00E40B9C">
        <w:rPr>
          <w:rFonts w:cs="Verdana"/>
          <w:b/>
          <w:bCs/>
          <w:lang w:val="nl-NL"/>
        </w:rPr>
        <w:t>VERKLARING</w:t>
      </w:r>
    </w:p>
    <w:p w14:paraId="52AB2ACF" w14:textId="77777777" w:rsidR="00BE4388" w:rsidRPr="00E40B9C" w:rsidRDefault="00BE4388" w:rsidP="00BE4388">
      <w:pPr>
        <w:ind w:left="1345" w:hanging="352"/>
        <w:rPr>
          <w:rFonts w:cs="Verdana"/>
          <w:lang w:val="nl-NL"/>
        </w:rPr>
      </w:pPr>
    </w:p>
    <w:p w14:paraId="0B961B0C" w14:textId="77777777" w:rsidR="00BE4388" w:rsidRPr="00E40B9C" w:rsidRDefault="00BE4388" w:rsidP="00BE4388">
      <w:pPr>
        <w:ind w:left="1350" w:hanging="357"/>
        <w:rPr>
          <w:rFonts w:cs="Verdana"/>
          <w:lang w:val="nl-NL"/>
        </w:rPr>
      </w:pPr>
      <w:r w:rsidRPr="00E40B9C">
        <w:rPr>
          <w:rFonts w:cs="Verdana"/>
          <w:lang w:val="nl-NL"/>
        </w:rPr>
        <w:t>Ondergetekende verklaart dat:</w:t>
      </w:r>
    </w:p>
    <w:p w14:paraId="189858A7"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278DC879"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550A094"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r w:rsidRPr="00E40B9C">
        <w:rPr>
          <w:rFonts w:cs="RijksoverheidSansText-Regular"/>
          <w:szCs w:val="16"/>
          <w:lang w:val="nl-NL"/>
        </w:rPr>
        <w:t>er in de tekst van deze vragenlijst geen wijzigingen zijn aangebracht;</w:t>
      </w:r>
    </w:p>
    <w:p w14:paraId="012D0059"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3672FAC0" w14:textId="77777777" w:rsidR="00BE4388" w:rsidRPr="00E40B9C" w:rsidRDefault="00BE4388" w:rsidP="00BE4388">
      <w:pPr>
        <w:tabs>
          <w:tab w:val="num" w:pos="540"/>
        </w:tabs>
        <w:ind w:left="1345" w:hanging="352"/>
        <w:rPr>
          <w:rFonts w:cs="RijksoverheidSansText-Regular"/>
          <w:szCs w:val="16"/>
          <w:lang w:val="nl-NL"/>
        </w:rPr>
      </w:pPr>
    </w:p>
    <w:p w14:paraId="740A55DD" w14:textId="77777777" w:rsidR="00BE4388" w:rsidRPr="00E40B9C" w:rsidRDefault="00BE4388" w:rsidP="00BE4388">
      <w:pPr>
        <w:pStyle w:val="Broodtekst"/>
        <w:ind w:left="993"/>
        <w:rPr>
          <w:b/>
          <w:lang w:val="nl-NL"/>
        </w:rPr>
      </w:pPr>
      <w:r w:rsidRPr="00E40B9C">
        <w:rPr>
          <w:b/>
          <w:lang w:val="nl-NL"/>
        </w:rPr>
        <w:t>Ondertekening</w:t>
      </w:r>
    </w:p>
    <w:p w14:paraId="4B8CFAD7" w14:textId="77777777" w:rsidR="00BE4388" w:rsidRPr="00E40B9C" w:rsidRDefault="00BE4388" w:rsidP="00BE4388">
      <w:pPr>
        <w:pStyle w:val="Broodtekst"/>
        <w:ind w:left="993"/>
        <w:rPr>
          <w:lang w:val="nl-NL"/>
        </w:rPr>
      </w:pPr>
    </w:p>
    <w:p w14:paraId="7A7FF82C" w14:textId="1EE4A7B2" w:rsidR="00BE4388" w:rsidRPr="00E40B9C" w:rsidRDefault="00BE4388" w:rsidP="00BE4388">
      <w:pPr>
        <w:ind w:left="993"/>
        <w:rPr>
          <w:rFonts w:cs="V&amp;W Syntax (Adobe)"/>
          <w:b/>
          <w:lang w:val="nl-NL"/>
        </w:rPr>
      </w:pPr>
      <w:r w:rsidRPr="00E40B9C">
        <w:rPr>
          <w:lang w:val="nl-NL"/>
        </w:rPr>
        <w:t xml:space="preserve">De aanvullende eigen verklaring dient digitaal te worden ondertekend conform paragraaf </w:t>
      </w:r>
      <w:bookmarkStart w:id="2" w:name="bwBijl_C_641"/>
      <w:r>
        <w:rPr>
          <w:color w:val="000000"/>
          <w:lang w:val="nl-NL"/>
        </w:rPr>
        <w:t>4.3.1</w:t>
      </w:r>
      <w:bookmarkEnd w:id="2"/>
      <w:r w:rsidRPr="00E40B9C">
        <w:rPr>
          <w:color w:val="000000" w:themeColor="text1"/>
          <w:lang w:val="nl-NL"/>
        </w:rPr>
        <w:t>.</w:t>
      </w:r>
    </w:p>
    <w:p w14:paraId="19B09D0B" w14:textId="77777777" w:rsidR="003F5EB0" w:rsidRPr="00BE4388" w:rsidRDefault="003F5EB0" w:rsidP="003F5EB0">
      <w:pPr>
        <w:rPr>
          <w:lang w:val="nl-NL"/>
        </w:rPr>
      </w:pPr>
    </w:p>
    <w:sectPr w:rsidR="003F5EB0" w:rsidRPr="00BE438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EC16" w14:textId="77777777" w:rsidR="00BE4388" w:rsidRDefault="00BE4388" w:rsidP="0088501B">
      <w:r>
        <w:separator/>
      </w:r>
    </w:p>
  </w:endnote>
  <w:endnote w:type="continuationSeparator" w:id="0">
    <w:p w14:paraId="0EE43DE1" w14:textId="77777777" w:rsidR="00BE4388" w:rsidRDefault="00BE438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330C"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5E75"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75B9"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DA5C" w14:textId="77777777" w:rsidR="00BE4388" w:rsidRDefault="00BE4388" w:rsidP="0088501B">
      <w:r>
        <w:separator/>
      </w:r>
    </w:p>
  </w:footnote>
  <w:footnote w:type="continuationSeparator" w:id="0">
    <w:p w14:paraId="11DC5E2E" w14:textId="77777777" w:rsidR="00BE4388" w:rsidRDefault="00BE4388" w:rsidP="0088501B">
      <w:r>
        <w:continuationSeparator/>
      </w:r>
    </w:p>
  </w:footnote>
  <w:footnote w:id="1">
    <w:p w14:paraId="1A60A9AC" w14:textId="77777777" w:rsidR="00BE4388" w:rsidRPr="00C505B4" w:rsidRDefault="00BE4388" w:rsidP="00BE4388">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499"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0E1E"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B21F"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32AA0D20"/>
    <w:lvl w:ilvl="0" w:tplc="49BC47D6">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1CF0977C"/>
    <w:lvl w:ilvl="0">
      <w:start w:val="2"/>
      <w:numFmt w:val="upperLetter"/>
      <w:pStyle w:val="BijlageGenummerdKop"/>
      <w:lvlText w:val="Bijlage %1"/>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1134"/>
        </w:tabs>
        <w:ind w:left="1134" w:hanging="1134"/>
      </w:pPr>
      <w:rPr>
        <w:rFonts w:cs="Times New Roman" w:hint="default"/>
      </w:rPr>
    </w:lvl>
    <w:lvl w:ilvl="2">
      <w:start w:val="1"/>
      <w:numFmt w:val="decimal"/>
      <w:pStyle w:val="BijlageGenummerd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lowerRoman"/>
      <w:lvlText w:val="%6."/>
      <w:lvlJc w:val="right"/>
      <w:pPr>
        <w:tabs>
          <w:tab w:val="num" w:pos="1134"/>
        </w:tabs>
        <w:ind w:left="1134" w:hanging="1134"/>
      </w:pPr>
      <w:rPr>
        <w:rFonts w:cs="Times New Roman" w:hint="default"/>
      </w:rPr>
    </w:lvl>
    <w:lvl w:ilvl="6">
      <w:start w:val="1"/>
      <w:numFmt w:val="decimal"/>
      <w:lvlText w:val="%7."/>
      <w:lvlJc w:val="left"/>
      <w:pPr>
        <w:tabs>
          <w:tab w:val="num" w:pos="1134"/>
        </w:tabs>
        <w:ind w:left="1134" w:hanging="1134"/>
      </w:pPr>
      <w:rPr>
        <w:rFonts w:cs="Times New Roman" w:hint="default"/>
      </w:rPr>
    </w:lvl>
    <w:lvl w:ilvl="7">
      <w:start w:val="1"/>
      <w:numFmt w:val="lowerLetter"/>
      <w:lvlText w:val="%8."/>
      <w:lvlJc w:val="left"/>
      <w:pPr>
        <w:tabs>
          <w:tab w:val="num" w:pos="1134"/>
        </w:tabs>
        <w:ind w:left="1134" w:hanging="1134"/>
      </w:pPr>
      <w:rPr>
        <w:rFonts w:cs="Times New Roman" w:hint="default"/>
      </w:rPr>
    </w:lvl>
    <w:lvl w:ilvl="8">
      <w:start w:val="1"/>
      <w:numFmt w:val="lowerRoman"/>
      <w:lvlText w:val="%9."/>
      <w:lvlJc w:val="right"/>
      <w:pPr>
        <w:tabs>
          <w:tab w:val="num" w:pos="1134"/>
        </w:tabs>
        <w:ind w:left="1134"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3914438">
    <w:abstractNumId w:val="10"/>
  </w:num>
  <w:num w:numId="2" w16cid:durableId="97531482">
    <w:abstractNumId w:val="12"/>
  </w:num>
  <w:num w:numId="3" w16cid:durableId="182213940">
    <w:abstractNumId w:val="32"/>
  </w:num>
  <w:num w:numId="4" w16cid:durableId="2049914749">
    <w:abstractNumId w:val="11"/>
  </w:num>
  <w:num w:numId="5" w16cid:durableId="1697930118">
    <w:abstractNumId w:val="18"/>
  </w:num>
  <w:num w:numId="6" w16cid:durableId="291250131">
    <w:abstractNumId w:val="22"/>
  </w:num>
  <w:num w:numId="7" w16cid:durableId="1005397481">
    <w:abstractNumId w:val="2"/>
  </w:num>
  <w:num w:numId="8" w16cid:durableId="1596279331">
    <w:abstractNumId w:val="1"/>
  </w:num>
  <w:num w:numId="9" w16cid:durableId="1513832751">
    <w:abstractNumId w:val="0"/>
  </w:num>
  <w:num w:numId="10" w16cid:durableId="185366383">
    <w:abstractNumId w:val="8"/>
  </w:num>
  <w:num w:numId="11" w16cid:durableId="1164199830">
    <w:abstractNumId w:val="6"/>
  </w:num>
  <w:num w:numId="12" w16cid:durableId="1105224770">
    <w:abstractNumId w:val="6"/>
  </w:num>
  <w:num w:numId="13" w16cid:durableId="729809663">
    <w:abstractNumId w:val="33"/>
  </w:num>
  <w:num w:numId="14" w16cid:durableId="2082217758">
    <w:abstractNumId w:val="3"/>
  </w:num>
  <w:num w:numId="15" w16cid:durableId="453057314">
    <w:abstractNumId w:val="19"/>
  </w:num>
  <w:num w:numId="16" w16cid:durableId="1713267884">
    <w:abstractNumId w:val="26"/>
  </w:num>
  <w:num w:numId="17" w16cid:durableId="2144274318">
    <w:abstractNumId w:val="9"/>
  </w:num>
  <w:num w:numId="18" w16cid:durableId="244190847">
    <w:abstractNumId w:val="23"/>
  </w:num>
  <w:num w:numId="19" w16cid:durableId="44060672">
    <w:abstractNumId w:val="35"/>
  </w:num>
  <w:num w:numId="20" w16cid:durableId="493424095">
    <w:abstractNumId w:val="13"/>
  </w:num>
  <w:num w:numId="21" w16cid:durableId="1230076456">
    <w:abstractNumId w:val="25"/>
  </w:num>
  <w:num w:numId="22" w16cid:durableId="643047014">
    <w:abstractNumId w:val="29"/>
  </w:num>
  <w:num w:numId="23" w16cid:durableId="845486717">
    <w:abstractNumId w:val="21"/>
  </w:num>
  <w:num w:numId="24" w16cid:durableId="127479052">
    <w:abstractNumId w:val="31"/>
  </w:num>
  <w:num w:numId="25" w16cid:durableId="816578934">
    <w:abstractNumId w:val="30"/>
  </w:num>
  <w:num w:numId="26" w16cid:durableId="1903372704">
    <w:abstractNumId w:val="7"/>
  </w:num>
  <w:num w:numId="27" w16cid:durableId="2033337110">
    <w:abstractNumId w:val="17"/>
  </w:num>
  <w:num w:numId="28" w16cid:durableId="1459228714">
    <w:abstractNumId w:val="24"/>
  </w:num>
  <w:num w:numId="29" w16cid:durableId="2024016180">
    <w:abstractNumId w:val="4"/>
  </w:num>
  <w:num w:numId="30" w16cid:durableId="237524904">
    <w:abstractNumId w:val="14"/>
  </w:num>
  <w:num w:numId="31" w16cid:durableId="1612320603">
    <w:abstractNumId w:val="27"/>
  </w:num>
  <w:num w:numId="32" w16cid:durableId="1544370388">
    <w:abstractNumId w:val="16"/>
  </w:num>
  <w:num w:numId="33" w16cid:durableId="1777023686">
    <w:abstractNumId w:val="36"/>
  </w:num>
  <w:num w:numId="34" w16cid:durableId="447747755">
    <w:abstractNumId w:val="5"/>
  </w:num>
  <w:num w:numId="35" w16cid:durableId="2026709215">
    <w:abstractNumId w:val="34"/>
  </w:num>
  <w:num w:numId="36" w16cid:durableId="1954240618">
    <w:abstractNumId w:val="28"/>
  </w:num>
  <w:num w:numId="37" w16cid:durableId="1203441819">
    <w:abstractNumId w:val="20"/>
  </w:num>
  <w:num w:numId="38" w16cid:durableId="9174004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88"/>
    <w:rsid w:val="00043163"/>
    <w:rsid w:val="00056D70"/>
    <w:rsid w:val="000B3F94"/>
    <w:rsid w:val="000E1F3B"/>
    <w:rsid w:val="000F2207"/>
    <w:rsid w:val="00173156"/>
    <w:rsid w:val="001D6F03"/>
    <w:rsid w:val="001F7188"/>
    <w:rsid w:val="002A6578"/>
    <w:rsid w:val="002B1092"/>
    <w:rsid w:val="002E0FD2"/>
    <w:rsid w:val="003270EE"/>
    <w:rsid w:val="0038549E"/>
    <w:rsid w:val="003B62BD"/>
    <w:rsid w:val="003C4BF2"/>
    <w:rsid w:val="003D51FB"/>
    <w:rsid w:val="003F5EB0"/>
    <w:rsid w:val="003F6EDB"/>
    <w:rsid w:val="0040142D"/>
    <w:rsid w:val="0040571B"/>
    <w:rsid w:val="004272DC"/>
    <w:rsid w:val="00447907"/>
    <w:rsid w:val="00450447"/>
    <w:rsid w:val="00471801"/>
    <w:rsid w:val="00486945"/>
    <w:rsid w:val="004B0EA1"/>
    <w:rsid w:val="004D766D"/>
    <w:rsid w:val="005A4FBE"/>
    <w:rsid w:val="005C0F96"/>
    <w:rsid w:val="005D2CF1"/>
    <w:rsid w:val="005E046F"/>
    <w:rsid w:val="006006F5"/>
    <w:rsid w:val="00650A9B"/>
    <w:rsid w:val="00662528"/>
    <w:rsid w:val="006D2E66"/>
    <w:rsid w:val="006F42D7"/>
    <w:rsid w:val="007435A7"/>
    <w:rsid w:val="007F4AEA"/>
    <w:rsid w:val="008039AA"/>
    <w:rsid w:val="00853860"/>
    <w:rsid w:val="0088386A"/>
    <w:rsid w:val="0088501B"/>
    <w:rsid w:val="008D2753"/>
    <w:rsid w:val="008E3581"/>
    <w:rsid w:val="00905289"/>
    <w:rsid w:val="009A1DD4"/>
    <w:rsid w:val="009C5CF5"/>
    <w:rsid w:val="00A32591"/>
    <w:rsid w:val="00A44ADF"/>
    <w:rsid w:val="00A77ABF"/>
    <w:rsid w:val="00A863E9"/>
    <w:rsid w:val="00B022C4"/>
    <w:rsid w:val="00B34CEA"/>
    <w:rsid w:val="00B559E9"/>
    <w:rsid w:val="00B72222"/>
    <w:rsid w:val="00B80650"/>
    <w:rsid w:val="00BE4388"/>
    <w:rsid w:val="00C36FAA"/>
    <w:rsid w:val="00C71133"/>
    <w:rsid w:val="00CA55CC"/>
    <w:rsid w:val="00CB3317"/>
    <w:rsid w:val="00D3656D"/>
    <w:rsid w:val="00DA3555"/>
    <w:rsid w:val="00DA3923"/>
    <w:rsid w:val="00DC4B3F"/>
    <w:rsid w:val="00DD7357"/>
    <w:rsid w:val="00DD7C5C"/>
    <w:rsid w:val="00E34F8A"/>
    <w:rsid w:val="00E456EE"/>
    <w:rsid w:val="00EA1A54"/>
    <w:rsid w:val="00ED7AB9"/>
    <w:rsid w:val="00EE5BBE"/>
    <w:rsid w:val="00EF7E3D"/>
    <w:rsid w:val="00F65492"/>
    <w:rsid w:val="00FB0705"/>
    <w:rsid w:val="00FF0C1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5A99"/>
  <w15:chartTrackingRefBased/>
  <w15:docId w15:val="{E47A740B-7568-4BF8-AAFC-15FFE3EF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BE4388"/>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BE4388"/>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BE4388"/>
    <w:rPr>
      <w:rFonts w:cs="Times New Roman"/>
      <w:vertAlign w:val="superscript"/>
    </w:rPr>
  </w:style>
  <w:style w:type="paragraph" w:styleId="Voetnoottekst">
    <w:name w:val="footnote text"/>
    <w:basedOn w:val="Standaard"/>
    <w:link w:val="VoetnoottekstChar"/>
    <w:rsid w:val="00BE4388"/>
    <w:pPr>
      <w:spacing w:line="180" w:lineRule="atLeast"/>
    </w:pPr>
    <w:rPr>
      <w:sz w:val="13"/>
      <w:szCs w:val="20"/>
    </w:rPr>
  </w:style>
  <w:style w:type="character" w:customStyle="1" w:styleId="VoetnoottekstChar">
    <w:name w:val="Voetnoottekst Char"/>
    <w:basedOn w:val="Standaardalinea-lettertype"/>
    <w:link w:val="Voetnoottekst"/>
    <w:rsid w:val="00BE4388"/>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BE4388"/>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BE4388"/>
    <w:pPr>
      <w:numPr>
        <w:ilvl w:val="2"/>
        <w:numId w:val="32"/>
      </w:numPr>
      <w:spacing w:before="240"/>
      <w:outlineLvl w:val="2"/>
    </w:pPr>
    <w:rPr>
      <w:i/>
    </w:rPr>
  </w:style>
  <w:style w:type="paragraph" w:customStyle="1" w:styleId="BijlageGenummerdKop">
    <w:name w:val="BijlageGenummerdKop"/>
    <w:next w:val="Broodtekst"/>
    <w:uiPriority w:val="12"/>
    <w:qFormat/>
    <w:rsid w:val="00BE4388"/>
    <w:pPr>
      <w:pageBreakBefore/>
      <w:numPr>
        <w:numId w:val="32"/>
      </w:numPr>
      <w:spacing w:after="660" w:line="300" w:lineRule="atLeast"/>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BE4388"/>
    <w:rPr>
      <w:rFonts w:ascii="Verdana"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4</Pages>
  <Words>1283</Words>
  <Characters>7059</Characters>
  <Application>Microsoft Office Word</Application>
  <DocSecurity>0</DocSecurity>
  <Lines>58</Lines>
  <Paragraphs>16</Paragraphs>
  <ScaleCrop>false</ScaleCrop>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Weijen, Brian van (RWS PPO)</dc:creator>
  <cp:keywords/>
  <dc:description/>
  <cp:lastModifiedBy>Weijen, Brian van (RWS PPO)</cp:lastModifiedBy>
  <cp:revision>3</cp:revision>
  <dcterms:created xsi:type="dcterms:W3CDTF">2025-01-29T09:27:00Z</dcterms:created>
  <dcterms:modified xsi:type="dcterms:W3CDTF">2025-01-29T10:14:00Z</dcterms:modified>
</cp:coreProperties>
</file>