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D3A6" w14:textId="77777777" w:rsidR="00516435" w:rsidRDefault="00516435" w:rsidP="00516435">
      <w:pPr>
        <w:pStyle w:val="Plattetekst"/>
      </w:pPr>
    </w:p>
    <w:tbl>
      <w:tblPr>
        <w:tblStyle w:val="Tabelraster"/>
        <w:tblpPr w:vertAnchor="page" w:horzAnchor="page" w:tblpX="757" w:tblpY="2293"/>
        <w:tblOverlap w:val="never"/>
        <w:tblW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1"/>
      </w:tblGrid>
      <w:tr w:rsidR="000A5AA0" w14:paraId="5015707B" w14:textId="77777777" w:rsidTr="4FB57572">
        <w:trPr>
          <w:trHeight w:val="2758"/>
        </w:trPr>
        <w:tc>
          <w:tcPr>
            <w:tcW w:w="6691" w:type="dxa"/>
          </w:tcPr>
          <w:p w14:paraId="228793BD" w14:textId="7F5E3B79" w:rsidR="00C938BD" w:rsidRDefault="00384FE5" w:rsidP="00C938BD">
            <w:pPr>
              <w:jc w:val="center"/>
              <w:rPr>
                <w:b/>
                <w:color w:val="783293" w:themeColor="accent2"/>
                <w:sz w:val="64"/>
                <w:szCs w:val="64"/>
              </w:rPr>
            </w:pPr>
            <w:r>
              <w:rPr>
                <w:b/>
                <w:color w:val="783293" w:themeColor="accent2"/>
                <w:sz w:val="64"/>
                <w:szCs w:val="64"/>
              </w:rPr>
              <w:t>Inschrijf</w:t>
            </w:r>
            <w:r w:rsidR="007F0FA6">
              <w:rPr>
                <w:b/>
                <w:color w:val="783293" w:themeColor="accent2"/>
                <w:sz w:val="64"/>
                <w:szCs w:val="64"/>
              </w:rPr>
              <w:t>formulier</w:t>
            </w:r>
          </w:p>
          <w:p w14:paraId="039C6DEA" w14:textId="1DE304C7" w:rsidR="00C938BD" w:rsidRDefault="00C938BD" w:rsidP="00C938B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76F7CBDA" w14:textId="77777777" w:rsidR="00B871E3" w:rsidRDefault="00B871E3" w:rsidP="00C938B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6597906E" w14:textId="2F532F04" w:rsidR="000A5AA0" w:rsidRPr="000A5AA0" w:rsidRDefault="001257B6" w:rsidP="000A5AA0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  <w:r>
              <w:rPr>
                <w:b/>
                <w:color w:val="783293" w:themeColor="accent2"/>
                <w:sz w:val="28"/>
                <w:szCs w:val="28"/>
              </w:rPr>
              <w:t>B</w:t>
            </w:r>
            <w:r w:rsidR="000A5AA0" w:rsidRPr="000A5AA0">
              <w:rPr>
                <w:b/>
                <w:color w:val="783293" w:themeColor="accent2"/>
                <w:sz w:val="28"/>
                <w:szCs w:val="28"/>
              </w:rPr>
              <w:t xml:space="preserve">eschermd wonen, </w:t>
            </w:r>
            <w:r w:rsidR="00B91513">
              <w:rPr>
                <w:b/>
                <w:color w:val="783293" w:themeColor="accent2"/>
                <w:sz w:val="28"/>
                <w:szCs w:val="28"/>
              </w:rPr>
              <w:t>(zelfstandig) beschermd thuis</w:t>
            </w:r>
            <w:r w:rsidR="007A7D5B">
              <w:rPr>
                <w:b/>
                <w:color w:val="783293" w:themeColor="accent2"/>
                <w:sz w:val="28"/>
                <w:szCs w:val="28"/>
              </w:rPr>
              <w:t xml:space="preserve"> en k</w:t>
            </w:r>
            <w:r w:rsidR="007A7D5B" w:rsidRPr="007A7D5B">
              <w:rPr>
                <w:b/>
                <w:color w:val="783293" w:themeColor="accent2"/>
                <w:sz w:val="28"/>
                <w:szCs w:val="28"/>
              </w:rPr>
              <w:t xml:space="preserve">ortdurend verblijf  </w:t>
            </w:r>
          </w:p>
          <w:p w14:paraId="028CA8CD" w14:textId="77777777" w:rsidR="000A5AA0" w:rsidRPr="000A5AA0" w:rsidRDefault="000A5AA0" w:rsidP="000A5AA0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0C583FB9" w14:textId="67B1DAE0" w:rsidR="000A5AA0" w:rsidRDefault="00843968" w:rsidP="000A5AA0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  <w:r>
              <w:rPr>
                <w:b/>
                <w:color w:val="783293" w:themeColor="accent2"/>
                <w:sz w:val="28"/>
                <w:szCs w:val="28"/>
              </w:rPr>
              <w:t>Centraal Gelderland</w:t>
            </w:r>
            <w:r w:rsidR="000A5AA0" w:rsidRPr="000A5AA0">
              <w:rPr>
                <w:b/>
                <w:color w:val="783293" w:themeColor="accent2"/>
                <w:sz w:val="28"/>
                <w:szCs w:val="28"/>
              </w:rPr>
              <w:br/>
            </w:r>
          </w:p>
          <w:p w14:paraId="3091451F" w14:textId="46ECCE59" w:rsidR="000A5AA0" w:rsidRPr="000C5116" w:rsidRDefault="000A5AA0" w:rsidP="000C5116">
            <w:pPr>
              <w:jc w:val="center"/>
              <w:rPr>
                <w:bCs/>
                <w:color w:val="783293" w:themeColor="accent2"/>
                <w:sz w:val="18"/>
                <w:szCs w:val="18"/>
              </w:rPr>
            </w:pPr>
          </w:p>
        </w:tc>
      </w:tr>
    </w:tbl>
    <w:p w14:paraId="6188FDB1" w14:textId="77777777" w:rsidR="00516435" w:rsidRPr="00516435" w:rsidRDefault="00516435" w:rsidP="00516435">
      <w:pPr>
        <w:pStyle w:val="Plattetekst"/>
      </w:pPr>
    </w:p>
    <w:p w14:paraId="5F79556D" w14:textId="77777777" w:rsidR="00E8692D" w:rsidRPr="00516435" w:rsidRDefault="00E8692D" w:rsidP="00516435">
      <w:pPr>
        <w:pStyle w:val="Plattetekst"/>
      </w:pPr>
    </w:p>
    <w:tbl>
      <w:tblPr>
        <w:tblStyle w:val="Tabelraster"/>
        <w:tblpPr w:vertAnchor="page" w:horzAnchor="margin" w:tblpY="11293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A5AA0" w14:paraId="4C1F6939" w14:textId="77777777" w:rsidTr="4FB57572">
        <w:trPr>
          <w:cantSplit/>
          <w:trHeight w:hRule="exact" w:val="3402"/>
        </w:trPr>
        <w:tc>
          <w:tcPr>
            <w:tcW w:w="9072" w:type="dxa"/>
            <w:vAlign w:val="bottom"/>
          </w:tcPr>
          <w:p w14:paraId="340F5AE9" w14:textId="42F6313A" w:rsidR="000A5AA0" w:rsidRDefault="000A5AA0" w:rsidP="000A5AA0">
            <w:pPr>
              <w:rPr>
                <w:noProof/>
              </w:rPr>
            </w:pPr>
            <w:bookmarkStart w:id="0" w:name="_Toc13065701"/>
          </w:p>
        </w:tc>
      </w:tr>
      <w:bookmarkEnd w:id="0"/>
    </w:tbl>
    <w:p w14:paraId="0AE14586" w14:textId="77777777" w:rsidR="002226B7" w:rsidRDefault="002226B7" w:rsidP="00516435">
      <w:pPr>
        <w:pStyle w:val="Plattetekst"/>
        <w:rPr>
          <w:noProof/>
        </w:rPr>
      </w:pPr>
    </w:p>
    <w:p w14:paraId="7F34E00C" w14:textId="0A165DEC" w:rsidR="00516435" w:rsidRDefault="00516435" w:rsidP="00516435">
      <w:pPr>
        <w:pStyle w:val="Plattetekst"/>
        <w:rPr>
          <w:noProof/>
        </w:rPr>
      </w:pPr>
    </w:p>
    <w:p w14:paraId="67D38F10" w14:textId="4BFC13E7" w:rsidR="00207F3F" w:rsidRDefault="007F0FA6" w:rsidP="007F0FA6">
      <w:pPr>
        <w:pStyle w:val="Kop1"/>
        <w:numPr>
          <w:ilvl w:val="0"/>
          <w:numId w:val="0"/>
        </w:numPr>
        <w:ind w:left="567" w:hanging="567"/>
      </w:pPr>
      <w:r>
        <w:lastRenderedPageBreak/>
        <w:t xml:space="preserve">Gegevens </w:t>
      </w:r>
      <w:r w:rsidR="00384FE5">
        <w:t>inschrijver</w:t>
      </w:r>
    </w:p>
    <w:p w14:paraId="3B7011EF" w14:textId="77777777" w:rsidR="00A3695D" w:rsidRPr="00A3695D" w:rsidRDefault="00A3695D" w:rsidP="00B3253E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84FE5" w:rsidRPr="00CA1188" w14:paraId="28CCE2B4" w14:textId="77777777" w:rsidTr="0084656F">
        <w:trPr>
          <w:trHeight w:val="284"/>
        </w:trPr>
        <w:tc>
          <w:tcPr>
            <w:tcW w:w="2835" w:type="dxa"/>
            <w:shd w:val="clear" w:color="auto" w:fill="E6D0EF"/>
          </w:tcPr>
          <w:p w14:paraId="4355DE04" w14:textId="77777777" w:rsidR="00384FE5" w:rsidRPr="00D27BD8" w:rsidRDefault="00384FE5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Naam onderneming</w:t>
            </w:r>
          </w:p>
          <w:p w14:paraId="21FA8420" w14:textId="0A82B5D1" w:rsidR="00384FE5" w:rsidRPr="00384FE5" w:rsidRDefault="00384FE5" w:rsidP="00ED2A47">
            <w:pPr>
              <w:spacing w:line="240" w:lineRule="auto"/>
              <w:rPr>
                <w:rFonts w:cs="Calibri"/>
                <w:i/>
                <w:iCs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Naam van uw onderneming waarmee u staat ingeschreven in het nationale beroeps- en handelsregister</w:t>
            </w:r>
          </w:p>
        </w:tc>
        <w:tc>
          <w:tcPr>
            <w:tcW w:w="5670" w:type="dxa"/>
            <w:shd w:val="clear" w:color="auto" w:fill="FAF6FC"/>
          </w:tcPr>
          <w:p w14:paraId="22AB82FD" w14:textId="175B2341" w:rsidR="00384FE5" w:rsidRPr="00D27BD8" w:rsidRDefault="00384FE5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3AF19145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3A4AD555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Naam contactpersoon </w:t>
            </w:r>
          </w:p>
          <w:p w14:paraId="36B0ECA7" w14:textId="50DAA2F5" w:rsidR="00384FE5" w:rsidRPr="003E2CDE" w:rsidRDefault="00384FE5" w:rsidP="00ED2A47">
            <w:pPr>
              <w:spacing w:line="240" w:lineRule="auto"/>
              <w:rPr>
                <w:rFonts w:cs="Calibri"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Contactpersoon die namens uw onderneming het aanspreekpunt is tijdens de aanbesteding</w:t>
            </w:r>
          </w:p>
        </w:tc>
        <w:tc>
          <w:tcPr>
            <w:tcW w:w="5670" w:type="dxa"/>
            <w:shd w:val="clear" w:color="auto" w:fill="FAF6FC"/>
          </w:tcPr>
          <w:p w14:paraId="3C73A0EE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0701059B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605ED07E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Functie contactpersoon</w:t>
            </w:r>
          </w:p>
        </w:tc>
        <w:tc>
          <w:tcPr>
            <w:tcW w:w="5670" w:type="dxa"/>
            <w:shd w:val="clear" w:color="auto" w:fill="FAF6FC"/>
          </w:tcPr>
          <w:p w14:paraId="49325DC0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3071561B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5C54FC88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4D40BCD6" w14:textId="7141366B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E-mail </w:t>
            </w:r>
            <w:r w:rsidR="00384FE5" w:rsidRPr="00D27BD8">
              <w:rPr>
                <w:rFonts w:cs="Calibri"/>
                <w:sz w:val="20"/>
                <w:szCs w:val="20"/>
              </w:rPr>
              <w:t>contactpersoon</w:t>
            </w:r>
          </w:p>
        </w:tc>
        <w:tc>
          <w:tcPr>
            <w:tcW w:w="5670" w:type="dxa"/>
            <w:shd w:val="clear" w:color="auto" w:fill="FAF6FC"/>
          </w:tcPr>
          <w:p w14:paraId="2FE547FA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47993A0E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49A36585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4368D841" w14:textId="1E231FBD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bookmarkStart w:id="1" w:name="_Hlk196922825"/>
            <w:r w:rsidRPr="00D27BD8">
              <w:rPr>
                <w:rFonts w:cs="Calibri"/>
                <w:sz w:val="20"/>
                <w:szCs w:val="20"/>
              </w:rPr>
              <w:t>Telefoon</w:t>
            </w:r>
            <w:r w:rsidR="00384FE5" w:rsidRPr="00D27BD8">
              <w:rPr>
                <w:rFonts w:cs="Calibri"/>
                <w:sz w:val="20"/>
                <w:szCs w:val="20"/>
              </w:rPr>
              <w:t xml:space="preserve"> contactpersoon</w:t>
            </w:r>
          </w:p>
        </w:tc>
        <w:tc>
          <w:tcPr>
            <w:tcW w:w="5670" w:type="dxa"/>
            <w:shd w:val="clear" w:color="auto" w:fill="FAF6FC"/>
          </w:tcPr>
          <w:p w14:paraId="4EA8A976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283D1034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bookmarkEnd w:id="1"/>
    </w:tbl>
    <w:p w14:paraId="0D4A5AEE" w14:textId="77777777" w:rsidR="007F0FA6" w:rsidRDefault="007F0FA6" w:rsidP="005B480A"/>
    <w:p w14:paraId="2499ADE5" w14:textId="77777777" w:rsidR="007F0FA6" w:rsidRDefault="007F0FA6" w:rsidP="005B480A"/>
    <w:p w14:paraId="39A93645" w14:textId="4961D0E3" w:rsidR="003F761D" w:rsidRDefault="003F761D" w:rsidP="003F761D">
      <w:pPr>
        <w:pStyle w:val="Kop1"/>
        <w:pageBreakBefore w:val="0"/>
        <w:numPr>
          <w:ilvl w:val="0"/>
          <w:numId w:val="0"/>
        </w:numPr>
        <w:ind w:left="567" w:hanging="567"/>
      </w:pPr>
      <w:r>
        <w:t>Schrijft u samen in?</w:t>
      </w:r>
    </w:p>
    <w:p w14:paraId="62F857F8" w14:textId="77777777" w:rsidR="00B3253E" w:rsidRPr="00B3253E" w:rsidRDefault="00B3253E" w:rsidP="00B3253E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8505"/>
      </w:tblGrid>
      <w:tr w:rsidR="003F761D" w:rsidRPr="00CA1188" w14:paraId="4FC31499" w14:textId="77777777" w:rsidTr="0084656F">
        <w:trPr>
          <w:trHeight w:val="284"/>
        </w:trPr>
        <w:tc>
          <w:tcPr>
            <w:tcW w:w="8505" w:type="dxa"/>
            <w:shd w:val="clear" w:color="auto" w:fill="E6D0EF"/>
          </w:tcPr>
          <w:p w14:paraId="708B4603" w14:textId="3CA7CC3D" w:rsidR="009A4217" w:rsidRPr="00D27BD8" w:rsidRDefault="009A4217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Naam onderneming of namen ondernemingen</w:t>
            </w:r>
          </w:p>
          <w:p w14:paraId="7FE35865" w14:textId="7AF7A57E" w:rsidR="003F761D" w:rsidRPr="003E2CDE" w:rsidRDefault="003F761D" w:rsidP="009A4217">
            <w:pPr>
              <w:spacing w:line="240" w:lineRule="auto"/>
              <w:rPr>
                <w:rFonts w:cs="Calibri"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Als u inschrijft als samenwerkingsverband of met onderaannemers</w:t>
            </w:r>
            <w:r w:rsidR="009A4217"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: geef de n</w:t>
            </w: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amen </w:t>
            </w:r>
            <w:r w:rsidR="009A4217"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op </w:t>
            </w: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van de leden van het samenwerkingsverband of van de onderaannemers waarmee zij staan ingeschreven in het nationale beroeps- en handelsregister</w:t>
            </w:r>
          </w:p>
        </w:tc>
      </w:tr>
      <w:tr w:rsidR="003F761D" w:rsidRPr="00CA1188" w14:paraId="64185966" w14:textId="77777777" w:rsidTr="003F761D">
        <w:trPr>
          <w:trHeight w:val="284"/>
        </w:trPr>
        <w:tc>
          <w:tcPr>
            <w:tcW w:w="8505" w:type="dxa"/>
            <w:shd w:val="clear" w:color="auto" w:fill="FAF6FC"/>
          </w:tcPr>
          <w:p w14:paraId="0068E8D8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5A91729A" w14:textId="77777777" w:rsidR="00E92BB4" w:rsidRPr="00D27BD8" w:rsidRDefault="00E92BB4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09BE498D" w14:textId="18A2F311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F761D" w:rsidRPr="00CA1188" w14:paraId="259E7EBF" w14:textId="77777777" w:rsidTr="0084656F">
        <w:trPr>
          <w:trHeight w:val="284"/>
        </w:trPr>
        <w:tc>
          <w:tcPr>
            <w:tcW w:w="8505" w:type="dxa"/>
            <w:shd w:val="clear" w:color="auto" w:fill="E6D0EF"/>
          </w:tcPr>
          <w:p w14:paraId="4509D789" w14:textId="72C5B67A" w:rsidR="003F761D" w:rsidRPr="00D27BD8" w:rsidRDefault="003F761D" w:rsidP="00CD5C9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Toelichting op voor </w:t>
            </w:r>
            <w:r w:rsidRPr="00D27BD8">
              <w:rPr>
                <w:rFonts w:cs="Calibri"/>
                <w:sz w:val="20"/>
                <w:szCs w:val="20"/>
                <w:u w:val="single"/>
              </w:rPr>
              <w:t xml:space="preserve">welk </w:t>
            </w:r>
            <w:r w:rsidR="00F65573" w:rsidRPr="00D27BD8">
              <w:rPr>
                <w:rFonts w:cs="Calibri"/>
                <w:sz w:val="20"/>
                <w:szCs w:val="20"/>
                <w:u w:val="single"/>
              </w:rPr>
              <w:t>perceel</w:t>
            </w:r>
            <w:r w:rsidR="00F65573" w:rsidRPr="00D27BD8">
              <w:rPr>
                <w:rFonts w:cs="Calibri"/>
                <w:sz w:val="20"/>
                <w:szCs w:val="20"/>
              </w:rPr>
              <w:t xml:space="preserve"> en </w:t>
            </w:r>
            <w:r w:rsidR="00F65573" w:rsidRPr="00D27BD8">
              <w:rPr>
                <w:rFonts w:cs="Calibri"/>
                <w:sz w:val="20"/>
                <w:szCs w:val="20"/>
                <w:u w:val="single"/>
              </w:rPr>
              <w:t xml:space="preserve">welk </w:t>
            </w:r>
            <w:r w:rsidRPr="00D27BD8">
              <w:rPr>
                <w:rFonts w:cs="Calibri"/>
                <w:sz w:val="20"/>
                <w:szCs w:val="20"/>
                <w:u w:val="single"/>
              </w:rPr>
              <w:t>deel</w:t>
            </w:r>
            <w:r w:rsidRPr="00D27BD8">
              <w:rPr>
                <w:rFonts w:cs="Calibri"/>
                <w:sz w:val="20"/>
                <w:szCs w:val="20"/>
              </w:rPr>
              <w:t xml:space="preserve"> van de opdracht u met hen samenwerkt</w:t>
            </w:r>
            <w:r w:rsidR="00CD5C97" w:rsidRPr="00D27BD8">
              <w:rPr>
                <w:rFonts w:cs="Calibri"/>
                <w:sz w:val="20"/>
                <w:szCs w:val="20"/>
              </w:rPr>
              <w:t xml:space="preserve">, en </w:t>
            </w:r>
            <w:r w:rsidR="00CD5C97" w:rsidRPr="00D27BD8">
              <w:rPr>
                <w:rFonts w:cs="Calibri"/>
                <w:sz w:val="20"/>
                <w:szCs w:val="20"/>
                <w:u w:val="single"/>
              </w:rPr>
              <w:t>waarom</w:t>
            </w:r>
            <w:r w:rsidR="00CD5C97" w:rsidRPr="00D27BD8">
              <w:rPr>
                <w:rFonts w:cs="Calibri"/>
                <w:sz w:val="20"/>
                <w:szCs w:val="20"/>
              </w:rPr>
              <w:t xml:space="preserve"> u met hen samenwerkt </w:t>
            </w:r>
          </w:p>
        </w:tc>
      </w:tr>
      <w:tr w:rsidR="003F761D" w:rsidRPr="00CA1188" w14:paraId="2C7CE94F" w14:textId="77777777" w:rsidTr="0084656F">
        <w:trPr>
          <w:trHeight w:val="284"/>
        </w:trPr>
        <w:tc>
          <w:tcPr>
            <w:tcW w:w="8505" w:type="dxa"/>
            <w:shd w:val="clear" w:color="auto" w:fill="FAF6FC"/>
          </w:tcPr>
          <w:p w14:paraId="05B44D82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5AA54A74" w14:textId="77777777" w:rsidR="00E92BB4" w:rsidRPr="00D27BD8" w:rsidRDefault="00E92BB4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4C712A9F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3BA380D" w14:textId="77777777" w:rsidR="003F761D" w:rsidRDefault="003F761D" w:rsidP="003F761D"/>
    <w:p w14:paraId="588359FD" w14:textId="77777777" w:rsidR="00B91350" w:rsidRDefault="00B91350" w:rsidP="00B91350">
      <w:pPr>
        <w:spacing w:after="60"/>
      </w:pPr>
    </w:p>
    <w:p w14:paraId="42201620" w14:textId="77777777" w:rsidR="00B91350" w:rsidRDefault="00B91350" w:rsidP="00B91350">
      <w:pPr>
        <w:spacing w:after="60"/>
      </w:pPr>
    </w:p>
    <w:p w14:paraId="2378FE18" w14:textId="77777777" w:rsidR="001E5F37" w:rsidRDefault="001E5F37" w:rsidP="003F761D">
      <w:pPr>
        <w:spacing w:after="60"/>
        <w:sectPr w:rsidR="001E5F37" w:rsidSect="009211C5">
          <w:footerReference w:type="default" r:id="rId11"/>
          <w:headerReference w:type="first" r:id="rId12"/>
          <w:footerReference w:type="first" r:id="rId13"/>
          <w:pgSz w:w="11900" w:h="16840"/>
          <w:pgMar w:top="1701" w:right="1701" w:bottom="1701" w:left="1701" w:header="567" w:footer="1134" w:gutter="0"/>
          <w:cols w:space="708"/>
          <w:titlePg/>
          <w:docGrid w:linePitch="360"/>
        </w:sectPr>
      </w:pPr>
    </w:p>
    <w:p w14:paraId="374F1763" w14:textId="77777777" w:rsidR="00907AB7" w:rsidRDefault="00907AB7" w:rsidP="00907AB7">
      <w:pPr>
        <w:pStyle w:val="Kop1"/>
        <w:numPr>
          <w:ilvl w:val="0"/>
          <w:numId w:val="0"/>
        </w:numPr>
        <w:ind w:left="567" w:hanging="567"/>
      </w:pPr>
      <w:r>
        <w:lastRenderedPageBreak/>
        <w:t>Op welke percelen schrijft u in?</w:t>
      </w:r>
    </w:p>
    <w:p w14:paraId="3BF4533A" w14:textId="77777777" w:rsidR="008771F4" w:rsidRPr="008771F4" w:rsidRDefault="008771F4" w:rsidP="008771F4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2126"/>
        <w:gridCol w:w="2127"/>
        <w:gridCol w:w="1275"/>
      </w:tblGrid>
      <w:tr w:rsidR="00907AB7" w:rsidRPr="00CA1188" w14:paraId="139996AD" w14:textId="77777777" w:rsidTr="0084656F">
        <w:trPr>
          <w:trHeight w:val="307"/>
        </w:trPr>
        <w:tc>
          <w:tcPr>
            <w:tcW w:w="8505" w:type="dxa"/>
            <w:gridSpan w:val="5"/>
            <w:shd w:val="clear" w:color="auto" w:fill="E6D0EF" w:themeFill="accent2" w:themeFillTint="33"/>
          </w:tcPr>
          <w:p w14:paraId="0BD22C42" w14:textId="1F1CBDD0" w:rsidR="00907AB7" w:rsidRPr="00A6267C" w:rsidRDefault="00907AB7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Er geldt geen beperking op het aantal percelen waarop u mag inschrijven. U mag dus inschrijven op één, op twee of op alle </w:t>
            </w:r>
            <w:r w:rsidR="00C7324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drie</w:t>
            </w: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percelen </w:t>
            </w:r>
          </w:p>
          <w:p w14:paraId="0D387D19" w14:textId="77777777" w:rsidR="00907AB7" w:rsidRPr="00DC11F3" w:rsidRDefault="00907AB7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Voor perceel 2 en 3 geldt dat u vrij naar keuze op een of meer gebieden mag inschrijven</w:t>
            </w:r>
          </w:p>
          <w:p w14:paraId="18F895DA" w14:textId="5AA76FA9" w:rsidR="00DC11F3" w:rsidRPr="00FB68D9" w:rsidRDefault="00DC11F3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Als u voor perceel 2 inschrijft op één of twee van de drie gebieden omdat u in die gebieden 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een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)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woonvoorziening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(en)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heeft, dan geldt dat ook inwoners uit de andere gebieden gebruik kunnen maken van deze voorziening</w:t>
            </w:r>
            <w:r w:rsidR="000F63D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(en)</w:t>
            </w:r>
          </w:p>
        </w:tc>
      </w:tr>
      <w:tr w:rsidR="00907AB7" w:rsidRPr="00CA1188" w14:paraId="39BA19E9" w14:textId="77777777" w:rsidTr="0084656F">
        <w:trPr>
          <w:trHeight w:val="307"/>
        </w:trPr>
        <w:tc>
          <w:tcPr>
            <w:tcW w:w="851" w:type="dxa"/>
            <w:shd w:val="clear" w:color="auto" w:fill="E6D0EF" w:themeFill="accent2" w:themeFillTint="33"/>
          </w:tcPr>
          <w:p w14:paraId="06363375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Perceel</w:t>
            </w:r>
          </w:p>
        </w:tc>
        <w:tc>
          <w:tcPr>
            <w:tcW w:w="2126" w:type="dxa"/>
            <w:shd w:val="clear" w:color="auto" w:fill="E6D0EF"/>
          </w:tcPr>
          <w:p w14:paraId="6860C35A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Scope </w:t>
            </w:r>
          </w:p>
        </w:tc>
        <w:tc>
          <w:tcPr>
            <w:tcW w:w="2126" w:type="dxa"/>
            <w:shd w:val="clear" w:color="auto" w:fill="E6D0EF"/>
          </w:tcPr>
          <w:p w14:paraId="63334835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Regio</w:t>
            </w:r>
          </w:p>
        </w:tc>
        <w:tc>
          <w:tcPr>
            <w:tcW w:w="2127" w:type="dxa"/>
            <w:shd w:val="clear" w:color="auto" w:fill="E6D0EF" w:themeFill="accent2" w:themeFillTint="33"/>
          </w:tcPr>
          <w:p w14:paraId="41660467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Gebiedsindeling</w:t>
            </w:r>
          </w:p>
        </w:tc>
        <w:tc>
          <w:tcPr>
            <w:tcW w:w="1275" w:type="dxa"/>
            <w:shd w:val="clear" w:color="auto" w:fill="E6D0EF" w:themeFill="accent2" w:themeFillTint="33"/>
          </w:tcPr>
          <w:p w14:paraId="01C3B385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Schrijft u in?</w:t>
            </w:r>
          </w:p>
          <w:p w14:paraId="4BCAAF76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D27BD8">
              <w:rPr>
                <w:rFonts w:cstheme="minorHAnsi"/>
                <w:sz w:val="20"/>
                <w:szCs w:val="20"/>
              </w:rPr>
              <w:t>Ja /</w:t>
            </w:r>
            <w:proofErr w:type="gramEnd"/>
            <w:r w:rsidRPr="00D27BD8">
              <w:rPr>
                <w:rFonts w:cstheme="minorHAnsi"/>
                <w:sz w:val="20"/>
                <w:szCs w:val="20"/>
              </w:rPr>
              <w:t xml:space="preserve"> Nee</w:t>
            </w:r>
          </w:p>
        </w:tc>
      </w:tr>
      <w:tr w:rsidR="00907AB7" w:rsidRPr="00CA1188" w14:paraId="121E74BE" w14:textId="77777777" w:rsidTr="0084656F">
        <w:trPr>
          <w:trHeight w:val="692"/>
        </w:trPr>
        <w:tc>
          <w:tcPr>
            <w:tcW w:w="851" w:type="dxa"/>
            <w:shd w:val="clear" w:color="auto" w:fill="EEE0F4"/>
          </w:tcPr>
          <w:p w14:paraId="3380DA89" w14:textId="77777777" w:rsidR="00907AB7" w:rsidRPr="00D27BD8" w:rsidRDefault="00907AB7" w:rsidP="0084656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EEE0F4"/>
          </w:tcPr>
          <w:p w14:paraId="714C79E8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Beschermd wonen</w:t>
            </w:r>
          </w:p>
          <w:p w14:paraId="492667CA" w14:textId="77777777" w:rsidR="00737234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D27BD8">
              <w:rPr>
                <w:rFonts w:cstheme="minorHAnsi"/>
                <w:sz w:val="20"/>
                <w:szCs w:val="20"/>
              </w:rPr>
              <w:t>en</w:t>
            </w:r>
            <w:proofErr w:type="gramEnd"/>
            <w:r w:rsidRPr="00D27BD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0FABDF0" w14:textId="1794F923" w:rsidR="00907AB7" w:rsidRPr="00D27BD8" w:rsidRDefault="00653610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Tijdelijk overgangsproduct beschermd wonen </w:t>
            </w:r>
          </w:p>
        </w:tc>
        <w:tc>
          <w:tcPr>
            <w:tcW w:w="2126" w:type="dxa"/>
            <w:shd w:val="clear" w:color="auto" w:fill="EEE0F4"/>
          </w:tcPr>
          <w:p w14:paraId="6E5567F7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5D826F62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Geen </w:t>
            </w:r>
          </w:p>
        </w:tc>
        <w:tc>
          <w:tcPr>
            <w:tcW w:w="1275" w:type="dxa"/>
            <w:shd w:val="clear" w:color="auto" w:fill="FAF6FC"/>
          </w:tcPr>
          <w:p w14:paraId="10ADE5CF" w14:textId="1E9A282F" w:rsidR="00E0278E" w:rsidRPr="00D27BD8" w:rsidRDefault="00000000" w:rsidP="00BD51C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190983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1C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278E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6FF7D7CB" w14:textId="57E17CEA" w:rsidR="00907AB7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9250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1C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278E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3F57D4" w:rsidRPr="00CA1188" w14:paraId="2A004072" w14:textId="77777777" w:rsidTr="0084656F">
        <w:trPr>
          <w:trHeight w:val="570"/>
        </w:trPr>
        <w:tc>
          <w:tcPr>
            <w:tcW w:w="851" w:type="dxa"/>
            <w:vMerge w:val="restart"/>
            <w:shd w:val="clear" w:color="auto" w:fill="EEE0F4"/>
          </w:tcPr>
          <w:p w14:paraId="35716960" w14:textId="77777777" w:rsidR="003F57D4" w:rsidRPr="00D27BD8" w:rsidRDefault="003F57D4" w:rsidP="003F57D4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5AE4653C" w14:textId="77777777" w:rsidR="003F57D4" w:rsidRPr="00D27BD8" w:rsidRDefault="003F57D4" w:rsidP="003F57D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Beschermd thuis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070C9514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08BFD16C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Arnhem, Renkum, Rheden, Rozendaal</w:t>
            </w:r>
          </w:p>
        </w:tc>
        <w:tc>
          <w:tcPr>
            <w:tcW w:w="1275" w:type="dxa"/>
            <w:shd w:val="clear" w:color="auto" w:fill="FAF6FC"/>
          </w:tcPr>
          <w:p w14:paraId="3F87649A" w14:textId="77777777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70490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41D1D5B4" w14:textId="46C13186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59344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3F57D4" w:rsidRPr="00CA1188" w14:paraId="75256B2E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66B51806" w14:textId="77777777" w:rsidR="003F57D4" w:rsidRPr="00D27BD8" w:rsidRDefault="003F57D4" w:rsidP="003F57D4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4C678A60" w14:textId="77777777" w:rsidR="003F57D4" w:rsidRPr="00D27BD8" w:rsidRDefault="003F57D4" w:rsidP="003F57D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3B3469CE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64CBD103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Westervoort, Duiven, Zevenaar en Doesburg (de Liemers)</w:t>
            </w:r>
          </w:p>
        </w:tc>
        <w:tc>
          <w:tcPr>
            <w:tcW w:w="1275" w:type="dxa"/>
            <w:shd w:val="clear" w:color="auto" w:fill="FAF6FC"/>
          </w:tcPr>
          <w:p w14:paraId="457B533B" w14:textId="77777777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105399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7A1E3D5F" w14:textId="688D3E18" w:rsidR="003F57D4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6714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4ABD49C3" w14:textId="77777777" w:rsidTr="0084656F">
        <w:trPr>
          <w:trHeight w:val="745"/>
        </w:trPr>
        <w:tc>
          <w:tcPr>
            <w:tcW w:w="851" w:type="dxa"/>
            <w:vMerge/>
            <w:shd w:val="clear" w:color="auto" w:fill="EEE0F4"/>
          </w:tcPr>
          <w:p w14:paraId="378DC5B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54E6B6A6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31F9EED9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5C4CCDE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Overbetuwe en Lingewaard</w:t>
            </w:r>
          </w:p>
        </w:tc>
        <w:tc>
          <w:tcPr>
            <w:tcW w:w="1275" w:type="dxa"/>
            <w:shd w:val="clear" w:color="auto" w:fill="FAF6FC"/>
          </w:tcPr>
          <w:p w14:paraId="0BD928A2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08533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0984E7CD" w14:textId="58951248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4888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00F0E643" w14:textId="77777777" w:rsidTr="0084656F">
        <w:trPr>
          <w:trHeight w:val="570"/>
        </w:trPr>
        <w:tc>
          <w:tcPr>
            <w:tcW w:w="851" w:type="dxa"/>
            <w:vMerge w:val="restart"/>
            <w:shd w:val="clear" w:color="auto" w:fill="EEE0F4"/>
          </w:tcPr>
          <w:p w14:paraId="5AC390B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1B936BEA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Zelfstandig beschermd thuis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019FA2AA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642FFF24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Arnhem, Renkum, Rheden, Rozendaal</w:t>
            </w:r>
          </w:p>
        </w:tc>
        <w:tc>
          <w:tcPr>
            <w:tcW w:w="1275" w:type="dxa"/>
            <w:shd w:val="clear" w:color="auto" w:fill="FAF6FC"/>
          </w:tcPr>
          <w:p w14:paraId="20FBA103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3882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205BE870" w14:textId="766C5BE5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16444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42D744DB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34BE361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002DC81C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7762782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17A96008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Westervoort, Duiven, Zevenaar en Doesburg (de Liemers)</w:t>
            </w:r>
          </w:p>
        </w:tc>
        <w:tc>
          <w:tcPr>
            <w:tcW w:w="1275" w:type="dxa"/>
            <w:shd w:val="clear" w:color="auto" w:fill="FAF6FC"/>
          </w:tcPr>
          <w:p w14:paraId="794FB3C9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9548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57D5DEF5" w14:textId="1C2C2DC4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27490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15C7403A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577955F5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64E36E05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0400A3B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27964F0C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Overbetuwe en Lingewaard</w:t>
            </w:r>
          </w:p>
        </w:tc>
        <w:tc>
          <w:tcPr>
            <w:tcW w:w="1275" w:type="dxa"/>
            <w:shd w:val="clear" w:color="auto" w:fill="FAF6FC"/>
          </w:tcPr>
          <w:p w14:paraId="15054C5D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4348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4C633A7A" w14:textId="2AB12532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58800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</w:tbl>
    <w:p w14:paraId="2002AFAA" w14:textId="77777777" w:rsidR="00907AB7" w:rsidRDefault="00907AB7" w:rsidP="00907AB7"/>
    <w:p w14:paraId="507D94A4" w14:textId="77777777" w:rsidR="00907AB7" w:rsidRDefault="00907AB7" w:rsidP="00907AB7"/>
    <w:p w14:paraId="49623D0B" w14:textId="65587E96" w:rsidR="00125642" w:rsidRDefault="005F3A8C" w:rsidP="00125642">
      <w:pPr>
        <w:pStyle w:val="Kop1"/>
        <w:numPr>
          <w:ilvl w:val="0"/>
          <w:numId w:val="0"/>
        </w:numPr>
        <w:ind w:left="567" w:hanging="567"/>
      </w:pPr>
      <w:r>
        <w:lastRenderedPageBreak/>
        <w:t>Aanvullende informatie</w:t>
      </w:r>
      <w:r w:rsidR="00BD1268">
        <w:t xml:space="preserve"> over</w:t>
      </w:r>
      <w:r w:rsidR="004A16DE">
        <w:t xml:space="preserve"> uw capaciteit</w:t>
      </w:r>
    </w:p>
    <w:p w14:paraId="7EBA10DB" w14:textId="77777777" w:rsidR="00207C5B" w:rsidRDefault="00207C5B" w:rsidP="00E35BAB">
      <w:pPr>
        <w:spacing w:line="240" w:lineRule="auto"/>
        <w:rPr>
          <w:rFonts w:cs="Calibri"/>
          <w:sz w:val="20"/>
          <w:szCs w:val="20"/>
        </w:rPr>
      </w:pPr>
    </w:p>
    <w:p w14:paraId="0EECE8B8" w14:textId="23DCE086" w:rsidR="0057672B" w:rsidRDefault="008047C7" w:rsidP="000C2662">
      <w:pPr>
        <w:rPr>
          <w:szCs w:val="21"/>
        </w:rPr>
      </w:pPr>
      <w:r>
        <w:rPr>
          <w:rFonts w:cs="Calibri"/>
          <w:szCs w:val="21"/>
        </w:rPr>
        <w:t xml:space="preserve">Als u inschrijft op perceel 1 </w:t>
      </w:r>
      <w:r w:rsidR="000C2662">
        <w:rPr>
          <w:rFonts w:cs="Calibri"/>
          <w:szCs w:val="21"/>
        </w:rPr>
        <w:t>willen</w:t>
      </w:r>
      <w:r w:rsidR="000A55F8">
        <w:rPr>
          <w:rFonts w:cs="Calibri"/>
          <w:szCs w:val="21"/>
        </w:rPr>
        <w:t xml:space="preserve"> we</w:t>
      </w:r>
      <w:r w:rsidR="000C2662">
        <w:rPr>
          <w:rFonts w:cs="Calibri"/>
          <w:szCs w:val="21"/>
        </w:rPr>
        <w:t xml:space="preserve"> </w:t>
      </w:r>
      <w:r w:rsidR="00BD0304">
        <w:rPr>
          <w:rFonts w:cs="Calibri"/>
          <w:szCs w:val="21"/>
        </w:rPr>
        <w:t xml:space="preserve">graag weten </w:t>
      </w:r>
      <w:r w:rsidR="004A16DE">
        <w:rPr>
          <w:szCs w:val="21"/>
        </w:rPr>
        <w:t>wat uw huidige</w:t>
      </w:r>
      <w:r w:rsidR="004A16DE" w:rsidRPr="000C2662">
        <w:rPr>
          <w:szCs w:val="21"/>
        </w:rPr>
        <w:t xml:space="preserve"> capaciteit </w:t>
      </w:r>
      <w:r w:rsidR="004A16DE">
        <w:rPr>
          <w:szCs w:val="21"/>
        </w:rPr>
        <w:t xml:space="preserve">is </w:t>
      </w:r>
      <w:r w:rsidR="004A16DE" w:rsidRPr="000C2662">
        <w:rPr>
          <w:szCs w:val="21"/>
        </w:rPr>
        <w:t xml:space="preserve">en of u </w:t>
      </w:r>
      <w:r w:rsidR="00510217">
        <w:rPr>
          <w:szCs w:val="21"/>
        </w:rPr>
        <w:t xml:space="preserve">die </w:t>
      </w:r>
      <w:r w:rsidR="004A16DE" w:rsidRPr="000C2662">
        <w:rPr>
          <w:szCs w:val="21"/>
        </w:rPr>
        <w:t>eventueel kunt uitbreiden</w:t>
      </w:r>
      <w:r w:rsidR="00510217">
        <w:rPr>
          <w:szCs w:val="21"/>
        </w:rPr>
        <w:t>.</w:t>
      </w:r>
      <w:r w:rsidR="00CD3D39">
        <w:rPr>
          <w:rStyle w:val="Voetnootmarkering"/>
          <w:szCs w:val="21"/>
        </w:rPr>
        <w:footnoteReference w:id="2"/>
      </w:r>
      <w:r w:rsidR="00510217">
        <w:rPr>
          <w:szCs w:val="21"/>
        </w:rPr>
        <w:t xml:space="preserve"> </w:t>
      </w:r>
      <w:r w:rsidR="005316D4">
        <w:rPr>
          <w:szCs w:val="21"/>
        </w:rPr>
        <w:t>De aantallen die u opgeeft hoeven niet heel precies te zijn</w:t>
      </w:r>
      <w:r w:rsidR="00B25ECD">
        <w:rPr>
          <w:szCs w:val="21"/>
        </w:rPr>
        <w:t xml:space="preserve"> – we zullen er geen rechten aan ontlenen</w:t>
      </w:r>
      <w:r w:rsidR="000114DB">
        <w:rPr>
          <w:szCs w:val="21"/>
        </w:rPr>
        <w:t xml:space="preserve">. </w:t>
      </w:r>
      <w:r w:rsidR="001E1781">
        <w:rPr>
          <w:szCs w:val="21"/>
        </w:rPr>
        <w:t xml:space="preserve">We beoordelen de </w:t>
      </w:r>
      <w:r w:rsidR="005978B4">
        <w:rPr>
          <w:szCs w:val="21"/>
        </w:rPr>
        <w:t xml:space="preserve">door u opgegeven aantallen </w:t>
      </w:r>
      <w:r w:rsidR="00F3133A">
        <w:rPr>
          <w:szCs w:val="21"/>
        </w:rPr>
        <w:t xml:space="preserve">ook </w:t>
      </w:r>
      <w:r w:rsidR="005978B4">
        <w:rPr>
          <w:szCs w:val="21"/>
        </w:rPr>
        <w:t>niet in de zin van dat we er een score aan geven</w:t>
      </w:r>
      <w:r w:rsidR="002612C3">
        <w:rPr>
          <w:szCs w:val="21"/>
        </w:rPr>
        <w:t xml:space="preserve">; we hebben er geen waardeoordeel over. </w:t>
      </w:r>
      <w:r w:rsidR="000114DB">
        <w:rPr>
          <w:szCs w:val="21"/>
        </w:rPr>
        <w:t xml:space="preserve">Het </w:t>
      </w:r>
      <w:r w:rsidR="0032277E">
        <w:rPr>
          <w:szCs w:val="21"/>
        </w:rPr>
        <w:t>is</w:t>
      </w:r>
      <w:r w:rsidR="00E33CA2">
        <w:rPr>
          <w:szCs w:val="21"/>
        </w:rPr>
        <w:t xml:space="preserve"> alleen </w:t>
      </w:r>
      <w:r w:rsidR="0032277E">
        <w:rPr>
          <w:szCs w:val="21"/>
        </w:rPr>
        <w:t>ter informatie, zo</w:t>
      </w:r>
      <w:r w:rsidR="000114DB">
        <w:rPr>
          <w:szCs w:val="21"/>
        </w:rPr>
        <w:t>dat we een beeld hebben van de capaciteit</w:t>
      </w:r>
      <w:r w:rsidR="001869FC">
        <w:rPr>
          <w:szCs w:val="21"/>
        </w:rPr>
        <w:t xml:space="preserve"> die u kan bieden</w:t>
      </w:r>
      <w:r w:rsidR="000114DB">
        <w:rPr>
          <w:szCs w:val="21"/>
        </w:rPr>
        <w:t xml:space="preserve">. </w:t>
      </w:r>
    </w:p>
    <w:p w14:paraId="5B4F66A6" w14:textId="77777777" w:rsidR="0057672B" w:rsidRPr="000C2662" w:rsidRDefault="0057672B" w:rsidP="000C2662">
      <w:pPr>
        <w:rPr>
          <w:rFonts w:cs="Calibri"/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1913"/>
        <w:gridCol w:w="1914"/>
        <w:gridCol w:w="1913"/>
        <w:gridCol w:w="1914"/>
      </w:tblGrid>
      <w:tr w:rsidR="00287CB3" w:rsidRPr="00CA1188" w14:paraId="74C7EC98" w14:textId="77777777" w:rsidTr="00FD521A">
        <w:trPr>
          <w:trHeight w:val="307"/>
        </w:trPr>
        <w:tc>
          <w:tcPr>
            <w:tcW w:w="851" w:type="dxa"/>
            <w:shd w:val="clear" w:color="auto" w:fill="E6D0EF" w:themeFill="accent2" w:themeFillTint="33"/>
          </w:tcPr>
          <w:p w14:paraId="0FC11779" w14:textId="77777777" w:rsidR="00287CB3" w:rsidRPr="00CA1188" w:rsidRDefault="00287CB3" w:rsidP="001F0BED">
            <w:pPr>
              <w:keepNext/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>Perceel</w:t>
            </w:r>
          </w:p>
        </w:tc>
        <w:tc>
          <w:tcPr>
            <w:tcW w:w="1913" w:type="dxa"/>
            <w:shd w:val="clear" w:color="auto" w:fill="E6D0EF"/>
          </w:tcPr>
          <w:p w14:paraId="7DAE37C6" w14:textId="77777777" w:rsidR="00287CB3" w:rsidRPr="00CA1188" w:rsidRDefault="00287CB3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 xml:space="preserve">Scope </w:t>
            </w:r>
          </w:p>
        </w:tc>
        <w:tc>
          <w:tcPr>
            <w:tcW w:w="1914" w:type="dxa"/>
            <w:shd w:val="clear" w:color="auto" w:fill="E6D0EF"/>
          </w:tcPr>
          <w:p w14:paraId="615EA104" w14:textId="4BC2D233" w:rsidR="00CE3322" w:rsidRDefault="007724F6" w:rsidP="00CE3322">
            <w:pPr>
              <w:keepNext/>
              <w:spacing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Huidige capaciteit</w:t>
            </w:r>
            <w:r w:rsidR="00480D14">
              <w:rPr>
                <w:rFonts w:cs="Calibri"/>
                <w:sz w:val="20"/>
                <w:szCs w:val="20"/>
              </w:rPr>
              <w:t xml:space="preserve"> </w:t>
            </w:r>
            <w:r w:rsidR="002550B0" w:rsidRPr="00752CE5">
              <w:rPr>
                <w:rFonts w:cs="Calibri"/>
                <w:color w:val="E6D0EF"/>
                <w:sz w:val="20"/>
                <w:szCs w:val="20"/>
              </w:rPr>
              <w:t>xxx</w:t>
            </w:r>
          </w:p>
          <w:p w14:paraId="1F9E9753" w14:textId="47E1D83A" w:rsidR="00287CB3" w:rsidRPr="00CA1188" w:rsidRDefault="00F20879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Geef het t</w:t>
            </w:r>
            <w:r w:rsidR="00C06CCC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otaal </w:t>
            </w:r>
            <w:r w:rsidR="00480D14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aantal bedden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op</w:t>
            </w:r>
          </w:p>
        </w:tc>
        <w:tc>
          <w:tcPr>
            <w:tcW w:w="1913" w:type="dxa"/>
            <w:shd w:val="clear" w:color="auto" w:fill="E6D0EF" w:themeFill="accent2" w:themeFillTint="33"/>
          </w:tcPr>
          <w:p w14:paraId="3636D230" w14:textId="77777777" w:rsidR="00287CB3" w:rsidRDefault="007724F6" w:rsidP="00CE3322">
            <w:pPr>
              <w:keepNext/>
              <w:spacing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Verwachte capaciteit</w:t>
            </w:r>
          </w:p>
          <w:p w14:paraId="22201050" w14:textId="61562D00" w:rsidR="00C06CCC" w:rsidRPr="00CA1188" w:rsidRDefault="005B0292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Optelsom van</w:t>
            </w:r>
            <w:r w:rsidR="00FA713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het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="00CE3322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aantal </w:t>
            </w:r>
            <w:r w:rsidR="00553D7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huidige </w:t>
            </w:r>
            <w:r w:rsidR="00CE3322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bedden </w:t>
            </w:r>
            <w:r w:rsidR="00553D7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+ </w:t>
            </w:r>
            <w:r w:rsidR="00FA713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het </w:t>
            </w:r>
            <w:r w:rsidR="004A0B6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aantal extra bedden</w:t>
            </w:r>
          </w:p>
        </w:tc>
        <w:tc>
          <w:tcPr>
            <w:tcW w:w="1914" w:type="dxa"/>
            <w:shd w:val="clear" w:color="auto" w:fill="E6D0EF" w:themeFill="accent2" w:themeFillTint="33"/>
          </w:tcPr>
          <w:p w14:paraId="07F8F47C" w14:textId="05874D29" w:rsidR="00287CB3" w:rsidRPr="00CA1188" w:rsidRDefault="00784AAC" w:rsidP="00784AAC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Voorwaarden voor uitbreiding</w:t>
            </w:r>
            <w:r w:rsidR="003E5AD4">
              <w:rPr>
                <w:rFonts w:cs="Calibri"/>
                <w:sz w:val="20"/>
                <w:szCs w:val="20"/>
              </w:rPr>
              <w:t>;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3E5AD4">
              <w:rPr>
                <w:rFonts w:cs="Calibri"/>
                <w:sz w:val="20"/>
                <w:szCs w:val="20"/>
              </w:rPr>
              <w:t>andere opmerkingen</w:t>
            </w:r>
          </w:p>
        </w:tc>
      </w:tr>
      <w:tr w:rsidR="007264F5" w:rsidRPr="00CA1188" w14:paraId="1E221C3E" w14:textId="77777777" w:rsidTr="00B905FA">
        <w:trPr>
          <w:trHeight w:val="692"/>
        </w:trPr>
        <w:tc>
          <w:tcPr>
            <w:tcW w:w="851" w:type="dxa"/>
            <w:shd w:val="clear" w:color="auto" w:fill="EEE0F4"/>
          </w:tcPr>
          <w:p w14:paraId="5D270F1B" w14:textId="77777777" w:rsidR="007264F5" w:rsidRPr="00CA1188" w:rsidRDefault="007264F5" w:rsidP="001F0BED">
            <w:pPr>
              <w:spacing w:line="240" w:lineRule="atLeast"/>
              <w:jc w:val="center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913" w:type="dxa"/>
            <w:shd w:val="clear" w:color="auto" w:fill="EEE0F4"/>
          </w:tcPr>
          <w:p w14:paraId="3E7B6D07" w14:textId="77777777" w:rsidR="007264F5" w:rsidRPr="00241DE9" w:rsidRDefault="007264F5" w:rsidP="001F0BED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241DE9">
              <w:rPr>
                <w:rFonts w:cs="Calibri"/>
                <w:sz w:val="20"/>
                <w:szCs w:val="20"/>
              </w:rPr>
              <w:t>Beschermd wonen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914" w:type="dxa"/>
            <w:shd w:val="clear" w:color="auto" w:fill="FAF6FC"/>
          </w:tcPr>
          <w:p w14:paraId="07A5B942" w14:textId="77777777" w:rsidR="009E13B4" w:rsidRDefault="002570CB" w:rsidP="00EA755B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>Centrum-gemeente</w:t>
            </w:r>
            <w:proofErr w:type="spellEnd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Arnhem</w:t>
            </w:r>
            <w:r w:rsidR="009E13B4">
              <w:rPr>
                <w:rFonts w:cs="Calibri"/>
                <w:color w:val="262626" w:themeColor="text1" w:themeTint="D9"/>
                <w:sz w:val="20"/>
                <w:szCs w:val="20"/>
              </w:rPr>
              <w:t>:</w:t>
            </w:r>
          </w:p>
          <w:p w14:paraId="5E04505C" w14:textId="3C65BB93" w:rsidR="00EA755B" w:rsidRPr="002570CB" w:rsidRDefault="00F854E3" w:rsidP="009E13B4">
            <w:pPr>
              <w:pStyle w:val="Lijstalinea"/>
              <w:keepNext/>
              <w:spacing w:line="240" w:lineRule="auto"/>
              <w:ind w:left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EA755B" w:rsidRPr="002570CB"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5D7C984C" w14:textId="5761E02D" w:rsidR="009E13B4" w:rsidRDefault="007F5972" w:rsidP="00701E75">
            <w:pPr>
              <w:pStyle w:val="Lijstalinea"/>
              <w:keepNext/>
              <w:numPr>
                <w:ilvl w:val="0"/>
                <w:numId w:val="33"/>
              </w:numPr>
              <w:spacing w:before="120" w:line="240" w:lineRule="auto"/>
              <w:ind w:left="181" w:hanging="181"/>
              <w:contextualSpacing w:val="0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In de </w:t>
            </w:r>
            <w:proofErr w:type="spellStart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>regio</w:t>
            </w:r>
            <w:r w:rsidR="008307DE">
              <w:rPr>
                <w:rFonts w:cs="Calibri"/>
                <w:color w:val="262626" w:themeColor="text1" w:themeTint="D9"/>
                <w:sz w:val="20"/>
                <w:szCs w:val="20"/>
              </w:rPr>
              <w:t>-gemeenten</w:t>
            </w:r>
            <w:proofErr w:type="spellEnd"/>
            <w:r w:rsidR="009E13B4">
              <w:rPr>
                <w:rFonts w:cs="Calibri"/>
                <w:color w:val="262626" w:themeColor="text1" w:themeTint="D9"/>
                <w:sz w:val="20"/>
                <w:szCs w:val="20"/>
              </w:rPr>
              <w:t>:</w:t>
            </w:r>
          </w:p>
          <w:p w14:paraId="201286CD" w14:textId="41A7190E" w:rsidR="007264F5" w:rsidRPr="002570CB" w:rsidRDefault="00F854E3" w:rsidP="00F854E3">
            <w:pPr>
              <w:pStyle w:val="Lijstalinea"/>
              <w:keepNext/>
              <w:spacing w:line="240" w:lineRule="auto"/>
              <w:ind w:left="179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913" w:type="dxa"/>
            <w:shd w:val="clear" w:color="auto" w:fill="FAF6FC"/>
          </w:tcPr>
          <w:p w14:paraId="3656477B" w14:textId="77777777" w:rsidR="006C6551" w:rsidRDefault="006C6551" w:rsidP="006C6551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>Centrum-gemeente</w:t>
            </w:r>
            <w:proofErr w:type="spellEnd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Arnhem:</w:t>
            </w:r>
          </w:p>
          <w:p w14:paraId="2700F8DA" w14:textId="77777777" w:rsidR="006C6551" w:rsidRPr="002570CB" w:rsidRDefault="006C6551" w:rsidP="006C6551">
            <w:pPr>
              <w:pStyle w:val="Lijstalinea"/>
              <w:keepNext/>
              <w:spacing w:line="240" w:lineRule="auto"/>
              <w:ind w:left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570CB"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6B577B64" w14:textId="77777777" w:rsidR="006C6551" w:rsidRDefault="006C6551" w:rsidP="00F7125A">
            <w:pPr>
              <w:pStyle w:val="Lijstalinea"/>
              <w:keepNext/>
              <w:numPr>
                <w:ilvl w:val="0"/>
                <w:numId w:val="33"/>
              </w:numPr>
              <w:spacing w:before="120" w:line="240" w:lineRule="auto"/>
              <w:ind w:left="181" w:hanging="181"/>
              <w:contextualSpacing w:val="0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In de </w:t>
            </w:r>
            <w:proofErr w:type="spellStart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>regio-gemeenten</w:t>
            </w:r>
            <w:proofErr w:type="spellEnd"/>
            <w:r>
              <w:rPr>
                <w:rFonts w:cs="Calibri"/>
                <w:color w:val="262626" w:themeColor="text1" w:themeTint="D9"/>
                <w:sz w:val="20"/>
                <w:szCs w:val="20"/>
              </w:rPr>
              <w:t>:</w:t>
            </w:r>
          </w:p>
          <w:p w14:paraId="01CA3779" w14:textId="10D9927B" w:rsidR="007264F5" w:rsidRPr="00CA1188" w:rsidRDefault="006C6551" w:rsidP="006C6551">
            <w:pPr>
              <w:pStyle w:val="Lijstalinea"/>
              <w:keepNext/>
              <w:spacing w:line="240" w:lineRule="auto"/>
              <w:ind w:left="179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shd w:val="clear" w:color="auto" w:fill="FAF6FC"/>
          </w:tcPr>
          <w:p w14:paraId="46574C97" w14:textId="77777777" w:rsidR="007264F5" w:rsidRPr="003F57D4" w:rsidRDefault="007264F5" w:rsidP="001F0BED">
            <w:pPr>
              <w:spacing w:line="259" w:lineRule="auto"/>
              <w:rPr>
                <w:rFonts w:eastAsia="Open Sans"/>
                <w:szCs w:val="21"/>
              </w:rPr>
            </w:pPr>
          </w:p>
        </w:tc>
      </w:tr>
    </w:tbl>
    <w:p w14:paraId="6330774F" w14:textId="77777777" w:rsidR="00433FE2" w:rsidRPr="003E6A3E" w:rsidRDefault="00433FE2" w:rsidP="00D11DE1">
      <w:pPr>
        <w:rPr>
          <w:rFonts w:cs="Calibri"/>
          <w:szCs w:val="21"/>
        </w:rPr>
      </w:pPr>
    </w:p>
    <w:p w14:paraId="52BE539C" w14:textId="77777777" w:rsidR="0091452E" w:rsidRPr="003E6A3E" w:rsidRDefault="0091452E" w:rsidP="00D11DE1">
      <w:pPr>
        <w:rPr>
          <w:rFonts w:cs="Calibri"/>
          <w:szCs w:val="21"/>
        </w:rPr>
      </w:pPr>
    </w:p>
    <w:sectPr w:rsidR="0091452E" w:rsidRPr="003E6A3E" w:rsidSect="009211C5">
      <w:headerReference w:type="first" r:id="rId14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A99D" w14:textId="77777777" w:rsidR="00A51061" w:rsidRDefault="00A51061" w:rsidP="00667661">
      <w:pPr>
        <w:spacing w:line="240" w:lineRule="auto"/>
      </w:pPr>
      <w:r>
        <w:separator/>
      </w:r>
    </w:p>
  </w:endnote>
  <w:endnote w:type="continuationSeparator" w:id="0">
    <w:p w14:paraId="5FC1AD94" w14:textId="77777777" w:rsidR="00A51061" w:rsidRDefault="00A51061" w:rsidP="00667661">
      <w:pPr>
        <w:spacing w:line="240" w:lineRule="auto"/>
      </w:pPr>
      <w:r>
        <w:continuationSeparator/>
      </w:r>
    </w:p>
  </w:endnote>
  <w:endnote w:type="continuationNotice" w:id="1">
    <w:p w14:paraId="6C3DC31C" w14:textId="77777777" w:rsidR="00A51061" w:rsidRDefault="00A5106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3724" w14:textId="4D29E96E" w:rsidR="0035246E" w:rsidRPr="008D25B6" w:rsidRDefault="003B4F31" w:rsidP="009211C5">
    <w:pPr>
      <w:pStyle w:val="Voettekst"/>
      <w:tabs>
        <w:tab w:val="left" w:pos="948"/>
      </w:tabs>
      <w:jc w:val="center"/>
      <w:rPr>
        <w:sz w:val="20"/>
        <w:szCs w:val="22"/>
      </w:rPr>
    </w:pPr>
    <w:r w:rsidRPr="00404920">
      <w:rPr>
        <w:noProof/>
      </w:rPr>
      <w:drawing>
        <wp:anchor distT="0" distB="0" distL="114300" distR="114300" simplePos="0" relativeHeight="251658240" behindDoc="0" locked="0" layoutInCell="1" allowOverlap="1" wp14:anchorId="0DDB6417" wp14:editId="63583E91">
          <wp:simplePos x="0" y="0"/>
          <wp:positionH relativeFrom="page">
            <wp:align>center</wp:align>
          </wp:positionH>
          <wp:positionV relativeFrom="paragraph">
            <wp:posOffset>243840</wp:posOffset>
          </wp:positionV>
          <wp:extent cx="525600" cy="306000"/>
          <wp:effectExtent l="0" t="0" r="8255" b="0"/>
          <wp:wrapSquare wrapText="bothSides"/>
          <wp:docPr id="568538921" name="Afbeelding 4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35403" name="Afbeelding 4" descr="Afbeelding met Graphics, grafische vormgeving, Lettertype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46E" w:rsidRPr="008D25B6">
      <w:rPr>
        <w:rStyle w:val="Paginanummer"/>
        <w:sz w:val="18"/>
        <w:szCs w:val="22"/>
      </w:rPr>
      <w:fldChar w:fldCharType="begin"/>
    </w:r>
    <w:r w:rsidR="0035246E" w:rsidRPr="008D25B6">
      <w:rPr>
        <w:rStyle w:val="Paginanummer"/>
        <w:sz w:val="18"/>
        <w:szCs w:val="22"/>
      </w:rPr>
      <w:instrText xml:space="preserve"> PAGE  \* MERGEFORMAT </w:instrText>
    </w:r>
    <w:r w:rsidR="0035246E" w:rsidRPr="008D25B6">
      <w:rPr>
        <w:rStyle w:val="Paginanummer"/>
        <w:sz w:val="18"/>
        <w:szCs w:val="22"/>
      </w:rPr>
      <w:fldChar w:fldCharType="separate"/>
    </w:r>
    <w:r w:rsidR="00097F8F" w:rsidRPr="008D25B6">
      <w:rPr>
        <w:rStyle w:val="Paginanummer"/>
        <w:noProof/>
        <w:sz w:val="18"/>
        <w:szCs w:val="22"/>
      </w:rPr>
      <w:t>13</w:t>
    </w:r>
    <w:r w:rsidR="0035246E" w:rsidRPr="008D25B6">
      <w:rPr>
        <w:rStyle w:val="Paginanummer"/>
        <w:sz w:val="18"/>
        <w:szCs w:val="22"/>
      </w:rPr>
      <w:fldChar w:fldCharType="end"/>
    </w:r>
    <w:r w:rsidR="0035246E" w:rsidRPr="008D25B6">
      <w:rPr>
        <w:rStyle w:val="Paginanummer"/>
        <w:sz w:val="18"/>
        <w:szCs w:val="22"/>
      </w:rPr>
      <w:t xml:space="preserve"> / </w:t>
    </w:r>
    <w:r w:rsidR="0035246E" w:rsidRPr="008D25B6">
      <w:rPr>
        <w:rStyle w:val="Paginanummer"/>
        <w:sz w:val="18"/>
        <w:szCs w:val="22"/>
      </w:rPr>
      <w:fldChar w:fldCharType="begin"/>
    </w:r>
    <w:r w:rsidR="0035246E" w:rsidRPr="008D25B6">
      <w:rPr>
        <w:rStyle w:val="Paginanummer"/>
        <w:sz w:val="18"/>
        <w:szCs w:val="22"/>
      </w:rPr>
      <w:instrText xml:space="preserve"> NUMPAGES  \* MERGEFORMAT </w:instrText>
    </w:r>
    <w:r w:rsidR="0035246E" w:rsidRPr="008D25B6">
      <w:rPr>
        <w:rStyle w:val="Paginanummer"/>
        <w:sz w:val="18"/>
        <w:szCs w:val="22"/>
      </w:rPr>
      <w:fldChar w:fldCharType="separate"/>
    </w:r>
    <w:r w:rsidR="00097F8F" w:rsidRPr="008D25B6">
      <w:rPr>
        <w:rStyle w:val="Paginanummer"/>
        <w:noProof/>
        <w:sz w:val="18"/>
        <w:szCs w:val="22"/>
      </w:rPr>
      <w:t>13</w:t>
    </w:r>
    <w:r w:rsidR="0035246E" w:rsidRPr="008D25B6">
      <w:rPr>
        <w:rStyle w:val="Paginanummer"/>
        <w:sz w:val="1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9913" w14:textId="78945319" w:rsidR="00AB4858" w:rsidRPr="00DD6413" w:rsidRDefault="00F32963" w:rsidP="00DD6413">
    <w:pPr>
      <w:pStyle w:val="Voettekst"/>
      <w:tabs>
        <w:tab w:val="left" w:pos="948"/>
      </w:tabs>
      <w:jc w:val="center"/>
      <w:rPr>
        <w:sz w:val="20"/>
        <w:szCs w:val="22"/>
      </w:rPr>
    </w:pPr>
    <w:r w:rsidRPr="00404920">
      <w:rPr>
        <w:noProof/>
      </w:rPr>
      <w:drawing>
        <wp:anchor distT="0" distB="0" distL="114300" distR="114300" simplePos="0" relativeHeight="251658241" behindDoc="0" locked="0" layoutInCell="1" allowOverlap="1" wp14:anchorId="209DD932" wp14:editId="052F1828">
          <wp:simplePos x="0" y="0"/>
          <wp:positionH relativeFrom="page">
            <wp:align>center</wp:align>
          </wp:positionH>
          <wp:positionV relativeFrom="paragraph">
            <wp:posOffset>243840</wp:posOffset>
          </wp:positionV>
          <wp:extent cx="525600" cy="306000"/>
          <wp:effectExtent l="0" t="0" r="8255" b="0"/>
          <wp:wrapSquare wrapText="bothSides"/>
          <wp:docPr id="374864778" name="Afbeelding 4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35403" name="Afbeelding 4" descr="Afbeelding met Graphics, grafische vormgeving, Lettertype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25B6">
      <w:rPr>
        <w:rStyle w:val="Paginanummer"/>
        <w:sz w:val="18"/>
        <w:szCs w:val="22"/>
      </w:rPr>
      <w:fldChar w:fldCharType="begin"/>
    </w:r>
    <w:r w:rsidRPr="008D25B6">
      <w:rPr>
        <w:rStyle w:val="Paginanummer"/>
        <w:sz w:val="18"/>
        <w:szCs w:val="22"/>
      </w:rPr>
      <w:instrText xml:space="preserve"> PAGE  \* MERGEFORMAT </w:instrText>
    </w:r>
    <w:r w:rsidRPr="008D25B6">
      <w:rPr>
        <w:rStyle w:val="Paginanummer"/>
        <w:sz w:val="18"/>
        <w:szCs w:val="22"/>
      </w:rPr>
      <w:fldChar w:fldCharType="separate"/>
    </w:r>
    <w:r>
      <w:rPr>
        <w:rStyle w:val="Paginanummer"/>
        <w:sz w:val="18"/>
        <w:szCs w:val="22"/>
      </w:rPr>
      <w:t>3</w:t>
    </w:r>
    <w:r w:rsidRPr="008D25B6">
      <w:rPr>
        <w:rStyle w:val="Paginanummer"/>
        <w:sz w:val="18"/>
        <w:szCs w:val="22"/>
      </w:rPr>
      <w:fldChar w:fldCharType="end"/>
    </w:r>
    <w:r w:rsidRPr="008D25B6">
      <w:rPr>
        <w:rStyle w:val="Paginanummer"/>
        <w:sz w:val="18"/>
        <w:szCs w:val="22"/>
      </w:rPr>
      <w:t xml:space="preserve"> / </w:t>
    </w:r>
    <w:r w:rsidRPr="008D25B6">
      <w:rPr>
        <w:rStyle w:val="Paginanummer"/>
        <w:sz w:val="18"/>
        <w:szCs w:val="22"/>
      </w:rPr>
      <w:fldChar w:fldCharType="begin"/>
    </w:r>
    <w:r w:rsidRPr="008D25B6">
      <w:rPr>
        <w:rStyle w:val="Paginanummer"/>
        <w:sz w:val="18"/>
        <w:szCs w:val="22"/>
      </w:rPr>
      <w:instrText xml:space="preserve"> NUMPAGES  \* MERGEFORMAT </w:instrText>
    </w:r>
    <w:r w:rsidRPr="008D25B6">
      <w:rPr>
        <w:rStyle w:val="Paginanummer"/>
        <w:sz w:val="18"/>
        <w:szCs w:val="22"/>
      </w:rPr>
      <w:fldChar w:fldCharType="separate"/>
    </w:r>
    <w:r>
      <w:rPr>
        <w:rStyle w:val="Paginanummer"/>
        <w:sz w:val="18"/>
        <w:szCs w:val="22"/>
      </w:rPr>
      <w:t>5</w:t>
    </w:r>
    <w:r w:rsidRPr="008D25B6">
      <w:rPr>
        <w:rStyle w:val="Paginanummer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0F5B8" w14:textId="77777777" w:rsidR="00A51061" w:rsidRDefault="00A51061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1131768F" w14:textId="77777777" w:rsidR="00A51061" w:rsidRDefault="00A51061" w:rsidP="00667661">
      <w:pPr>
        <w:spacing w:line="240" w:lineRule="auto"/>
      </w:pPr>
      <w:r>
        <w:continuationSeparator/>
      </w:r>
    </w:p>
  </w:footnote>
  <w:footnote w:type="continuationNotice" w:id="1">
    <w:p w14:paraId="14151904" w14:textId="77777777" w:rsidR="00A51061" w:rsidRDefault="00A51061">
      <w:pPr>
        <w:spacing w:line="240" w:lineRule="auto"/>
      </w:pPr>
    </w:p>
  </w:footnote>
  <w:footnote w:id="2">
    <w:p w14:paraId="74ABB8C8" w14:textId="687B78F2" w:rsidR="00CD3D39" w:rsidRPr="00874DB0" w:rsidRDefault="00CD3D39" w:rsidP="00EB5990">
      <w:pPr>
        <w:pStyle w:val="Voetnoottekst"/>
        <w:tabs>
          <w:tab w:val="clear" w:pos="284"/>
        </w:tabs>
        <w:spacing w:line="220" w:lineRule="exact"/>
        <w:ind w:left="142" w:hanging="142"/>
        <w:rPr>
          <w:sz w:val="21"/>
          <w:szCs w:val="21"/>
        </w:rPr>
      </w:pPr>
      <w:r w:rsidRPr="00874DB0">
        <w:rPr>
          <w:rStyle w:val="Voetnootmarkering"/>
          <w:sz w:val="21"/>
          <w:szCs w:val="21"/>
        </w:rPr>
        <w:footnoteRef/>
      </w:r>
      <w:r w:rsidRPr="00874DB0">
        <w:rPr>
          <w:sz w:val="21"/>
          <w:szCs w:val="21"/>
        </w:rPr>
        <w:t xml:space="preserve"> </w:t>
      </w:r>
      <w:r w:rsidR="00EB5990">
        <w:rPr>
          <w:sz w:val="21"/>
          <w:szCs w:val="21"/>
        </w:rPr>
        <w:tab/>
      </w:r>
      <w:r w:rsidR="00A50290" w:rsidRPr="00380422">
        <w:rPr>
          <w:sz w:val="16"/>
          <w:szCs w:val="16"/>
        </w:rPr>
        <w:t xml:space="preserve">Dit lijkt in strijd </w:t>
      </w:r>
      <w:r w:rsidR="005C6B7C">
        <w:rPr>
          <w:sz w:val="16"/>
          <w:szCs w:val="16"/>
        </w:rPr>
        <w:t xml:space="preserve">met </w:t>
      </w:r>
      <w:r w:rsidR="00EB5990">
        <w:rPr>
          <w:sz w:val="16"/>
          <w:szCs w:val="16"/>
        </w:rPr>
        <w:t>de</w:t>
      </w:r>
      <w:r w:rsidR="005C6B7C">
        <w:rPr>
          <w:sz w:val="16"/>
          <w:szCs w:val="16"/>
        </w:rPr>
        <w:t xml:space="preserve"> doelstelling </w:t>
      </w:r>
      <w:r w:rsidR="008F317B">
        <w:rPr>
          <w:sz w:val="16"/>
          <w:szCs w:val="16"/>
        </w:rPr>
        <w:t xml:space="preserve">van deze aanbesteding </w:t>
      </w:r>
      <w:r w:rsidR="00812C4D">
        <w:rPr>
          <w:sz w:val="16"/>
          <w:szCs w:val="16"/>
        </w:rPr>
        <w:t xml:space="preserve">om </w:t>
      </w:r>
      <w:r w:rsidR="00B416D0">
        <w:rPr>
          <w:sz w:val="16"/>
          <w:szCs w:val="16"/>
        </w:rPr>
        <w:t xml:space="preserve">de </w:t>
      </w:r>
      <w:r w:rsidR="00B416D0" w:rsidRPr="00B416D0">
        <w:rPr>
          <w:sz w:val="16"/>
          <w:szCs w:val="16"/>
        </w:rPr>
        <w:t>behoefte aan plekken</w:t>
      </w:r>
      <w:r w:rsidR="00C645D6">
        <w:rPr>
          <w:sz w:val="16"/>
          <w:szCs w:val="16"/>
        </w:rPr>
        <w:t xml:space="preserve"> voor beschermd wonen</w:t>
      </w:r>
      <w:r w:rsidR="00B416D0" w:rsidRPr="00B416D0">
        <w:rPr>
          <w:sz w:val="16"/>
          <w:szCs w:val="16"/>
        </w:rPr>
        <w:t xml:space="preserve"> </w:t>
      </w:r>
      <w:r w:rsidR="00812C4D">
        <w:rPr>
          <w:sz w:val="16"/>
          <w:szCs w:val="16"/>
        </w:rPr>
        <w:t>te laten</w:t>
      </w:r>
      <w:r w:rsidR="00B416D0" w:rsidRPr="00B416D0">
        <w:rPr>
          <w:sz w:val="16"/>
          <w:szCs w:val="16"/>
        </w:rPr>
        <w:t xml:space="preserve"> afnemen</w:t>
      </w:r>
      <w:r w:rsidR="00812C4D">
        <w:rPr>
          <w:sz w:val="16"/>
          <w:szCs w:val="16"/>
        </w:rPr>
        <w:t xml:space="preserve"> en h</w:t>
      </w:r>
      <w:r w:rsidR="00B416D0" w:rsidRPr="00B416D0">
        <w:rPr>
          <w:sz w:val="16"/>
          <w:szCs w:val="16"/>
        </w:rPr>
        <w:t xml:space="preserve">et aanbod van </w:t>
      </w:r>
      <w:r w:rsidR="00C645D6">
        <w:rPr>
          <w:sz w:val="16"/>
          <w:szCs w:val="16"/>
        </w:rPr>
        <w:t>beschermd thuis</w:t>
      </w:r>
      <w:r w:rsidR="00B416D0" w:rsidRPr="00B416D0">
        <w:rPr>
          <w:sz w:val="16"/>
          <w:szCs w:val="16"/>
        </w:rPr>
        <w:t xml:space="preserve"> </w:t>
      </w:r>
      <w:r w:rsidR="00812C4D">
        <w:rPr>
          <w:sz w:val="16"/>
          <w:szCs w:val="16"/>
        </w:rPr>
        <w:t xml:space="preserve">te laten </w:t>
      </w:r>
      <w:r w:rsidR="00B416D0" w:rsidRPr="00B416D0">
        <w:rPr>
          <w:sz w:val="16"/>
          <w:szCs w:val="16"/>
        </w:rPr>
        <w:t>groeien</w:t>
      </w:r>
      <w:r w:rsidR="00843716">
        <w:rPr>
          <w:sz w:val="16"/>
          <w:szCs w:val="16"/>
        </w:rPr>
        <w:t xml:space="preserve">. </w:t>
      </w:r>
      <w:r w:rsidR="006E07AE">
        <w:rPr>
          <w:sz w:val="16"/>
          <w:szCs w:val="16"/>
        </w:rPr>
        <w:t>Maar</w:t>
      </w:r>
      <w:r w:rsidR="00917FAB">
        <w:rPr>
          <w:sz w:val="16"/>
          <w:szCs w:val="16"/>
        </w:rPr>
        <w:t xml:space="preserve"> </w:t>
      </w:r>
      <w:r w:rsidR="005D5A05">
        <w:rPr>
          <w:sz w:val="16"/>
          <w:szCs w:val="16"/>
        </w:rPr>
        <w:t xml:space="preserve">voor bepaalde doelgroepen </w:t>
      </w:r>
      <w:r w:rsidR="00BF287B">
        <w:rPr>
          <w:sz w:val="16"/>
          <w:szCs w:val="16"/>
        </w:rPr>
        <w:t xml:space="preserve">cliënten </w:t>
      </w:r>
      <w:r w:rsidR="006E07AE">
        <w:rPr>
          <w:sz w:val="16"/>
          <w:szCs w:val="16"/>
        </w:rPr>
        <w:t xml:space="preserve">zou </w:t>
      </w:r>
      <w:r w:rsidR="00A113E1">
        <w:rPr>
          <w:sz w:val="16"/>
          <w:szCs w:val="16"/>
        </w:rPr>
        <w:t>de behoefte aan BT-plekken</w:t>
      </w:r>
      <w:r w:rsidR="006E07AE">
        <w:rPr>
          <w:sz w:val="16"/>
          <w:szCs w:val="16"/>
        </w:rPr>
        <w:t xml:space="preserve"> </w:t>
      </w:r>
      <w:r w:rsidR="009A498E">
        <w:rPr>
          <w:sz w:val="16"/>
          <w:szCs w:val="16"/>
        </w:rPr>
        <w:t xml:space="preserve">onverhoopt </w:t>
      </w:r>
      <w:r w:rsidR="006E07AE">
        <w:rPr>
          <w:sz w:val="16"/>
          <w:szCs w:val="16"/>
        </w:rPr>
        <w:t xml:space="preserve">toch kunnen toenemen. </w:t>
      </w:r>
      <w:r w:rsidR="009A498E">
        <w:rPr>
          <w:sz w:val="16"/>
          <w:szCs w:val="16"/>
        </w:rPr>
        <w:t xml:space="preserve">Daarom vragen we deze informatie op.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2CE0" w14:textId="48BA71EE" w:rsidR="0031212A" w:rsidRDefault="0031212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3B1884F" wp14:editId="68A8034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5600" cy="7668000"/>
          <wp:effectExtent l="0" t="0" r="0" b="0"/>
          <wp:wrapNone/>
          <wp:docPr id="427250919" name="Afbeelding 427250919" descr="Afbeelding met schermopname, sinaasappel, persoon, hand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250919" name="Afbeelding 427250919" descr="Afbeelding met schermopname, sinaasappel, persoon, hand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7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1E49" w14:textId="2CCEE0C6" w:rsidR="006C4F70" w:rsidRDefault="006C4F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7C869150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B51D48"/>
    <w:multiLevelType w:val="hybridMultilevel"/>
    <w:tmpl w:val="736E9F48"/>
    <w:lvl w:ilvl="0" w:tplc="FCB082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D83789"/>
    <w:multiLevelType w:val="hybridMultilevel"/>
    <w:tmpl w:val="9280A4A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AB864DD"/>
    <w:multiLevelType w:val="hybridMultilevel"/>
    <w:tmpl w:val="7B1C61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A67EA5"/>
    <w:multiLevelType w:val="hybridMultilevel"/>
    <w:tmpl w:val="CE4CEF82"/>
    <w:lvl w:ilvl="0" w:tplc="CF3E19F4">
      <w:start w:val="2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6A66A16"/>
    <w:multiLevelType w:val="hybridMultilevel"/>
    <w:tmpl w:val="564AE322"/>
    <w:lvl w:ilvl="0" w:tplc="18DACF8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DC2AC2E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26060EE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6576D87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7EEC825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688C385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A7E0C7C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09545D9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AC72322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9" w15:restartNumberingAfterBreak="0">
    <w:nsid w:val="35716716"/>
    <w:multiLevelType w:val="hybridMultilevel"/>
    <w:tmpl w:val="0FCE9DBC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E83E44"/>
    <w:multiLevelType w:val="hybridMultilevel"/>
    <w:tmpl w:val="E9725B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03BE0"/>
    <w:multiLevelType w:val="hybridMultilevel"/>
    <w:tmpl w:val="45C61280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B7685C"/>
    <w:multiLevelType w:val="hybridMultilevel"/>
    <w:tmpl w:val="E2BE16AE"/>
    <w:lvl w:ilvl="0" w:tplc="ABEC03A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573C5CF4"/>
    <w:multiLevelType w:val="hybridMultilevel"/>
    <w:tmpl w:val="97C85F5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72082"/>
    <w:multiLevelType w:val="hybridMultilevel"/>
    <w:tmpl w:val="5A4219A4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7B2547"/>
    <w:multiLevelType w:val="hybridMultilevel"/>
    <w:tmpl w:val="7FEC29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111846">
    <w:abstractNumId w:val="0"/>
  </w:num>
  <w:num w:numId="2" w16cid:durableId="1655643610">
    <w:abstractNumId w:val="1"/>
  </w:num>
  <w:num w:numId="3" w16cid:durableId="1699045349">
    <w:abstractNumId w:val="2"/>
  </w:num>
  <w:num w:numId="4" w16cid:durableId="1291324871">
    <w:abstractNumId w:val="3"/>
  </w:num>
  <w:num w:numId="5" w16cid:durableId="1525553633">
    <w:abstractNumId w:val="8"/>
  </w:num>
  <w:num w:numId="6" w16cid:durableId="1001665443">
    <w:abstractNumId w:val="4"/>
  </w:num>
  <w:num w:numId="7" w16cid:durableId="552740115">
    <w:abstractNumId w:val="5"/>
  </w:num>
  <w:num w:numId="8" w16cid:durableId="1697073631">
    <w:abstractNumId w:val="6"/>
  </w:num>
  <w:num w:numId="9" w16cid:durableId="793788077">
    <w:abstractNumId w:val="7"/>
  </w:num>
  <w:num w:numId="10" w16cid:durableId="1393431671">
    <w:abstractNumId w:val="9"/>
  </w:num>
  <w:num w:numId="11" w16cid:durableId="2061198837">
    <w:abstractNumId w:val="11"/>
  </w:num>
  <w:num w:numId="12" w16cid:durableId="1842816913">
    <w:abstractNumId w:val="26"/>
  </w:num>
  <w:num w:numId="13" w16cid:durableId="133060199">
    <w:abstractNumId w:val="14"/>
  </w:num>
  <w:num w:numId="14" w16cid:durableId="1434940607">
    <w:abstractNumId w:val="21"/>
  </w:num>
  <w:num w:numId="15" w16cid:durableId="1373921804">
    <w:abstractNumId w:val="17"/>
  </w:num>
  <w:num w:numId="16" w16cid:durableId="260841236">
    <w:abstractNumId w:val="13"/>
  </w:num>
  <w:num w:numId="17" w16cid:durableId="935093741">
    <w:abstractNumId w:val="10"/>
  </w:num>
  <w:num w:numId="18" w16cid:durableId="539167469">
    <w:abstractNumId w:val="25"/>
  </w:num>
  <w:num w:numId="19" w16cid:durableId="1699045763">
    <w:abstractNumId w:val="23"/>
  </w:num>
  <w:num w:numId="20" w16cid:durableId="1566523950">
    <w:abstractNumId w:val="27"/>
  </w:num>
  <w:num w:numId="21" w16cid:durableId="2062560224">
    <w:abstractNumId w:val="29"/>
  </w:num>
  <w:num w:numId="22" w16cid:durableId="1235553294">
    <w:abstractNumId w:val="22"/>
  </w:num>
  <w:num w:numId="23" w16cid:durableId="1022823018">
    <w:abstractNumId w:val="30"/>
  </w:num>
  <w:num w:numId="24" w16cid:durableId="563831356">
    <w:abstractNumId w:val="24"/>
  </w:num>
  <w:num w:numId="25" w16cid:durableId="475922537">
    <w:abstractNumId w:val="28"/>
  </w:num>
  <w:num w:numId="26" w16cid:durableId="1002733201">
    <w:abstractNumId w:val="17"/>
  </w:num>
  <w:num w:numId="27" w16cid:durableId="319311830">
    <w:abstractNumId w:val="12"/>
  </w:num>
  <w:num w:numId="28" w16cid:durableId="286392870">
    <w:abstractNumId w:val="20"/>
  </w:num>
  <w:num w:numId="29" w16cid:durableId="820777043">
    <w:abstractNumId w:val="17"/>
  </w:num>
  <w:num w:numId="30" w16cid:durableId="1903297483">
    <w:abstractNumId w:val="19"/>
  </w:num>
  <w:num w:numId="31" w16cid:durableId="1114448041">
    <w:abstractNumId w:val="18"/>
  </w:num>
  <w:num w:numId="32" w16cid:durableId="419719482">
    <w:abstractNumId w:val="16"/>
  </w:num>
  <w:num w:numId="33" w16cid:durableId="1565141973">
    <w:abstractNumId w:val="15"/>
  </w:num>
  <w:num w:numId="34" w16cid:durableId="226186216">
    <w:abstractNumId w:val="17"/>
  </w:num>
  <w:num w:numId="35" w16cid:durableId="2043240316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E5"/>
    <w:rsid w:val="00000D32"/>
    <w:rsid w:val="000031E8"/>
    <w:rsid w:val="00003D8E"/>
    <w:rsid w:val="000045CF"/>
    <w:rsid w:val="000046E0"/>
    <w:rsid w:val="00004B49"/>
    <w:rsid w:val="000061F1"/>
    <w:rsid w:val="00006459"/>
    <w:rsid w:val="00006D8D"/>
    <w:rsid w:val="0000764E"/>
    <w:rsid w:val="0000765D"/>
    <w:rsid w:val="0001014F"/>
    <w:rsid w:val="000114DB"/>
    <w:rsid w:val="00012B14"/>
    <w:rsid w:val="000132DB"/>
    <w:rsid w:val="00014A88"/>
    <w:rsid w:val="00014C8C"/>
    <w:rsid w:val="00015B19"/>
    <w:rsid w:val="00016322"/>
    <w:rsid w:val="000163EE"/>
    <w:rsid w:val="00016F1A"/>
    <w:rsid w:val="00017229"/>
    <w:rsid w:val="000172D2"/>
    <w:rsid w:val="0001753C"/>
    <w:rsid w:val="00017835"/>
    <w:rsid w:val="00017996"/>
    <w:rsid w:val="00017CD1"/>
    <w:rsid w:val="000205B7"/>
    <w:rsid w:val="00020910"/>
    <w:rsid w:val="0002097B"/>
    <w:rsid w:val="00021ACF"/>
    <w:rsid w:val="00021D7D"/>
    <w:rsid w:val="00023BC6"/>
    <w:rsid w:val="000243DF"/>
    <w:rsid w:val="000247E2"/>
    <w:rsid w:val="000251BE"/>
    <w:rsid w:val="000252A0"/>
    <w:rsid w:val="00025382"/>
    <w:rsid w:val="00025A40"/>
    <w:rsid w:val="000264D1"/>
    <w:rsid w:val="000275F1"/>
    <w:rsid w:val="00030470"/>
    <w:rsid w:val="0003054F"/>
    <w:rsid w:val="00030E00"/>
    <w:rsid w:val="0003232A"/>
    <w:rsid w:val="000324BF"/>
    <w:rsid w:val="00033395"/>
    <w:rsid w:val="00035290"/>
    <w:rsid w:val="00035764"/>
    <w:rsid w:val="000362EA"/>
    <w:rsid w:val="000365D4"/>
    <w:rsid w:val="00036E61"/>
    <w:rsid w:val="00037CB7"/>
    <w:rsid w:val="00040F09"/>
    <w:rsid w:val="00041B0A"/>
    <w:rsid w:val="00041C95"/>
    <w:rsid w:val="00042FFA"/>
    <w:rsid w:val="00043755"/>
    <w:rsid w:val="0004405C"/>
    <w:rsid w:val="000440BD"/>
    <w:rsid w:val="00045E53"/>
    <w:rsid w:val="00045FB6"/>
    <w:rsid w:val="00046D91"/>
    <w:rsid w:val="0005091C"/>
    <w:rsid w:val="00051264"/>
    <w:rsid w:val="00051864"/>
    <w:rsid w:val="00051ACC"/>
    <w:rsid w:val="00051C94"/>
    <w:rsid w:val="00052B4F"/>
    <w:rsid w:val="00052F1C"/>
    <w:rsid w:val="00053593"/>
    <w:rsid w:val="0005398A"/>
    <w:rsid w:val="0005427E"/>
    <w:rsid w:val="000548DF"/>
    <w:rsid w:val="00057007"/>
    <w:rsid w:val="0005736E"/>
    <w:rsid w:val="00060032"/>
    <w:rsid w:val="000601B9"/>
    <w:rsid w:val="0006057B"/>
    <w:rsid w:val="00061797"/>
    <w:rsid w:val="00061B1A"/>
    <w:rsid w:val="00061F97"/>
    <w:rsid w:val="000625D4"/>
    <w:rsid w:val="00062C72"/>
    <w:rsid w:val="000639F0"/>
    <w:rsid w:val="0006406A"/>
    <w:rsid w:val="000642FA"/>
    <w:rsid w:val="0006531D"/>
    <w:rsid w:val="000659AC"/>
    <w:rsid w:val="000663DB"/>
    <w:rsid w:val="00066CD0"/>
    <w:rsid w:val="000701E2"/>
    <w:rsid w:val="00070321"/>
    <w:rsid w:val="00070BAF"/>
    <w:rsid w:val="0007138D"/>
    <w:rsid w:val="00071980"/>
    <w:rsid w:val="000722B9"/>
    <w:rsid w:val="0007262E"/>
    <w:rsid w:val="00073B52"/>
    <w:rsid w:val="00073CDC"/>
    <w:rsid w:val="00074496"/>
    <w:rsid w:val="000748A2"/>
    <w:rsid w:val="000772C9"/>
    <w:rsid w:val="000811D0"/>
    <w:rsid w:val="000818CE"/>
    <w:rsid w:val="00081DAC"/>
    <w:rsid w:val="000823FC"/>
    <w:rsid w:val="00083F1A"/>
    <w:rsid w:val="00085179"/>
    <w:rsid w:val="000851A7"/>
    <w:rsid w:val="00086162"/>
    <w:rsid w:val="00090592"/>
    <w:rsid w:val="0009094D"/>
    <w:rsid w:val="0009110E"/>
    <w:rsid w:val="000918A6"/>
    <w:rsid w:val="00091C28"/>
    <w:rsid w:val="00092371"/>
    <w:rsid w:val="00093FE5"/>
    <w:rsid w:val="000942F0"/>
    <w:rsid w:val="000956F1"/>
    <w:rsid w:val="00095CBD"/>
    <w:rsid w:val="00095DE5"/>
    <w:rsid w:val="00096B56"/>
    <w:rsid w:val="0009726E"/>
    <w:rsid w:val="00097663"/>
    <w:rsid w:val="00097D3F"/>
    <w:rsid w:val="00097F8F"/>
    <w:rsid w:val="000A00DD"/>
    <w:rsid w:val="000A1702"/>
    <w:rsid w:val="000A1ACA"/>
    <w:rsid w:val="000A3DFC"/>
    <w:rsid w:val="000A527C"/>
    <w:rsid w:val="000A55F8"/>
    <w:rsid w:val="000A5AA0"/>
    <w:rsid w:val="000A6238"/>
    <w:rsid w:val="000A6E02"/>
    <w:rsid w:val="000A7690"/>
    <w:rsid w:val="000A7C35"/>
    <w:rsid w:val="000B0937"/>
    <w:rsid w:val="000B0D20"/>
    <w:rsid w:val="000B167D"/>
    <w:rsid w:val="000B32D5"/>
    <w:rsid w:val="000B3939"/>
    <w:rsid w:val="000B4F21"/>
    <w:rsid w:val="000B50B1"/>
    <w:rsid w:val="000B5418"/>
    <w:rsid w:val="000B5A2D"/>
    <w:rsid w:val="000B6DD3"/>
    <w:rsid w:val="000B7188"/>
    <w:rsid w:val="000B7D7A"/>
    <w:rsid w:val="000C0B2D"/>
    <w:rsid w:val="000C17AA"/>
    <w:rsid w:val="000C2662"/>
    <w:rsid w:val="000C5116"/>
    <w:rsid w:val="000C54D4"/>
    <w:rsid w:val="000C7092"/>
    <w:rsid w:val="000D009D"/>
    <w:rsid w:val="000D00F9"/>
    <w:rsid w:val="000D01BF"/>
    <w:rsid w:val="000D03EB"/>
    <w:rsid w:val="000D09F6"/>
    <w:rsid w:val="000D1181"/>
    <w:rsid w:val="000D1CD1"/>
    <w:rsid w:val="000D2375"/>
    <w:rsid w:val="000D4488"/>
    <w:rsid w:val="000D4EBC"/>
    <w:rsid w:val="000D565F"/>
    <w:rsid w:val="000D692F"/>
    <w:rsid w:val="000D6C5D"/>
    <w:rsid w:val="000D7E78"/>
    <w:rsid w:val="000E00E7"/>
    <w:rsid w:val="000E050B"/>
    <w:rsid w:val="000E0647"/>
    <w:rsid w:val="000E0F88"/>
    <w:rsid w:val="000E1E22"/>
    <w:rsid w:val="000E26BE"/>
    <w:rsid w:val="000E331E"/>
    <w:rsid w:val="000E3A22"/>
    <w:rsid w:val="000E423F"/>
    <w:rsid w:val="000E4557"/>
    <w:rsid w:val="000E494C"/>
    <w:rsid w:val="000E53CE"/>
    <w:rsid w:val="000E5943"/>
    <w:rsid w:val="000F2B97"/>
    <w:rsid w:val="000F446B"/>
    <w:rsid w:val="000F452F"/>
    <w:rsid w:val="000F63D2"/>
    <w:rsid w:val="000F6586"/>
    <w:rsid w:val="001003F2"/>
    <w:rsid w:val="001016FA"/>
    <w:rsid w:val="00102D93"/>
    <w:rsid w:val="001032D7"/>
    <w:rsid w:val="0010390A"/>
    <w:rsid w:val="00103B02"/>
    <w:rsid w:val="001042BC"/>
    <w:rsid w:val="00104F54"/>
    <w:rsid w:val="00105952"/>
    <w:rsid w:val="00105D05"/>
    <w:rsid w:val="00106542"/>
    <w:rsid w:val="00107741"/>
    <w:rsid w:val="00107976"/>
    <w:rsid w:val="00111EF3"/>
    <w:rsid w:val="00113A0D"/>
    <w:rsid w:val="00114240"/>
    <w:rsid w:val="00114B11"/>
    <w:rsid w:val="00114B6C"/>
    <w:rsid w:val="00114DC9"/>
    <w:rsid w:val="0011608C"/>
    <w:rsid w:val="00116A68"/>
    <w:rsid w:val="00120701"/>
    <w:rsid w:val="0012206C"/>
    <w:rsid w:val="00123D04"/>
    <w:rsid w:val="001245F3"/>
    <w:rsid w:val="00125642"/>
    <w:rsid w:val="0012566A"/>
    <w:rsid w:val="001257B6"/>
    <w:rsid w:val="00125FAF"/>
    <w:rsid w:val="001260E7"/>
    <w:rsid w:val="00126676"/>
    <w:rsid w:val="0012680B"/>
    <w:rsid w:val="00127279"/>
    <w:rsid w:val="00127C2D"/>
    <w:rsid w:val="00127D07"/>
    <w:rsid w:val="001318A5"/>
    <w:rsid w:val="001318CC"/>
    <w:rsid w:val="00131FEC"/>
    <w:rsid w:val="0013209F"/>
    <w:rsid w:val="0013215E"/>
    <w:rsid w:val="00132CA2"/>
    <w:rsid w:val="00134530"/>
    <w:rsid w:val="00134541"/>
    <w:rsid w:val="00134BB2"/>
    <w:rsid w:val="00135014"/>
    <w:rsid w:val="00135F33"/>
    <w:rsid w:val="001367BE"/>
    <w:rsid w:val="001376BB"/>
    <w:rsid w:val="0013798D"/>
    <w:rsid w:val="00137DB7"/>
    <w:rsid w:val="0014087A"/>
    <w:rsid w:val="00142B0C"/>
    <w:rsid w:val="00142B47"/>
    <w:rsid w:val="001451A1"/>
    <w:rsid w:val="0014583F"/>
    <w:rsid w:val="00145CBD"/>
    <w:rsid w:val="00146BD3"/>
    <w:rsid w:val="00146C4B"/>
    <w:rsid w:val="001475A0"/>
    <w:rsid w:val="0014761D"/>
    <w:rsid w:val="00147710"/>
    <w:rsid w:val="00150555"/>
    <w:rsid w:val="00150840"/>
    <w:rsid w:val="001511E5"/>
    <w:rsid w:val="00151C0A"/>
    <w:rsid w:val="00151C8B"/>
    <w:rsid w:val="00152003"/>
    <w:rsid w:val="00153B10"/>
    <w:rsid w:val="00156D35"/>
    <w:rsid w:val="00161D2A"/>
    <w:rsid w:val="00162521"/>
    <w:rsid w:val="001646D1"/>
    <w:rsid w:val="00165BEE"/>
    <w:rsid w:val="00167698"/>
    <w:rsid w:val="00167B00"/>
    <w:rsid w:val="00170077"/>
    <w:rsid w:val="0017014B"/>
    <w:rsid w:val="001718B0"/>
    <w:rsid w:val="00171C18"/>
    <w:rsid w:val="00171D3E"/>
    <w:rsid w:val="001735BD"/>
    <w:rsid w:val="001738FA"/>
    <w:rsid w:val="00174869"/>
    <w:rsid w:val="00174B99"/>
    <w:rsid w:val="0017522D"/>
    <w:rsid w:val="00175D27"/>
    <w:rsid w:val="00176129"/>
    <w:rsid w:val="001766D4"/>
    <w:rsid w:val="00180D1A"/>
    <w:rsid w:val="00180DA6"/>
    <w:rsid w:val="00181344"/>
    <w:rsid w:val="001813DD"/>
    <w:rsid w:val="00181C76"/>
    <w:rsid w:val="00181DB1"/>
    <w:rsid w:val="00183B11"/>
    <w:rsid w:val="0018438D"/>
    <w:rsid w:val="00186074"/>
    <w:rsid w:val="00186099"/>
    <w:rsid w:val="001861D3"/>
    <w:rsid w:val="001867CE"/>
    <w:rsid w:val="001869FC"/>
    <w:rsid w:val="00186FEB"/>
    <w:rsid w:val="0018736D"/>
    <w:rsid w:val="00187FEA"/>
    <w:rsid w:val="00190401"/>
    <w:rsid w:val="001906E7"/>
    <w:rsid w:val="00191B2C"/>
    <w:rsid w:val="001920B2"/>
    <w:rsid w:val="00192240"/>
    <w:rsid w:val="0019272C"/>
    <w:rsid w:val="0019323E"/>
    <w:rsid w:val="001953FA"/>
    <w:rsid w:val="00197166"/>
    <w:rsid w:val="0019749A"/>
    <w:rsid w:val="001A01DC"/>
    <w:rsid w:val="001A0CAE"/>
    <w:rsid w:val="001A0EE5"/>
    <w:rsid w:val="001A17C9"/>
    <w:rsid w:val="001A231A"/>
    <w:rsid w:val="001A269A"/>
    <w:rsid w:val="001A2F95"/>
    <w:rsid w:val="001A2FCB"/>
    <w:rsid w:val="001A4A79"/>
    <w:rsid w:val="001A4D56"/>
    <w:rsid w:val="001A4D9F"/>
    <w:rsid w:val="001A53E7"/>
    <w:rsid w:val="001A5995"/>
    <w:rsid w:val="001A6218"/>
    <w:rsid w:val="001A70CB"/>
    <w:rsid w:val="001A72FD"/>
    <w:rsid w:val="001B008B"/>
    <w:rsid w:val="001B03EF"/>
    <w:rsid w:val="001B0C45"/>
    <w:rsid w:val="001B103A"/>
    <w:rsid w:val="001B2D42"/>
    <w:rsid w:val="001B32AE"/>
    <w:rsid w:val="001B4234"/>
    <w:rsid w:val="001B4918"/>
    <w:rsid w:val="001B6317"/>
    <w:rsid w:val="001B6F87"/>
    <w:rsid w:val="001B7A1D"/>
    <w:rsid w:val="001B7CD8"/>
    <w:rsid w:val="001C0B0E"/>
    <w:rsid w:val="001C1978"/>
    <w:rsid w:val="001C238E"/>
    <w:rsid w:val="001C2409"/>
    <w:rsid w:val="001C2723"/>
    <w:rsid w:val="001C2C0D"/>
    <w:rsid w:val="001C3887"/>
    <w:rsid w:val="001C49C6"/>
    <w:rsid w:val="001C516A"/>
    <w:rsid w:val="001C5A5C"/>
    <w:rsid w:val="001C720F"/>
    <w:rsid w:val="001D0665"/>
    <w:rsid w:val="001D1F82"/>
    <w:rsid w:val="001D3E6E"/>
    <w:rsid w:val="001D40A8"/>
    <w:rsid w:val="001D53B6"/>
    <w:rsid w:val="001D5A64"/>
    <w:rsid w:val="001D6101"/>
    <w:rsid w:val="001D669B"/>
    <w:rsid w:val="001D74E2"/>
    <w:rsid w:val="001E0174"/>
    <w:rsid w:val="001E1781"/>
    <w:rsid w:val="001E24F5"/>
    <w:rsid w:val="001E3277"/>
    <w:rsid w:val="001E466E"/>
    <w:rsid w:val="001E47DD"/>
    <w:rsid w:val="001E49DE"/>
    <w:rsid w:val="001E5159"/>
    <w:rsid w:val="001E561E"/>
    <w:rsid w:val="001E5F37"/>
    <w:rsid w:val="001E63B3"/>
    <w:rsid w:val="001E792F"/>
    <w:rsid w:val="001F0345"/>
    <w:rsid w:val="001F0686"/>
    <w:rsid w:val="001F156E"/>
    <w:rsid w:val="001F251B"/>
    <w:rsid w:val="001F2A27"/>
    <w:rsid w:val="001F2A39"/>
    <w:rsid w:val="001F2C68"/>
    <w:rsid w:val="001F38AA"/>
    <w:rsid w:val="001F5123"/>
    <w:rsid w:val="001F518E"/>
    <w:rsid w:val="001F7638"/>
    <w:rsid w:val="001F7C0B"/>
    <w:rsid w:val="00200805"/>
    <w:rsid w:val="00200DF5"/>
    <w:rsid w:val="00201A31"/>
    <w:rsid w:val="00202095"/>
    <w:rsid w:val="002035B6"/>
    <w:rsid w:val="00204BC9"/>
    <w:rsid w:val="00204BF7"/>
    <w:rsid w:val="00204E26"/>
    <w:rsid w:val="00205803"/>
    <w:rsid w:val="002066E4"/>
    <w:rsid w:val="002069A1"/>
    <w:rsid w:val="00207B14"/>
    <w:rsid w:val="00207C5B"/>
    <w:rsid w:val="00207F3F"/>
    <w:rsid w:val="00210A6E"/>
    <w:rsid w:val="0021216B"/>
    <w:rsid w:val="0021231F"/>
    <w:rsid w:val="002124BB"/>
    <w:rsid w:val="00212E7A"/>
    <w:rsid w:val="0021300D"/>
    <w:rsid w:val="00215A43"/>
    <w:rsid w:val="00215FD9"/>
    <w:rsid w:val="00215FE0"/>
    <w:rsid w:val="002162A2"/>
    <w:rsid w:val="002164EA"/>
    <w:rsid w:val="00217089"/>
    <w:rsid w:val="0022208D"/>
    <w:rsid w:val="002224C3"/>
    <w:rsid w:val="002226B7"/>
    <w:rsid w:val="00223033"/>
    <w:rsid w:val="00223EEB"/>
    <w:rsid w:val="00224444"/>
    <w:rsid w:val="002257B4"/>
    <w:rsid w:val="00225E22"/>
    <w:rsid w:val="00225EC4"/>
    <w:rsid w:val="00227912"/>
    <w:rsid w:val="0023253C"/>
    <w:rsid w:val="00232630"/>
    <w:rsid w:val="0023379F"/>
    <w:rsid w:val="00234199"/>
    <w:rsid w:val="00236143"/>
    <w:rsid w:val="002361CA"/>
    <w:rsid w:val="002363D9"/>
    <w:rsid w:val="00236BD9"/>
    <w:rsid w:val="00237F2C"/>
    <w:rsid w:val="002407DC"/>
    <w:rsid w:val="00240B62"/>
    <w:rsid w:val="00241B18"/>
    <w:rsid w:val="00241DE9"/>
    <w:rsid w:val="002422F2"/>
    <w:rsid w:val="0024287A"/>
    <w:rsid w:val="00242944"/>
    <w:rsid w:val="00242AC7"/>
    <w:rsid w:val="002439D1"/>
    <w:rsid w:val="00243F30"/>
    <w:rsid w:val="00243FED"/>
    <w:rsid w:val="00247455"/>
    <w:rsid w:val="00252B5D"/>
    <w:rsid w:val="00252EC3"/>
    <w:rsid w:val="0025373E"/>
    <w:rsid w:val="00253B88"/>
    <w:rsid w:val="00253BA9"/>
    <w:rsid w:val="00254404"/>
    <w:rsid w:val="002550B0"/>
    <w:rsid w:val="00255590"/>
    <w:rsid w:val="00255FEA"/>
    <w:rsid w:val="00256E02"/>
    <w:rsid w:val="002570CB"/>
    <w:rsid w:val="00257107"/>
    <w:rsid w:val="00257B4C"/>
    <w:rsid w:val="002601FF"/>
    <w:rsid w:val="00260A49"/>
    <w:rsid w:val="002612C3"/>
    <w:rsid w:val="00261B38"/>
    <w:rsid w:val="00262233"/>
    <w:rsid w:val="002637A5"/>
    <w:rsid w:val="00263960"/>
    <w:rsid w:val="00263D83"/>
    <w:rsid w:val="0026406C"/>
    <w:rsid w:val="00264349"/>
    <w:rsid w:val="00264F09"/>
    <w:rsid w:val="00266839"/>
    <w:rsid w:val="00266A98"/>
    <w:rsid w:val="0026713A"/>
    <w:rsid w:val="00270ED6"/>
    <w:rsid w:val="00271AFD"/>
    <w:rsid w:val="0027202B"/>
    <w:rsid w:val="002726C8"/>
    <w:rsid w:val="00273596"/>
    <w:rsid w:val="00273804"/>
    <w:rsid w:val="00273CAE"/>
    <w:rsid w:val="00274F0E"/>
    <w:rsid w:val="002750A7"/>
    <w:rsid w:val="00276C4A"/>
    <w:rsid w:val="002810F8"/>
    <w:rsid w:val="002819C5"/>
    <w:rsid w:val="00281FFB"/>
    <w:rsid w:val="00282C55"/>
    <w:rsid w:val="002830AF"/>
    <w:rsid w:val="00284AC8"/>
    <w:rsid w:val="00284B32"/>
    <w:rsid w:val="00284BC3"/>
    <w:rsid w:val="00284C07"/>
    <w:rsid w:val="00285FF3"/>
    <w:rsid w:val="00287102"/>
    <w:rsid w:val="00287CB3"/>
    <w:rsid w:val="00291B9E"/>
    <w:rsid w:val="00292972"/>
    <w:rsid w:val="00293580"/>
    <w:rsid w:val="00294197"/>
    <w:rsid w:val="00294A86"/>
    <w:rsid w:val="002951FF"/>
    <w:rsid w:val="002961A0"/>
    <w:rsid w:val="0029629F"/>
    <w:rsid w:val="00296D33"/>
    <w:rsid w:val="0029766E"/>
    <w:rsid w:val="00297D72"/>
    <w:rsid w:val="00297DBA"/>
    <w:rsid w:val="002A0457"/>
    <w:rsid w:val="002A1402"/>
    <w:rsid w:val="002A1795"/>
    <w:rsid w:val="002A5312"/>
    <w:rsid w:val="002A54E4"/>
    <w:rsid w:val="002A5E45"/>
    <w:rsid w:val="002A5F2E"/>
    <w:rsid w:val="002A7E4F"/>
    <w:rsid w:val="002B05F9"/>
    <w:rsid w:val="002B1BD7"/>
    <w:rsid w:val="002B1DCB"/>
    <w:rsid w:val="002B24B4"/>
    <w:rsid w:val="002B33D2"/>
    <w:rsid w:val="002B3442"/>
    <w:rsid w:val="002B3DFA"/>
    <w:rsid w:val="002B4048"/>
    <w:rsid w:val="002B4433"/>
    <w:rsid w:val="002B4D79"/>
    <w:rsid w:val="002B5E9B"/>
    <w:rsid w:val="002B5EB6"/>
    <w:rsid w:val="002B6B05"/>
    <w:rsid w:val="002C1B9C"/>
    <w:rsid w:val="002C40BB"/>
    <w:rsid w:val="002C4170"/>
    <w:rsid w:val="002C4CB8"/>
    <w:rsid w:val="002C5281"/>
    <w:rsid w:val="002C5F7E"/>
    <w:rsid w:val="002D0EFE"/>
    <w:rsid w:val="002D1948"/>
    <w:rsid w:val="002D1B1A"/>
    <w:rsid w:val="002D1EBB"/>
    <w:rsid w:val="002D26C3"/>
    <w:rsid w:val="002D4D60"/>
    <w:rsid w:val="002D6480"/>
    <w:rsid w:val="002D6B75"/>
    <w:rsid w:val="002D70EC"/>
    <w:rsid w:val="002D7205"/>
    <w:rsid w:val="002D7CD8"/>
    <w:rsid w:val="002E004D"/>
    <w:rsid w:val="002E0C3C"/>
    <w:rsid w:val="002E12B4"/>
    <w:rsid w:val="002E1740"/>
    <w:rsid w:val="002E4232"/>
    <w:rsid w:val="002E522B"/>
    <w:rsid w:val="002E5367"/>
    <w:rsid w:val="002E56A1"/>
    <w:rsid w:val="002E68C7"/>
    <w:rsid w:val="002E742C"/>
    <w:rsid w:val="002E7474"/>
    <w:rsid w:val="002F0200"/>
    <w:rsid w:val="002F0989"/>
    <w:rsid w:val="002F0E6D"/>
    <w:rsid w:val="002F141E"/>
    <w:rsid w:val="002F2DAF"/>
    <w:rsid w:val="002F2E5D"/>
    <w:rsid w:val="002F31AC"/>
    <w:rsid w:val="002F4718"/>
    <w:rsid w:val="002F4E99"/>
    <w:rsid w:val="00300124"/>
    <w:rsid w:val="0030143D"/>
    <w:rsid w:val="00301890"/>
    <w:rsid w:val="003020AB"/>
    <w:rsid w:val="00304192"/>
    <w:rsid w:val="003048AA"/>
    <w:rsid w:val="00307278"/>
    <w:rsid w:val="003107CB"/>
    <w:rsid w:val="00310A01"/>
    <w:rsid w:val="0031113B"/>
    <w:rsid w:val="00311F92"/>
    <w:rsid w:val="0031212A"/>
    <w:rsid w:val="00312199"/>
    <w:rsid w:val="003121E1"/>
    <w:rsid w:val="00312FBE"/>
    <w:rsid w:val="00314063"/>
    <w:rsid w:val="003141E5"/>
    <w:rsid w:val="003157D5"/>
    <w:rsid w:val="00316F76"/>
    <w:rsid w:val="0031714F"/>
    <w:rsid w:val="003173F8"/>
    <w:rsid w:val="00317D9F"/>
    <w:rsid w:val="00317F8A"/>
    <w:rsid w:val="00320BE1"/>
    <w:rsid w:val="00321579"/>
    <w:rsid w:val="00321BBD"/>
    <w:rsid w:val="00321CC8"/>
    <w:rsid w:val="00321D80"/>
    <w:rsid w:val="003222F6"/>
    <w:rsid w:val="0032277E"/>
    <w:rsid w:val="00323943"/>
    <w:rsid w:val="0032424B"/>
    <w:rsid w:val="003250D8"/>
    <w:rsid w:val="00325458"/>
    <w:rsid w:val="00327770"/>
    <w:rsid w:val="00330282"/>
    <w:rsid w:val="00330D57"/>
    <w:rsid w:val="00330EB5"/>
    <w:rsid w:val="00330FC4"/>
    <w:rsid w:val="0033172A"/>
    <w:rsid w:val="00332A27"/>
    <w:rsid w:val="003334D2"/>
    <w:rsid w:val="00333F3B"/>
    <w:rsid w:val="00334761"/>
    <w:rsid w:val="00335945"/>
    <w:rsid w:val="00335D70"/>
    <w:rsid w:val="003368E5"/>
    <w:rsid w:val="00336A91"/>
    <w:rsid w:val="00336C89"/>
    <w:rsid w:val="003373F9"/>
    <w:rsid w:val="0034038E"/>
    <w:rsid w:val="003405BE"/>
    <w:rsid w:val="00340639"/>
    <w:rsid w:val="00340656"/>
    <w:rsid w:val="003408D2"/>
    <w:rsid w:val="00341AD5"/>
    <w:rsid w:val="00341E3A"/>
    <w:rsid w:val="00342991"/>
    <w:rsid w:val="00343CE4"/>
    <w:rsid w:val="00345273"/>
    <w:rsid w:val="00345A9F"/>
    <w:rsid w:val="00346724"/>
    <w:rsid w:val="0034696A"/>
    <w:rsid w:val="00346C8A"/>
    <w:rsid w:val="0034710F"/>
    <w:rsid w:val="00347176"/>
    <w:rsid w:val="00347FED"/>
    <w:rsid w:val="0035073F"/>
    <w:rsid w:val="00350FD7"/>
    <w:rsid w:val="003514DE"/>
    <w:rsid w:val="00352285"/>
    <w:rsid w:val="0035246E"/>
    <w:rsid w:val="00352B05"/>
    <w:rsid w:val="003541D4"/>
    <w:rsid w:val="00354467"/>
    <w:rsid w:val="003549A1"/>
    <w:rsid w:val="00354BA9"/>
    <w:rsid w:val="00356509"/>
    <w:rsid w:val="003573E3"/>
    <w:rsid w:val="003576EF"/>
    <w:rsid w:val="00357BA4"/>
    <w:rsid w:val="00360562"/>
    <w:rsid w:val="00360C29"/>
    <w:rsid w:val="00361AC8"/>
    <w:rsid w:val="0036328A"/>
    <w:rsid w:val="00363DB7"/>
    <w:rsid w:val="00364ECC"/>
    <w:rsid w:val="00370D54"/>
    <w:rsid w:val="00370E69"/>
    <w:rsid w:val="003710AF"/>
    <w:rsid w:val="00373394"/>
    <w:rsid w:val="0037352A"/>
    <w:rsid w:val="0037492A"/>
    <w:rsid w:val="00374BD7"/>
    <w:rsid w:val="00374CE9"/>
    <w:rsid w:val="0037539B"/>
    <w:rsid w:val="0037546E"/>
    <w:rsid w:val="00376872"/>
    <w:rsid w:val="00376C41"/>
    <w:rsid w:val="00376F10"/>
    <w:rsid w:val="00380422"/>
    <w:rsid w:val="00380E08"/>
    <w:rsid w:val="0038401A"/>
    <w:rsid w:val="00384315"/>
    <w:rsid w:val="00384581"/>
    <w:rsid w:val="00384622"/>
    <w:rsid w:val="00384BEF"/>
    <w:rsid w:val="00384E7B"/>
    <w:rsid w:val="00384FE5"/>
    <w:rsid w:val="00385127"/>
    <w:rsid w:val="0038534F"/>
    <w:rsid w:val="00385623"/>
    <w:rsid w:val="003858A2"/>
    <w:rsid w:val="0038622C"/>
    <w:rsid w:val="00387EBC"/>
    <w:rsid w:val="003911D4"/>
    <w:rsid w:val="003912ED"/>
    <w:rsid w:val="00391757"/>
    <w:rsid w:val="003917DA"/>
    <w:rsid w:val="00391A45"/>
    <w:rsid w:val="00391BE2"/>
    <w:rsid w:val="00391FB4"/>
    <w:rsid w:val="00393BDC"/>
    <w:rsid w:val="00393F96"/>
    <w:rsid w:val="0039424E"/>
    <w:rsid w:val="003945C9"/>
    <w:rsid w:val="003949DF"/>
    <w:rsid w:val="003952F2"/>
    <w:rsid w:val="0039565F"/>
    <w:rsid w:val="00395CEC"/>
    <w:rsid w:val="0039715F"/>
    <w:rsid w:val="00397261"/>
    <w:rsid w:val="00397845"/>
    <w:rsid w:val="003978C8"/>
    <w:rsid w:val="00397E7B"/>
    <w:rsid w:val="003A1191"/>
    <w:rsid w:val="003A1388"/>
    <w:rsid w:val="003A1E89"/>
    <w:rsid w:val="003A42ED"/>
    <w:rsid w:val="003A4A39"/>
    <w:rsid w:val="003A5C20"/>
    <w:rsid w:val="003A6CCA"/>
    <w:rsid w:val="003A78AE"/>
    <w:rsid w:val="003A7C13"/>
    <w:rsid w:val="003A7DEF"/>
    <w:rsid w:val="003B0CCD"/>
    <w:rsid w:val="003B131B"/>
    <w:rsid w:val="003B175C"/>
    <w:rsid w:val="003B1858"/>
    <w:rsid w:val="003B1ED5"/>
    <w:rsid w:val="003B2128"/>
    <w:rsid w:val="003B21FC"/>
    <w:rsid w:val="003B2F53"/>
    <w:rsid w:val="003B2F93"/>
    <w:rsid w:val="003B3E42"/>
    <w:rsid w:val="003B4F31"/>
    <w:rsid w:val="003B5168"/>
    <w:rsid w:val="003B711C"/>
    <w:rsid w:val="003B7149"/>
    <w:rsid w:val="003B7201"/>
    <w:rsid w:val="003B77F0"/>
    <w:rsid w:val="003C159F"/>
    <w:rsid w:val="003C1E9E"/>
    <w:rsid w:val="003C2708"/>
    <w:rsid w:val="003C411A"/>
    <w:rsid w:val="003C5631"/>
    <w:rsid w:val="003C5E26"/>
    <w:rsid w:val="003C60B5"/>
    <w:rsid w:val="003C6CE0"/>
    <w:rsid w:val="003C71C0"/>
    <w:rsid w:val="003C7DF9"/>
    <w:rsid w:val="003D275A"/>
    <w:rsid w:val="003D42DF"/>
    <w:rsid w:val="003D4758"/>
    <w:rsid w:val="003D5E00"/>
    <w:rsid w:val="003D667B"/>
    <w:rsid w:val="003D6A9E"/>
    <w:rsid w:val="003D7745"/>
    <w:rsid w:val="003E0204"/>
    <w:rsid w:val="003E252E"/>
    <w:rsid w:val="003E2A93"/>
    <w:rsid w:val="003E2CDE"/>
    <w:rsid w:val="003E4150"/>
    <w:rsid w:val="003E4363"/>
    <w:rsid w:val="003E5013"/>
    <w:rsid w:val="003E5AD4"/>
    <w:rsid w:val="003E5DF9"/>
    <w:rsid w:val="003E616B"/>
    <w:rsid w:val="003E6A3E"/>
    <w:rsid w:val="003E78FC"/>
    <w:rsid w:val="003F00D2"/>
    <w:rsid w:val="003F0D8A"/>
    <w:rsid w:val="003F1969"/>
    <w:rsid w:val="003F2600"/>
    <w:rsid w:val="003F292B"/>
    <w:rsid w:val="003F2B80"/>
    <w:rsid w:val="003F2BFC"/>
    <w:rsid w:val="003F3E7E"/>
    <w:rsid w:val="003F4247"/>
    <w:rsid w:val="003F57D4"/>
    <w:rsid w:val="003F5B59"/>
    <w:rsid w:val="003F5C64"/>
    <w:rsid w:val="003F761D"/>
    <w:rsid w:val="00400621"/>
    <w:rsid w:val="00400CBE"/>
    <w:rsid w:val="00403538"/>
    <w:rsid w:val="00405E5B"/>
    <w:rsid w:val="004070F9"/>
    <w:rsid w:val="00407B76"/>
    <w:rsid w:val="0041148B"/>
    <w:rsid w:val="004118E3"/>
    <w:rsid w:val="00411F03"/>
    <w:rsid w:val="004122B3"/>
    <w:rsid w:val="00414D72"/>
    <w:rsid w:val="00415003"/>
    <w:rsid w:val="00415476"/>
    <w:rsid w:val="00415598"/>
    <w:rsid w:val="00415912"/>
    <w:rsid w:val="00415C0B"/>
    <w:rsid w:val="004160C5"/>
    <w:rsid w:val="00416A33"/>
    <w:rsid w:val="00416F8F"/>
    <w:rsid w:val="00420BF6"/>
    <w:rsid w:val="00422714"/>
    <w:rsid w:val="00422F11"/>
    <w:rsid w:val="004238F0"/>
    <w:rsid w:val="0042503D"/>
    <w:rsid w:val="00425499"/>
    <w:rsid w:val="00426991"/>
    <w:rsid w:val="00426F7A"/>
    <w:rsid w:val="00427EBE"/>
    <w:rsid w:val="004312A2"/>
    <w:rsid w:val="00431D51"/>
    <w:rsid w:val="00432F8D"/>
    <w:rsid w:val="004335C9"/>
    <w:rsid w:val="00433641"/>
    <w:rsid w:val="00433CDD"/>
    <w:rsid w:val="00433FE2"/>
    <w:rsid w:val="00434414"/>
    <w:rsid w:val="00434BC6"/>
    <w:rsid w:val="00434C84"/>
    <w:rsid w:val="00436758"/>
    <w:rsid w:val="00436F8A"/>
    <w:rsid w:val="00436FAE"/>
    <w:rsid w:val="004379E3"/>
    <w:rsid w:val="00437D02"/>
    <w:rsid w:val="004403D2"/>
    <w:rsid w:val="00440442"/>
    <w:rsid w:val="004407D7"/>
    <w:rsid w:val="00440820"/>
    <w:rsid w:val="00440EC7"/>
    <w:rsid w:val="004418BB"/>
    <w:rsid w:val="004420B4"/>
    <w:rsid w:val="004427DE"/>
    <w:rsid w:val="00442B86"/>
    <w:rsid w:val="00444566"/>
    <w:rsid w:val="004464E1"/>
    <w:rsid w:val="004464E6"/>
    <w:rsid w:val="0044655D"/>
    <w:rsid w:val="00447698"/>
    <w:rsid w:val="00447BCA"/>
    <w:rsid w:val="00451CB9"/>
    <w:rsid w:val="00451EFD"/>
    <w:rsid w:val="004528B8"/>
    <w:rsid w:val="00452F33"/>
    <w:rsid w:val="00453C5F"/>
    <w:rsid w:val="00454763"/>
    <w:rsid w:val="00456E26"/>
    <w:rsid w:val="0045748E"/>
    <w:rsid w:val="00460A55"/>
    <w:rsid w:val="00460D87"/>
    <w:rsid w:val="0046121E"/>
    <w:rsid w:val="00461A82"/>
    <w:rsid w:val="00462658"/>
    <w:rsid w:val="00462700"/>
    <w:rsid w:val="00462A38"/>
    <w:rsid w:val="00463977"/>
    <w:rsid w:val="0046435C"/>
    <w:rsid w:val="00464551"/>
    <w:rsid w:val="00466290"/>
    <w:rsid w:val="00467E45"/>
    <w:rsid w:val="00470A44"/>
    <w:rsid w:val="00470BB4"/>
    <w:rsid w:val="004712B1"/>
    <w:rsid w:val="00472A66"/>
    <w:rsid w:val="00472C60"/>
    <w:rsid w:val="004732CA"/>
    <w:rsid w:val="00473E8F"/>
    <w:rsid w:val="0047422C"/>
    <w:rsid w:val="00474E80"/>
    <w:rsid w:val="00475A8C"/>
    <w:rsid w:val="00475BC5"/>
    <w:rsid w:val="004765AF"/>
    <w:rsid w:val="004800AA"/>
    <w:rsid w:val="004806D4"/>
    <w:rsid w:val="00480D14"/>
    <w:rsid w:val="00481031"/>
    <w:rsid w:val="00481561"/>
    <w:rsid w:val="00482C74"/>
    <w:rsid w:val="00483005"/>
    <w:rsid w:val="00483848"/>
    <w:rsid w:val="004846E6"/>
    <w:rsid w:val="004879C1"/>
    <w:rsid w:val="00491787"/>
    <w:rsid w:val="004918AA"/>
    <w:rsid w:val="00491E55"/>
    <w:rsid w:val="004926A6"/>
    <w:rsid w:val="00493169"/>
    <w:rsid w:val="004931E3"/>
    <w:rsid w:val="0049337A"/>
    <w:rsid w:val="004938BB"/>
    <w:rsid w:val="00494F52"/>
    <w:rsid w:val="00496C86"/>
    <w:rsid w:val="00496E4B"/>
    <w:rsid w:val="004A07DD"/>
    <w:rsid w:val="004A0B6A"/>
    <w:rsid w:val="004A16DE"/>
    <w:rsid w:val="004A680E"/>
    <w:rsid w:val="004A699A"/>
    <w:rsid w:val="004B05FF"/>
    <w:rsid w:val="004B3188"/>
    <w:rsid w:val="004B3437"/>
    <w:rsid w:val="004B3FC4"/>
    <w:rsid w:val="004B6120"/>
    <w:rsid w:val="004B66CA"/>
    <w:rsid w:val="004B6CCB"/>
    <w:rsid w:val="004C0439"/>
    <w:rsid w:val="004C0AB5"/>
    <w:rsid w:val="004C13F9"/>
    <w:rsid w:val="004C1920"/>
    <w:rsid w:val="004C19DD"/>
    <w:rsid w:val="004C252C"/>
    <w:rsid w:val="004C2B9F"/>
    <w:rsid w:val="004C37E5"/>
    <w:rsid w:val="004C43E5"/>
    <w:rsid w:val="004C4A43"/>
    <w:rsid w:val="004C51A2"/>
    <w:rsid w:val="004C51CE"/>
    <w:rsid w:val="004C52C7"/>
    <w:rsid w:val="004C6B3B"/>
    <w:rsid w:val="004C6DFA"/>
    <w:rsid w:val="004C7436"/>
    <w:rsid w:val="004C7D97"/>
    <w:rsid w:val="004D0E95"/>
    <w:rsid w:val="004D100F"/>
    <w:rsid w:val="004D1339"/>
    <w:rsid w:val="004D20EF"/>
    <w:rsid w:val="004D3136"/>
    <w:rsid w:val="004D3830"/>
    <w:rsid w:val="004D3B46"/>
    <w:rsid w:val="004D4702"/>
    <w:rsid w:val="004D4AC7"/>
    <w:rsid w:val="004D4E20"/>
    <w:rsid w:val="004D5240"/>
    <w:rsid w:val="004D5840"/>
    <w:rsid w:val="004D5C50"/>
    <w:rsid w:val="004D76C8"/>
    <w:rsid w:val="004E1A88"/>
    <w:rsid w:val="004E1B85"/>
    <w:rsid w:val="004E2A1A"/>
    <w:rsid w:val="004E335A"/>
    <w:rsid w:val="004E3749"/>
    <w:rsid w:val="004E4160"/>
    <w:rsid w:val="004E5D8F"/>
    <w:rsid w:val="004E656D"/>
    <w:rsid w:val="004E6881"/>
    <w:rsid w:val="004E6D4A"/>
    <w:rsid w:val="004E6E99"/>
    <w:rsid w:val="004E7BD3"/>
    <w:rsid w:val="004E7D7E"/>
    <w:rsid w:val="004F02C7"/>
    <w:rsid w:val="004F0A36"/>
    <w:rsid w:val="004F2661"/>
    <w:rsid w:val="004F29F0"/>
    <w:rsid w:val="004F2E0E"/>
    <w:rsid w:val="004F2F1C"/>
    <w:rsid w:val="004F4445"/>
    <w:rsid w:val="004F49C9"/>
    <w:rsid w:val="004F6C89"/>
    <w:rsid w:val="004F79FD"/>
    <w:rsid w:val="004F7A7C"/>
    <w:rsid w:val="004F7DCD"/>
    <w:rsid w:val="00501D27"/>
    <w:rsid w:val="005021AB"/>
    <w:rsid w:val="0050223D"/>
    <w:rsid w:val="005027C5"/>
    <w:rsid w:val="00505943"/>
    <w:rsid w:val="00505C70"/>
    <w:rsid w:val="00507D49"/>
    <w:rsid w:val="00507EF5"/>
    <w:rsid w:val="00507EFE"/>
    <w:rsid w:val="00510217"/>
    <w:rsid w:val="00510E9B"/>
    <w:rsid w:val="00511D0D"/>
    <w:rsid w:val="0051307F"/>
    <w:rsid w:val="00514016"/>
    <w:rsid w:val="005140A3"/>
    <w:rsid w:val="00514295"/>
    <w:rsid w:val="00515734"/>
    <w:rsid w:val="00516435"/>
    <w:rsid w:val="005175B0"/>
    <w:rsid w:val="00517755"/>
    <w:rsid w:val="00520419"/>
    <w:rsid w:val="005205A4"/>
    <w:rsid w:val="00521263"/>
    <w:rsid w:val="005216C9"/>
    <w:rsid w:val="00521914"/>
    <w:rsid w:val="005233D5"/>
    <w:rsid w:val="00523ED9"/>
    <w:rsid w:val="005245E1"/>
    <w:rsid w:val="005249C7"/>
    <w:rsid w:val="005257F2"/>
    <w:rsid w:val="00525C0A"/>
    <w:rsid w:val="0052690E"/>
    <w:rsid w:val="00530058"/>
    <w:rsid w:val="005305D9"/>
    <w:rsid w:val="00530C5E"/>
    <w:rsid w:val="00530CA8"/>
    <w:rsid w:val="005316D4"/>
    <w:rsid w:val="005320AC"/>
    <w:rsid w:val="00532C24"/>
    <w:rsid w:val="00532C59"/>
    <w:rsid w:val="00533066"/>
    <w:rsid w:val="00533F34"/>
    <w:rsid w:val="0053669E"/>
    <w:rsid w:val="00537EAC"/>
    <w:rsid w:val="0054010B"/>
    <w:rsid w:val="005403C4"/>
    <w:rsid w:val="005405F7"/>
    <w:rsid w:val="0054231B"/>
    <w:rsid w:val="00543B12"/>
    <w:rsid w:val="00544F56"/>
    <w:rsid w:val="0054552A"/>
    <w:rsid w:val="00545E3B"/>
    <w:rsid w:val="0054611A"/>
    <w:rsid w:val="00547487"/>
    <w:rsid w:val="005516FD"/>
    <w:rsid w:val="005517E8"/>
    <w:rsid w:val="0055221C"/>
    <w:rsid w:val="0055266E"/>
    <w:rsid w:val="005528ED"/>
    <w:rsid w:val="00553297"/>
    <w:rsid w:val="005532B0"/>
    <w:rsid w:val="005539A2"/>
    <w:rsid w:val="00553C45"/>
    <w:rsid w:val="00553D79"/>
    <w:rsid w:val="005541C7"/>
    <w:rsid w:val="00556290"/>
    <w:rsid w:val="00556493"/>
    <w:rsid w:val="005570DB"/>
    <w:rsid w:val="005572A9"/>
    <w:rsid w:val="00561616"/>
    <w:rsid w:val="00561EA5"/>
    <w:rsid w:val="00562391"/>
    <w:rsid w:val="00562ABF"/>
    <w:rsid w:val="00562ED4"/>
    <w:rsid w:val="005638D2"/>
    <w:rsid w:val="00564518"/>
    <w:rsid w:val="005659A3"/>
    <w:rsid w:val="00566146"/>
    <w:rsid w:val="0057013B"/>
    <w:rsid w:val="00570A2B"/>
    <w:rsid w:val="005714A0"/>
    <w:rsid w:val="005715C1"/>
    <w:rsid w:val="0057416D"/>
    <w:rsid w:val="00574335"/>
    <w:rsid w:val="0057441D"/>
    <w:rsid w:val="0057510B"/>
    <w:rsid w:val="005758AA"/>
    <w:rsid w:val="0057590F"/>
    <w:rsid w:val="0057672B"/>
    <w:rsid w:val="00576F00"/>
    <w:rsid w:val="00576FB5"/>
    <w:rsid w:val="00577166"/>
    <w:rsid w:val="00584ECE"/>
    <w:rsid w:val="00584F7A"/>
    <w:rsid w:val="00585C64"/>
    <w:rsid w:val="0058618A"/>
    <w:rsid w:val="00586A85"/>
    <w:rsid w:val="00586B81"/>
    <w:rsid w:val="005901CB"/>
    <w:rsid w:val="00590575"/>
    <w:rsid w:val="00590BAF"/>
    <w:rsid w:val="005910CB"/>
    <w:rsid w:val="005913E2"/>
    <w:rsid w:val="00591476"/>
    <w:rsid w:val="00592B26"/>
    <w:rsid w:val="00592ECE"/>
    <w:rsid w:val="00593449"/>
    <w:rsid w:val="00594440"/>
    <w:rsid w:val="005944B1"/>
    <w:rsid w:val="00594D7A"/>
    <w:rsid w:val="00594FD5"/>
    <w:rsid w:val="0059527E"/>
    <w:rsid w:val="00595E3F"/>
    <w:rsid w:val="00596029"/>
    <w:rsid w:val="005960A9"/>
    <w:rsid w:val="005967E6"/>
    <w:rsid w:val="00596A49"/>
    <w:rsid w:val="0059721D"/>
    <w:rsid w:val="005978B4"/>
    <w:rsid w:val="00597E9D"/>
    <w:rsid w:val="005A2072"/>
    <w:rsid w:val="005A2659"/>
    <w:rsid w:val="005A38EC"/>
    <w:rsid w:val="005A3BF8"/>
    <w:rsid w:val="005A3DC5"/>
    <w:rsid w:val="005A3EE8"/>
    <w:rsid w:val="005A460B"/>
    <w:rsid w:val="005A4A4D"/>
    <w:rsid w:val="005A5528"/>
    <w:rsid w:val="005A7882"/>
    <w:rsid w:val="005B0292"/>
    <w:rsid w:val="005B1D8E"/>
    <w:rsid w:val="005B1F97"/>
    <w:rsid w:val="005B210F"/>
    <w:rsid w:val="005B2A39"/>
    <w:rsid w:val="005B480A"/>
    <w:rsid w:val="005B4E7D"/>
    <w:rsid w:val="005B556F"/>
    <w:rsid w:val="005B6478"/>
    <w:rsid w:val="005B6ECA"/>
    <w:rsid w:val="005B715C"/>
    <w:rsid w:val="005B72C7"/>
    <w:rsid w:val="005B73CD"/>
    <w:rsid w:val="005B7B85"/>
    <w:rsid w:val="005C05C7"/>
    <w:rsid w:val="005C0980"/>
    <w:rsid w:val="005C25B8"/>
    <w:rsid w:val="005C2B7D"/>
    <w:rsid w:val="005C3426"/>
    <w:rsid w:val="005C3A68"/>
    <w:rsid w:val="005C6779"/>
    <w:rsid w:val="005C6B7C"/>
    <w:rsid w:val="005D2336"/>
    <w:rsid w:val="005D2EE4"/>
    <w:rsid w:val="005D2F44"/>
    <w:rsid w:val="005D322E"/>
    <w:rsid w:val="005D3DF8"/>
    <w:rsid w:val="005D41B9"/>
    <w:rsid w:val="005D554F"/>
    <w:rsid w:val="005D5A05"/>
    <w:rsid w:val="005E1938"/>
    <w:rsid w:val="005E204D"/>
    <w:rsid w:val="005E395C"/>
    <w:rsid w:val="005E41C0"/>
    <w:rsid w:val="005E4A40"/>
    <w:rsid w:val="005E503A"/>
    <w:rsid w:val="005E5E8B"/>
    <w:rsid w:val="005E6388"/>
    <w:rsid w:val="005E7533"/>
    <w:rsid w:val="005E77D8"/>
    <w:rsid w:val="005F0DE4"/>
    <w:rsid w:val="005F1CE2"/>
    <w:rsid w:val="005F3231"/>
    <w:rsid w:val="005F3A8C"/>
    <w:rsid w:val="005F64DA"/>
    <w:rsid w:val="005F69F8"/>
    <w:rsid w:val="005F6F18"/>
    <w:rsid w:val="005F70A4"/>
    <w:rsid w:val="005F730F"/>
    <w:rsid w:val="00600218"/>
    <w:rsid w:val="006006EA"/>
    <w:rsid w:val="00600A02"/>
    <w:rsid w:val="00600B46"/>
    <w:rsid w:val="00600EEE"/>
    <w:rsid w:val="00602EE0"/>
    <w:rsid w:val="00603C63"/>
    <w:rsid w:val="00604349"/>
    <w:rsid w:val="0060473E"/>
    <w:rsid w:val="00604B3A"/>
    <w:rsid w:val="00604BBD"/>
    <w:rsid w:val="006051E8"/>
    <w:rsid w:val="006055B4"/>
    <w:rsid w:val="006056BF"/>
    <w:rsid w:val="006058F4"/>
    <w:rsid w:val="00606843"/>
    <w:rsid w:val="00606B78"/>
    <w:rsid w:val="00606CA8"/>
    <w:rsid w:val="00607127"/>
    <w:rsid w:val="00610BA1"/>
    <w:rsid w:val="00610DD9"/>
    <w:rsid w:val="006116E9"/>
    <w:rsid w:val="00611FFB"/>
    <w:rsid w:val="00612101"/>
    <w:rsid w:val="00613AA9"/>
    <w:rsid w:val="00615BEB"/>
    <w:rsid w:val="00615CC5"/>
    <w:rsid w:val="00617B84"/>
    <w:rsid w:val="00620C2B"/>
    <w:rsid w:val="00620E65"/>
    <w:rsid w:val="00623E0C"/>
    <w:rsid w:val="006265BB"/>
    <w:rsid w:val="00630126"/>
    <w:rsid w:val="006311D2"/>
    <w:rsid w:val="006316A2"/>
    <w:rsid w:val="00632FC5"/>
    <w:rsid w:val="00633A73"/>
    <w:rsid w:val="0063405C"/>
    <w:rsid w:val="00634344"/>
    <w:rsid w:val="006345BD"/>
    <w:rsid w:val="00635941"/>
    <w:rsid w:val="00635A36"/>
    <w:rsid w:val="00636237"/>
    <w:rsid w:val="00636D2D"/>
    <w:rsid w:val="00636F6D"/>
    <w:rsid w:val="00640C59"/>
    <w:rsid w:val="00640CED"/>
    <w:rsid w:val="00642BF6"/>
    <w:rsid w:val="00643036"/>
    <w:rsid w:val="006442A1"/>
    <w:rsid w:val="006445BC"/>
    <w:rsid w:val="00644BD8"/>
    <w:rsid w:val="0064517A"/>
    <w:rsid w:val="00645AAA"/>
    <w:rsid w:val="00647A70"/>
    <w:rsid w:val="00647DD4"/>
    <w:rsid w:val="0065053A"/>
    <w:rsid w:val="00650A97"/>
    <w:rsid w:val="00650B14"/>
    <w:rsid w:val="00650CDE"/>
    <w:rsid w:val="0065130F"/>
    <w:rsid w:val="00651AF1"/>
    <w:rsid w:val="00653610"/>
    <w:rsid w:val="00655714"/>
    <w:rsid w:val="00655A2D"/>
    <w:rsid w:val="00655D7C"/>
    <w:rsid w:val="006575E5"/>
    <w:rsid w:val="0066001D"/>
    <w:rsid w:val="0066182D"/>
    <w:rsid w:val="00661E6B"/>
    <w:rsid w:val="00661EA3"/>
    <w:rsid w:val="006639C1"/>
    <w:rsid w:val="0066478C"/>
    <w:rsid w:val="006659D2"/>
    <w:rsid w:val="00665B88"/>
    <w:rsid w:val="00666AF7"/>
    <w:rsid w:val="00667661"/>
    <w:rsid w:val="00670550"/>
    <w:rsid w:val="00670B1F"/>
    <w:rsid w:val="00670B43"/>
    <w:rsid w:val="006715FB"/>
    <w:rsid w:val="00671C9C"/>
    <w:rsid w:val="006724D0"/>
    <w:rsid w:val="00673D9F"/>
    <w:rsid w:val="00674CAA"/>
    <w:rsid w:val="0067593D"/>
    <w:rsid w:val="00677929"/>
    <w:rsid w:val="00677ABA"/>
    <w:rsid w:val="00680C6A"/>
    <w:rsid w:val="00680C6B"/>
    <w:rsid w:val="00681170"/>
    <w:rsid w:val="00681F42"/>
    <w:rsid w:val="0068232D"/>
    <w:rsid w:val="006826F6"/>
    <w:rsid w:val="00682930"/>
    <w:rsid w:val="00682D51"/>
    <w:rsid w:val="00682FEC"/>
    <w:rsid w:val="00685127"/>
    <w:rsid w:val="006854ED"/>
    <w:rsid w:val="006860A0"/>
    <w:rsid w:val="00686371"/>
    <w:rsid w:val="00690A6E"/>
    <w:rsid w:val="00690E34"/>
    <w:rsid w:val="006911A1"/>
    <w:rsid w:val="00693278"/>
    <w:rsid w:val="006932C1"/>
    <w:rsid w:val="00694584"/>
    <w:rsid w:val="0069511D"/>
    <w:rsid w:val="00695475"/>
    <w:rsid w:val="00695B01"/>
    <w:rsid w:val="0069657E"/>
    <w:rsid w:val="0069693D"/>
    <w:rsid w:val="006978EE"/>
    <w:rsid w:val="006A1686"/>
    <w:rsid w:val="006A173D"/>
    <w:rsid w:val="006A1C45"/>
    <w:rsid w:val="006A2329"/>
    <w:rsid w:val="006A2FF7"/>
    <w:rsid w:val="006A35DF"/>
    <w:rsid w:val="006A362E"/>
    <w:rsid w:val="006A3B50"/>
    <w:rsid w:val="006A3E2E"/>
    <w:rsid w:val="006A44FB"/>
    <w:rsid w:val="006A474C"/>
    <w:rsid w:val="006A494A"/>
    <w:rsid w:val="006A50AD"/>
    <w:rsid w:val="006A550C"/>
    <w:rsid w:val="006A61FC"/>
    <w:rsid w:val="006A6579"/>
    <w:rsid w:val="006A7452"/>
    <w:rsid w:val="006A75B7"/>
    <w:rsid w:val="006B003F"/>
    <w:rsid w:val="006B0BEB"/>
    <w:rsid w:val="006B0D37"/>
    <w:rsid w:val="006B188D"/>
    <w:rsid w:val="006B1DDE"/>
    <w:rsid w:val="006B307F"/>
    <w:rsid w:val="006B66F3"/>
    <w:rsid w:val="006B68BB"/>
    <w:rsid w:val="006B7C10"/>
    <w:rsid w:val="006C0E95"/>
    <w:rsid w:val="006C1BDC"/>
    <w:rsid w:val="006C2AE5"/>
    <w:rsid w:val="006C338E"/>
    <w:rsid w:val="006C3539"/>
    <w:rsid w:val="006C38E9"/>
    <w:rsid w:val="006C42C7"/>
    <w:rsid w:val="006C4F70"/>
    <w:rsid w:val="006C5030"/>
    <w:rsid w:val="006C50A5"/>
    <w:rsid w:val="006C5301"/>
    <w:rsid w:val="006C6551"/>
    <w:rsid w:val="006C6587"/>
    <w:rsid w:val="006C67A0"/>
    <w:rsid w:val="006C6AAF"/>
    <w:rsid w:val="006C6BCD"/>
    <w:rsid w:val="006C7909"/>
    <w:rsid w:val="006D07AC"/>
    <w:rsid w:val="006D2788"/>
    <w:rsid w:val="006D4036"/>
    <w:rsid w:val="006D4930"/>
    <w:rsid w:val="006D543F"/>
    <w:rsid w:val="006D61DA"/>
    <w:rsid w:val="006D6446"/>
    <w:rsid w:val="006D7434"/>
    <w:rsid w:val="006D74E0"/>
    <w:rsid w:val="006D74E6"/>
    <w:rsid w:val="006D79EE"/>
    <w:rsid w:val="006E0689"/>
    <w:rsid w:val="006E07AE"/>
    <w:rsid w:val="006E090B"/>
    <w:rsid w:val="006E0FA4"/>
    <w:rsid w:val="006E11D5"/>
    <w:rsid w:val="006E17DB"/>
    <w:rsid w:val="006E1BA2"/>
    <w:rsid w:val="006E204E"/>
    <w:rsid w:val="006E2380"/>
    <w:rsid w:val="006E2845"/>
    <w:rsid w:val="006E2C9D"/>
    <w:rsid w:val="006E33C6"/>
    <w:rsid w:val="006E3560"/>
    <w:rsid w:val="006E3759"/>
    <w:rsid w:val="006E4C3B"/>
    <w:rsid w:val="006E5D55"/>
    <w:rsid w:val="006E603D"/>
    <w:rsid w:val="006E64D0"/>
    <w:rsid w:val="006F0A3C"/>
    <w:rsid w:val="006F29DE"/>
    <w:rsid w:val="006F3286"/>
    <w:rsid w:val="006F4AE5"/>
    <w:rsid w:val="006F4B95"/>
    <w:rsid w:val="006F5746"/>
    <w:rsid w:val="006F5EB2"/>
    <w:rsid w:val="006F7955"/>
    <w:rsid w:val="00700000"/>
    <w:rsid w:val="007018A9"/>
    <w:rsid w:val="00701E75"/>
    <w:rsid w:val="007039A0"/>
    <w:rsid w:val="00703F80"/>
    <w:rsid w:val="007044C3"/>
    <w:rsid w:val="00707737"/>
    <w:rsid w:val="00707B8E"/>
    <w:rsid w:val="00710483"/>
    <w:rsid w:val="00711B64"/>
    <w:rsid w:val="0071343D"/>
    <w:rsid w:val="007134BC"/>
    <w:rsid w:val="00713AD3"/>
    <w:rsid w:val="007142E7"/>
    <w:rsid w:val="00714AA5"/>
    <w:rsid w:val="007161E7"/>
    <w:rsid w:val="00720BD4"/>
    <w:rsid w:val="007226C0"/>
    <w:rsid w:val="00722A69"/>
    <w:rsid w:val="00722B02"/>
    <w:rsid w:val="00724AE8"/>
    <w:rsid w:val="00725273"/>
    <w:rsid w:val="00725BD0"/>
    <w:rsid w:val="007260F9"/>
    <w:rsid w:val="007264F5"/>
    <w:rsid w:val="007267C1"/>
    <w:rsid w:val="007309B7"/>
    <w:rsid w:val="00731B78"/>
    <w:rsid w:val="00735168"/>
    <w:rsid w:val="007362F2"/>
    <w:rsid w:val="0073687A"/>
    <w:rsid w:val="007369C5"/>
    <w:rsid w:val="007370D1"/>
    <w:rsid w:val="00737234"/>
    <w:rsid w:val="007378AF"/>
    <w:rsid w:val="0074013C"/>
    <w:rsid w:val="00740279"/>
    <w:rsid w:val="007403F4"/>
    <w:rsid w:val="00740AEF"/>
    <w:rsid w:val="00740DC5"/>
    <w:rsid w:val="00742A04"/>
    <w:rsid w:val="007430FF"/>
    <w:rsid w:val="00743493"/>
    <w:rsid w:val="00743634"/>
    <w:rsid w:val="007446D9"/>
    <w:rsid w:val="00745651"/>
    <w:rsid w:val="007459B3"/>
    <w:rsid w:val="007467B9"/>
    <w:rsid w:val="00747B9B"/>
    <w:rsid w:val="007503E5"/>
    <w:rsid w:val="00750B35"/>
    <w:rsid w:val="00750BBC"/>
    <w:rsid w:val="00750C73"/>
    <w:rsid w:val="00750DFC"/>
    <w:rsid w:val="00752CE5"/>
    <w:rsid w:val="00752FCA"/>
    <w:rsid w:val="00753441"/>
    <w:rsid w:val="007537A1"/>
    <w:rsid w:val="00753A67"/>
    <w:rsid w:val="00755241"/>
    <w:rsid w:val="00756689"/>
    <w:rsid w:val="007570D3"/>
    <w:rsid w:val="0075739E"/>
    <w:rsid w:val="007609A1"/>
    <w:rsid w:val="00762C13"/>
    <w:rsid w:val="00763993"/>
    <w:rsid w:val="0076399D"/>
    <w:rsid w:val="00765D2C"/>
    <w:rsid w:val="00766F47"/>
    <w:rsid w:val="00770BCB"/>
    <w:rsid w:val="00770DB6"/>
    <w:rsid w:val="00771D95"/>
    <w:rsid w:val="007724F6"/>
    <w:rsid w:val="00772B2A"/>
    <w:rsid w:val="00773E7E"/>
    <w:rsid w:val="007760AF"/>
    <w:rsid w:val="00776320"/>
    <w:rsid w:val="00776B16"/>
    <w:rsid w:val="007775F6"/>
    <w:rsid w:val="00777793"/>
    <w:rsid w:val="00777BF8"/>
    <w:rsid w:val="0078142E"/>
    <w:rsid w:val="007826D4"/>
    <w:rsid w:val="00782B80"/>
    <w:rsid w:val="007834E3"/>
    <w:rsid w:val="00783D32"/>
    <w:rsid w:val="0078424F"/>
    <w:rsid w:val="0078454C"/>
    <w:rsid w:val="007848C7"/>
    <w:rsid w:val="00784AAC"/>
    <w:rsid w:val="00784C9F"/>
    <w:rsid w:val="007850C0"/>
    <w:rsid w:val="007857D8"/>
    <w:rsid w:val="00785876"/>
    <w:rsid w:val="00786B7C"/>
    <w:rsid w:val="00786DD9"/>
    <w:rsid w:val="00791C54"/>
    <w:rsid w:val="00793D7F"/>
    <w:rsid w:val="00794666"/>
    <w:rsid w:val="0079470A"/>
    <w:rsid w:val="007960CE"/>
    <w:rsid w:val="007969AC"/>
    <w:rsid w:val="007A0F53"/>
    <w:rsid w:val="007A1940"/>
    <w:rsid w:val="007A20FF"/>
    <w:rsid w:val="007A2A2E"/>
    <w:rsid w:val="007A2ECB"/>
    <w:rsid w:val="007A4AE3"/>
    <w:rsid w:val="007A4BDA"/>
    <w:rsid w:val="007A5557"/>
    <w:rsid w:val="007A561D"/>
    <w:rsid w:val="007A5E65"/>
    <w:rsid w:val="007A6FDC"/>
    <w:rsid w:val="007A728C"/>
    <w:rsid w:val="007A74B5"/>
    <w:rsid w:val="007A7D5B"/>
    <w:rsid w:val="007B1892"/>
    <w:rsid w:val="007B1BF5"/>
    <w:rsid w:val="007B1FFE"/>
    <w:rsid w:val="007B2A55"/>
    <w:rsid w:val="007B4E82"/>
    <w:rsid w:val="007B4F9E"/>
    <w:rsid w:val="007B560F"/>
    <w:rsid w:val="007B5774"/>
    <w:rsid w:val="007B585D"/>
    <w:rsid w:val="007B5E13"/>
    <w:rsid w:val="007B627F"/>
    <w:rsid w:val="007C0244"/>
    <w:rsid w:val="007C070D"/>
    <w:rsid w:val="007C2C15"/>
    <w:rsid w:val="007C513F"/>
    <w:rsid w:val="007C5509"/>
    <w:rsid w:val="007C6357"/>
    <w:rsid w:val="007C68A7"/>
    <w:rsid w:val="007C778C"/>
    <w:rsid w:val="007D0544"/>
    <w:rsid w:val="007D0E07"/>
    <w:rsid w:val="007D12F0"/>
    <w:rsid w:val="007D2923"/>
    <w:rsid w:val="007D3530"/>
    <w:rsid w:val="007D4CF2"/>
    <w:rsid w:val="007D54E9"/>
    <w:rsid w:val="007D5E01"/>
    <w:rsid w:val="007D791C"/>
    <w:rsid w:val="007E0DB2"/>
    <w:rsid w:val="007E12B1"/>
    <w:rsid w:val="007E269C"/>
    <w:rsid w:val="007E3180"/>
    <w:rsid w:val="007E36BD"/>
    <w:rsid w:val="007E4254"/>
    <w:rsid w:val="007E4B70"/>
    <w:rsid w:val="007E519A"/>
    <w:rsid w:val="007E5553"/>
    <w:rsid w:val="007E68D5"/>
    <w:rsid w:val="007E7839"/>
    <w:rsid w:val="007F0FA6"/>
    <w:rsid w:val="007F1E8D"/>
    <w:rsid w:val="007F1EEE"/>
    <w:rsid w:val="007F1EFC"/>
    <w:rsid w:val="007F1F22"/>
    <w:rsid w:val="007F20B9"/>
    <w:rsid w:val="007F221B"/>
    <w:rsid w:val="007F2836"/>
    <w:rsid w:val="007F37E6"/>
    <w:rsid w:val="007F559C"/>
    <w:rsid w:val="007F58C9"/>
    <w:rsid w:val="007F5972"/>
    <w:rsid w:val="007F5ECC"/>
    <w:rsid w:val="008004E9"/>
    <w:rsid w:val="0080193F"/>
    <w:rsid w:val="00801F8F"/>
    <w:rsid w:val="00802C2C"/>
    <w:rsid w:val="008040EE"/>
    <w:rsid w:val="008045C5"/>
    <w:rsid w:val="008047C7"/>
    <w:rsid w:val="00804C19"/>
    <w:rsid w:val="008050A3"/>
    <w:rsid w:val="008055FA"/>
    <w:rsid w:val="00805BCC"/>
    <w:rsid w:val="00806D56"/>
    <w:rsid w:val="00807415"/>
    <w:rsid w:val="008074C8"/>
    <w:rsid w:val="00807A6F"/>
    <w:rsid w:val="00807C60"/>
    <w:rsid w:val="00810498"/>
    <w:rsid w:val="00811723"/>
    <w:rsid w:val="00811C92"/>
    <w:rsid w:val="00812351"/>
    <w:rsid w:val="00812C4D"/>
    <w:rsid w:val="00813498"/>
    <w:rsid w:val="0081384C"/>
    <w:rsid w:val="0081411F"/>
    <w:rsid w:val="008156E4"/>
    <w:rsid w:val="00815DA7"/>
    <w:rsid w:val="00815E26"/>
    <w:rsid w:val="00817029"/>
    <w:rsid w:val="008202B1"/>
    <w:rsid w:val="008216FF"/>
    <w:rsid w:val="00823001"/>
    <w:rsid w:val="008235F7"/>
    <w:rsid w:val="00826443"/>
    <w:rsid w:val="00826FBB"/>
    <w:rsid w:val="00826FC2"/>
    <w:rsid w:val="00827DBE"/>
    <w:rsid w:val="008307DE"/>
    <w:rsid w:val="00831DF3"/>
    <w:rsid w:val="00832D02"/>
    <w:rsid w:val="00833587"/>
    <w:rsid w:val="00834386"/>
    <w:rsid w:val="0083472C"/>
    <w:rsid w:val="00834A66"/>
    <w:rsid w:val="008351C9"/>
    <w:rsid w:val="0083527F"/>
    <w:rsid w:val="008356BC"/>
    <w:rsid w:val="00835D51"/>
    <w:rsid w:val="00836443"/>
    <w:rsid w:val="00840686"/>
    <w:rsid w:val="008406B9"/>
    <w:rsid w:val="00840D02"/>
    <w:rsid w:val="00841038"/>
    <w:rsid w:val="00841974"/>
    <w:rsid w:val="00841CC5"/>
    <w:rsid w:val="00842512"/>
    <w:rsid w:val="00843716"/>
    <w:rsid w:val="00843968"/>
    <w:rsid w:val="00843987"/>
    <w:rsid w:val="00843C41"/>
    <w:rsid w:val="00844C9C"/>
    <w:rsid w:val="008454BC"/>
    <w:rsid w:val="0084570B"/>
    <w:rsid w:val="0084656F"/>
    <w:rsid w:val="00850108"/>
    <w:rsid w:val="0085153A"/>
    <w:rsid w:val="008524AB"/>
    <w:rsid w:val="00854650"/>
    <w:rsid w:val="00854D8D"/>
    <w:rsid w:val="00855D14"/>
    <w:rsid w:val="0086190F"/>
    <w:rsid w:val="008632A5"/>
    <w:rsid w:val="00865E5D"/>
    <w:rsid w:val="0086648D"/>
    <w:rsid w:val="00866514"/>
    <w:rsid w:val="00867B13"/>
    <w:rsid w:val="00867B46"/>
    <w:rsid w:val="00867D16"/>
    <w:rsid w:val="00867FF8"/>
    <w:rsid w:val="008704DF"/>
    <w:rsid w:val="008705F0"/>
    <w:rsid w:val="00870A89"/>
    <w:rsid w:val="008724BB"/>
    <w:rsid w:val="00872887"/>
    <w:rsid w:val="00872BE8"/>
    <w:rsid w:val="00872EBA"/>
    <w:rsid w:val="00874DB0"/>
    <w:rsid w:val="00875E3E"/>
    <w:rsid w:val="008762D8"/>
    <w:rsid w:val="008764CA"/>
    <w:rsid w:val="008766DE"/>
    <w:rsid w:val="00876EE0"/>
    <w:rsid w:val="008771F4"/>
    <w:rsid w:val="00877DE5"/>
    <w:rsid w:val="00877F32"/>
    <w:rsid w:val="0088027D"/>
    <w:rsid w:val="00880400"/>
    <w:rsid w:val="008804CA"/>
    <w:rsid w:val="008814F5"/>
    <w:rsid w:val="0088160E"/>
    <w:rsid w:val="0088178C"/>
    <w:rsid w:val="008832CE"/>
    <w:rsid w:val="0088354E"/>
    <w:rsid w:val="00884D11"/>
    <w:rsid w:val="00884E5A"/>
    <w:rsid w:val="00885092"/>
    <w:rsid w:val="00885183"/>
    <w:rsid w:val="00886C55"/>
    <w:rsid w:val="0088756F"/>
    <w:rsid w:val="00887C5A"/>
    <w:rsid w:val="00890027"/>
    <w:rsid w:val="008904C7"/>
    <w:rsid w:val="00890A27"/>
    <w:rsid w:val="00890A92"/>
    <w:rsid w:val="00891DED"/>
    <w:rsid w:val="00893DCF"/>
    <w:rsid w:val="00893F4B"/>
    <w:rsid w:val="0089413D"/>
    <w:rsid w:val="00894827"/>
    <w:rsid w:val="00895878"/>
    <w:rsid w:val="0089662A"/>
    <w:rsid w:val="008976DC"/>
    <w:rsid w:val="00897A75"/>
    <w:rsid w:val="008A02E7"/>
    <w:rsid w:val="008A162A"/>
    <w:rsid w:val="008A18DB"/>
    <w:rsid w:val="008A1C55"/>
    <w:rsid w:val="008A278F"/>
    <w:rsid w:val="008A4540"/>
    <w:rsid w:val="008A62B7"/>
    <w:rsid w:val="008A6420"/>
    <w:rsid w:val="008A67B4"/>
    <w:rsid w:val="008A77DD"/>
    <w:rsid w:val="008B2728"/>
    <w:rsid w:val="008B31A7"/>
    <w:rsid w:val="008B3BC5"/>
    <w:rsid w:val="008B4153"/>
    <w:rsid w:val="008B4C04"/>
    <w:rsid w:val="008B4CD6"/>
    <w:rsid w:val="008B4CF9"/>
    <w:rsid w:val="008B5362"/>
    <w:rsid w:val="008B54CE"/>
    <w:rsid w:val="008B5C0D"/>
    <w:rsid w:val="008B6D3C"/>
    <w:rsid w:val="008B6FC6"/>
    <w:rsid w:val="008C1593"/>
    <w:rsid w:val="008C289C"/>
    <w:rsid w:val="008C30CE"/>
    <w:rsid w:val="008C47CA"/>
    <w:rsid w:val="008C4F29"/>
    <w:rsid w:val="008C5D7D"/>
    <w:rsid w:val="008D0059"/>
    <w:rsid w:val="008D070C"/>
    <w:rsid w:val="008D095F"/>
    <w:rsid w:val="008D0B1C"/>
    <w:rsid w:val="008D1357"/>
    <w:rsid w:val="008D1728"/>
    <w:rsid w:val="008D198E"/>
    <w:rsid w:val="008D25B6"/>
    <w:rsid w:val="008D269E"/>
    <w:rsid w:val="008D27CB"/>
    <w:rsid w:val="008D3261"/>
    <w:rsid w:val="008D32FF"/>
    <w:rsid w:val="008D4803"/>
    <w:rsid w:val="008D4F14"/>
    <w:rsid w:val="008D5FA0"/>
    <w:rsid w:val="008D6607"/>
    <w:rsid w:val="008D6E21"/>
    <w:rsid w:val="008D7141"/>
    <w:rsid w:val="008D79CD"/>
    <w:rsid w:val="008E096B"/>
    <w:rsid w:val="008E0C47"/>
    <w:rsid w:val="008E15C1"/>
    <w:rsid w:val="008E1EEE"/>
    <w:rsid w:val="008E22B7"/>
    <w:rsid w:val="008E296F"/>
    <w:rsid w:val="008E2FA7"/>
    <w:rsid w:val="008E4404"/>
    <w:rsid w:val="008E49B2"/>
    <w:rsid w:val="008E54AE"/>
    <w:rsid w:val="008E6108"/>
    <w:rsid w:val="008E6656"/>
    <w:rsid w:val="008E6792"/>
    <w:rsid w:val="008E7211"/>
    <w:rsid w:val="008F048A"/>
    <w:rsid w:val="008F15BA"/>
    <w:rsid w:val="008F2180"/>
    <w:rsid w:val="008F29A7"/>
    <w:rsid w:val="008F30E1"/>
    <w:rsid w:val="008F317B"/>
    <w:rsid w:val="008F3F97"/>
    <w:rsid w:val="008F6851"/>
    <w:rsid w:val="008F6FEC"/>
    <w:rsid w:val="008F6FF0"/>
    <w:rsid w:val="008F7319"/>
    <w:rsid w:val="008F7984"/>
    <w:rsid w:val="0090054C"/>
    <w:rsid w:val="0090062A"/>
    <w:rsid w:val="00900E76"/>
    <w:rsid w:val="00904A92"/>
    <w:rsid w:val="00905E7E"/>
    <w:rsid w:val="00907AB7"/>
    <w:rsid w:val="00912317"/>
    <w:rsid w:val="00913A1A"/>
    <w:rsid w:val="009144FD"/>
    <w:rsid w:val="0091452E"/>
    <w:rsid w:val="00914EC5"/>
    <w:rsid w:val="009152E6"/>
    <w:rsid w:val="00915E27"/>
    <w:rsid w:val="00916C05"/>
    <w:rsid w:val="00917FAB"/>
    <w:rsid w:val="00920035"/>
    <w:rsid w:val="0092057F"/>
    <w:rsid w:val="009205E1"/>
    <w:rsid w:val="00920C0B"/>
    <w:rsid w:val="009211C5"/>
    <w:rsid w:val="00922735"/>
    <w:rsid w:val="009239F4"/>
    <w:rsid w:val="0092478D"/>
    <w:rsid w:val="00925F23"/>
    <w:rsid w:val="00926080"/>
    <w:rsid w:val="009272A1"/>
    <w:rsid w:val="00927DFF"/>
    <w:rsid w:val="00932465"/>
    <w:rsid w:val="00932D6F"/>
    <w:rsid w:val="00933045"/>
    <w:rsid w:val="009346DF"/>
    <w:rsid w:val="00937367"/>
    <w:rsid w:val="0093792B"/>
    <w:rsid w:val="00941D8A"/>
    <w:rsid w:val="00944D1D"/>
    <w:rsid w:val="00946845"/>
    <w:rsid w:val="009500BB"/>
    <w:rsid w:val="00950C34"/>
    <w:rsid w:val="009516A9"/>
    <w:rsid w:val="00952CA1"/>
    <w:rsid w:val="00953871"/>
    <w:rsid w:val="009548A6"/>
    <w:rsid w:val="009559F9"/>
    <w:rsid w:val="009569B8"/>
    <w:rsid w:val="00956AF0"/>
    <w:rsid w:val="009574D1"/>
    <w:rsid w:val="00960B57"/>
    <w:rsid w:val="00960ED8"/>
    <w:rsid w:val="009615E8"/>
    <w:rsid w:val="009619CC"/>
    <w:rsid w:val="009624B7"/>
    <w:rsid w:val="00963CE5"/>
    <w:rsid w:val="009647CD"/>
    <w:rsid w:val="0096502C"/>
    <w:rsid w:val="0096692E"/>
    <w:rsid w:val="009673B0"/>
    <w:rsid w:val="00970CCC"/>
    <w:rsid w:val="00973B8D"/>
    <w:rsid w:val="00973E01"/>
    <w:rsid w:val="00973E98"/>
    <w:rsid w:val="00974343"/>
    <w:rsid w:val="009748CF"/>
    <w:rsid w:val="00975947"/>
    <w:rsid w:val="0097610A"/>
    <w:rsid w:val="00976311"/>
    <w:rsid w:val="009766C9"/>
    <w:rsid w:val="00980647"/>
    <w:rsid w:val="00981850"/>
    <w:rsid w:val="00981DA4"/>
    <w:rsid w:val="00982879"/>
    <w:rsid w:val="009838D4"/>
    <w:rsid w:val="00984B35"/>
    <w:rsid w:val="00984F22"/>
    <w:rsid w:val="009858E7"/>
    <w:rsid w:val="00985BFB"/>
    <w:rsid w:val="00986BDE"/>
    <w:rsid w:val="0098708A"/>
    <w:rsid w:val="00987101"/>
    <w:rsid w:val="009875A9"/>
    <w:rsid w:val="0099056E"/>
    <w:rsid w:val="00990D24"/>
    <w:rsid w:val="0099194D"/>
    <w:rsid w:val="009920D2"/>
    <w:rsid w:val="0099452D"/>
    <w:rsid w:val="009946A1"/>
    <w:rsid w:val="009962F0"/>
    <w:rsid w:val="009A10D9"/>
    <w:rsid w:val="009A22D6"/>
    <w:rsid w:val="009A24F7"/>
    <w:rsid w:val="009A335B"/>
    <w:rsid w:val="009A4217"/>
    <w:rsid w:val="009A498E"/>
    <w:rsid w:val="009A511D"/>
    <w:rsid w:val="009A54A7"/>
    <w:rsid w:val="009A58E1"/>
    <w:rsid w:val="009A59EE"/>
    <w:rsid w:val="009A5D45"/>
    <w:rsid w:val="009A5E4D"/>
    <w:rsid w:val="009A6E04"/>
    <w:rsid w:val="009A6F16"/>
    <w:rsid w:val="009A7829"/>
    <w:rsid w:val="009A7F4D"/>
    <w:rsid w:val="009B0760"/>
    <w:rsid w:val="009B14D3"/>
    <w:rsid w:val="009B17B1"/>
    <w:rsid w:val="009B1960"/>
    <w:rsid w:val="009B1A01"/>
    <w:rsid w:val="009B219D"/>
    <w:rsid w:val="009B375D"/>
    <w:rsid w:val="009B3CC6"/>
    <w:rsid w:val="009B3FCB"/>
    <w:rsid w:val="009B41AB"/>
    <w:rsid w:val="009B496D"/>
    <w:rsid w:val="009B56BF"/>
    <w:rsid w:val="009B5845"/>
    <w:rsid w:val="009B5D63"/>
    <w:rsid w:val="009B6D05"/>
    <w:rsid w:val="009B79C1"/>
    <w:rsid w:val="009B7EF3"/>
    <w:rsid w:val="009C0144"/>
    <w:rsid w:val="009C0789"/>
    <w:rsid w:val="009C0C0B"/>
    <w:rsid w:val="009C140B"/>
    <w:rsid w:val="009C196C"/>
    <w:rsid w:val="009C1E37"/>
    <w:rsid w:val="009C2027"/>
    <w:rsid w:val="009C2EC2"/>
    <w:rsid w:val="009C2F2E"/>
    <w:rsid w:val="009C3633"/>
    <w:rsid w:val="009C38BC"/>
    <w:rsid w:val="009C449A"/>
    <w:rsid w:val="009C5406"/>
    <w:rsid w:val="009C5A7C"/>
    <w:rsid w:val="009C6021"/>
    <w:rsid w:val="009C6AA7"/>
    <w:rsid w:val="009C7516"/>
    <w:rsid w:val="009C7558"/>
    <w:rsid w:val="009D2286"/>
    <w:rsid w:val="009D344C"/>
    <w:rsid w:val="009D40F3"/>
    <w:rsid w:val="009D426D"/>
    <w:rsid w:val="009D48D2"/>
    <w:rsid w:val="009D4A74"/>
    <w:rsid w:val="009D54EF"/>
    <w:rsid w:val="009D6526"/>
    <w:rsid w:val="009D654F"/>
    <w:rsid w:val="009D6D11"/>
    <w:rsid w:val="009D700A"/>
    <w:rsid w:val="009E13B4"/>
    <w:rsid w:val="009E25E5"/>
    <w:rsid w:val="009E32BA"/>
    <w:rsid w:val="009E3EA4"/>
    <w:rsid w:val="009E55AB"/>
    <w:rsid w:val="009E6BB0"/>
    <w:rsid w:val="009F0EBC"/>
    <w:rsid w:val="009F0F6B"/>
    <w:rsid w:val="009F1374"/>
    <w:rsid w:val="009F18D0"/>
    <w:rsid w:val="009F1A47"/>
    <w:rsid w:val="009F1D14"/>
    <w:rsid w:val="009F1E9D"/>
    <w:rsid w:val="009F3025"/>
    <w:rsid w:val="009F3E8D"/>
    <w:rsid w:val="009F5567"/>
    <w:rsid w:val="009F5BDE"/>
    <w:rsid w:val="009F664C"/>
    <w:rsid w:val="009F7F31"/>
    <w:rsid w:val="00A00357"/>
    <w:rsid w:val="00A013D8"/>
    <w:rsid w:val="00A01F8B"/>
    <w:rsid w:val="00A04A2E"/>
    <w:rsid w:val="00A0731D"/>
    <w:rsid w:val="00A073D9"/>
    <w:rsid w:val="00A102CD"/>
    <w:rsid w:val="00A10751"/>
    <w:rsid w:val="00A111BA"/>
    <w:rsid w:val="00A113E1"/>
    <w:rsid w:val="00A11869"/>
    <w:rsid w:val="00A11FBC"/>
    <w:rsid w:val="00A120FE"/>
    <w:rsid w:val="00A12240"/>
    <w:rsid w:val="00A12628"/>
    <w:rsid w:val="00A12F6D"/>
    <w:rsid w:val="00A134EF"/>
    <w:rsid w:val="00A13795"/>
    <w:rsid w:val="00A14DFC"/>
    <w:rsid w:val="00A14F97"/>
    <w:rsid w:val="00A16328"/>
    <w:rsid w:val="00A1648D"/>
    <w:rsid w:val="00A16F05"/>
    <w:rsid w:val="00A17CDA"/>
    <w:rsid w:val="00A20B19"/>
    <w:rsid w:val="00A20C4E"/>
    <w:rsid w:val="00A222A9"/>
    <w:rsid w:val="00A228A9"/>
    <w:rsid w:val="00A23FD3"/>
    <w:rsid w:val="00A240E5"/>
    <w:rsid w:val="00A247D9"/>
    <w:rsid w:val="00A24AB3"/>
    <w:rsid w:val="00A24E68"/>
    <w:rsid w:val="00A259F2"/>
    <w:rsid w:val="00A26BE9"/>
    <w:rsid w:val="00A275DB"/>
    <w:rsid w:val="00A30BB7"/>
    <w:rsid w:val="00A30BF9"/>
    <w:rsid w:val="00A34333"/>
    <w:rsid w:val="00A343DE"/>
    <w:rsid w:val="00A35934"/>
    <w:rsid w:val="00A3695D"/>
    <w:rsid w:val="00A36CDD"/>
    <w:rsid w:val="00A377D2"/>
    <w:rsid w:val="00A37C89"/>
    <w:rsid w:val="00A37D2F"/>
    <w:rsid w:val="00A4028A"/>
    <w:rsid w:val="00A40D7F"/>
    <w:rsid w:val="00A4229F"/>
    <w:rsid w:val="00A4254E"/>
    <w:rsid w:val="00A4279C"/>
    <w:rsid w:val="00A42DB9"/>
    <w:rsid w:val="00A44C57"/>
    <w:rsid w:val="00A45CAA"/>
    <w:rsid w:val="00A45CCC"/>
    <w:rsid w:val="00A45EBA"/>
    <w:rsid w:val="00A4746C"/>
    <w:rsid w:val="00A50290"/>
    <w:rsid w:val="00A50A9E"/>
    <w:rsid w:val="00A51061"/>
    <w:rsid w:val="00A5267F"/>
    <w:rsid w:val="00A52EDF"/>
    <w:rsid w:val="00A53B59"/>
    <w:rsid w:val="00A53E41"/>
    <w:rsid w:val="00A545F0"/>
    <w:rsid w:val="00A54A4C"/>
    <w:rsid w:val="00A55202"/>
    <w:rsid w:val="00A55912"/>
    <w:rsid w:val="00A56329"/>
    <w:rsid w:val="00A5767A"/>
    <w:rsid w:val="00A57783"/>
    <w:rsid w:val="00A607D7"/>
    <w:rsid w:val="00A6116D"/>
    <w:rsid w:val="00A625BE"/>
    <w:rsid w:val="00A6267C"/>
    <w:rsid w:val="00A650B4"/>
    <w:rsid w:val="00A6594C"/>
    <w:rsid w:val="00A67621"/>
    <w:rsid w:val="00A677CE"/>
    <w:rsid w:val="00A67FE8"/>
    <w:rsid w:val="00A7016F"/>
    <w:rsid w:val="00A71E21"/>
    <w:rsid w:val="00A720A9"/>
    <w:rsid w:val="00A7268E"/>
    <w:rsid w:val="00A7293D"/>
    <w:rsid w:val="00A7318A"/>
    <w:rsid w:val="00A733FB"/>
    <w:rsid w:val="00A73530"/>
    <w:rsid w:val="00A73575"/>
    <w:rsid w:val="00A73D01"/>
    <w:rsid w:val="00A75363"/>
    <w:rsid w:val="00A75A22"/>
    <w:rsid w:val="00A75AA6"/>
    <w:rsid w:val="00A76C25"/>
    <w:rsid w:val="00A8005F"/>
    <w:rsid w:val="00A8253A"/>
    <w:rsid w:val="00A8259F"/>
    <w:rsid w:val="00A82E64"/>
    <w:rsid w:val="00A837C1"/>
    <w:rsid w:val="00A84597"/>
    <w:rsid w:val="00A84732"/>
    <w:rsid w:val="00A84937"/>
    <w:rsid w:val="00A85027"/>
    <w:rsid w:val="00A868FA"/>
    <w:rsid w:val="00A900B1"/>
    <w:rsid w:val="00A909B0"/>
    <w:rsid w:val="00A90FE7"/>
    <w:rsid w:val="00A925E2"/>
    <w:rsid w:val="00A9584F"/>
    <w:rsid w:val="00A95D53"/>
    <w:rsid w:val="00A963D1"/>
    <w:rsid w:val="00A976EE"/>
    <w:rsid w:val="00A977E8"/>
    <w:rsid w:val="00A97F7A"/>
    <w:rsid w:val="00AA2510"/>
    <w:rsid w:val="00AA2E25"/>
    <w:rsid w:val="00AA3959"/>
    <w:rsid w:val="00AA4FA9"/>
    <w:rsid w:val="00AA5646"/>
    <w:rsid w:val="00AA5E06"/>
    <w:rsid w:val="00AA64C9"/>
    <w:rsid w:val="00AA662D"/>
    <w:rsid w:val="00AA7002"/>
    <w:rsid w:val="00AA7AA8"/>
    <w:rsid w:val="00AB0AC7"/>
    <w:rsid w:val="00AB0E34"/>
    <w:rsid w:val="00AB189B"/>
    <w:rsid w:val="00AB2A83"/>
    <w:rsid w:val="00AB2C9D"/>
    <w:rsid w:val="00AB2FFB"/>
    <w:rsid w:val="00AB4858"/>
    <w:rsid w:val="00AB6D0C"/>
    <w:rsid w:val="00AB7319"/>
    <w:rsid w:val="00AB7B4B"/>
    <w:rsid w:val="00AC014A"/>
    <w:rsid w:val="00AC069F"/>
    <w:rsid w:val="00AC15BD"/>
    <w:rsid w:val="00AC2C0C"/>
    <w:rsid w:val="00AC2C81"/>
    <w:rsid w:val="00AC2D0D"/>
    <w:rsid w:val="00AC2D43"/>
    <w:rsid w:val="00AC3940"/>
    <w:rsid w:val="00AC5E36"/>
    <w:rsid w:val="00AC7035"/>
    <w:rsid w:val="00AC71D9"/>
    <w:rsid w:val="00AC76F5"/>
    <w:rsid w:val="00AC7AC4"/>
    <w:rsid w:val="00AD10B0"/>
    <w:rsid w:val="00AD1139"/>
    <w:rsid w:val="00AD3211"/>
    <w:rsid w:val="00AD4DA7"/>
    <w:rsid w:val="00AD54E2"/>
    <w:rsid w:val="00AD57F2"/>
    <w:rsid w:val="00AD5E1A"/>
    <w:rsid w:val="00AD6EBB"/>
    <w:rsid w:val="00AD7729"/>
    <w:rsid w:val="00AD7D40"/>
    <w:rsid w:val="00AE03B9"/>
    <w:rsid w:val="00AE04FC"/>
    <w:rsid w:val="00AE1586"/>
    <w:rsid w:val="00AE1818"/>
    <w:rsid w:val="00AE19C9"/>
    <w:rsid w:val="00AE1B69"/>
    <w:rsid w:val="00AE3393"/>
    <w:rsid w:val="00AE44C7"/>
    <w:rsid w:val="00AF1388"/>
    <w:rsid w:val="00AF22DB"/>
    <w:rsid w:val="00AF2747"/>
    <w:rsid w:val="00AF462B"/>
    <w:rsid w:val="00AF479A"/>
    <w:rsid w:val="00AF5553"/>
    <w:rsid w:val="00AF63F4"/>
    <w:rsid w:val="00AF76EB"/>
    <w:rsid w:val="00B01B88"/>
    <w:rsid w:val="00B01BA4"/>
    <w:rsid w:val="00B01D00"/>
    <w:rsid w:val="00B02018"/>
    <w:rsid w:val="00B02807"/>
    <w:rsid w:val="00B0308C"/>
    <w:rsid w:val="00B042AC"/>
    <w:rsid w:val="00B05930"/>
    <w:rsid w:val="00B06253"/>
    <w:rsid w:val="00B07112"/>
    <w:rsid w:val="00B071B3"/>
    <w:rsid w:val="00B10A24"/>
    <w:rsid w:val="00B10BC0"/>
    <w:rsid w:val="00B126BD"/>
    <w:rsid w:val="00B12C71"/>
    <w:rsid w:val="00B13E5D"/>
    <w:rsid w:val="00B14127"/>
    <w:rsid w:val="00B141DA"/>
    <w:rsid w:val="00B16A4B"/>
    <w:rsid w:val="00B1736F"/>
    <w:rsid w:val="00B17C9C"/>
    <w:rsid w:val="00B2042E"/>
    <w:rsid w:val="00B208AD"/>
    <w:rsid w:val="00B20A23"/>
    <w:rsid w:val="00B20AD6"/>
    <w:rsid w:val="00B21DE3"/>
    <w:rsid w:val="00B229ED"/>
    <w:rsid w:val="00B2309B"/>
    <w:rsid w:val="00B238C0"/>
    <w:rsid w:val="00B24C9E"/>
    <w:rsid w:val="00B2524E"/>
    <w:rsid w:val="00B25ECD"/>
    <w:rsid w:val="00B26410"/>
    <w:rsid w:val="00B26992"/>
    <w:rsid w:val="00B2712C"/>
    <w:rsid w:val="00B27CFA"/>
    <w:rsid w:val="00B30203"/>
    <w:rsid w:val="00B306E5"/>
    <w:rsid w:val="00B3121A"/>
    <w:rsid w:val="00B3253E"/>
    <w:rsid w:val="00B325FF"/>
    <w:rsid w:val="00B32A78"/>
    <w:rsid w:val="00B334E9"/>
    <w:rsid w:val="00B33502"/>
    <w:rsid w:val="00B33C3B"/>
    <w:rsid w:val="00B3560F"/>
    <w:rsid w:val="00B3686E"/>
    <w:rsid w:val="00B3766C"/>
    <w:rsid w:val="00B378E9"/>
    <w:rsid w:val="00B4086C"/>
    <w:rsid w:val="00B40E28"/>
    <w:rsid w:val="00B416D0"/>
    <w:rsid w:val="00B427E3"/>
    <w:rsid w:val="00B43032"/>
    <w:rsid w:val="00B43361"/>
    <w:rsid w:val="00B43464"/>
    <w:rsid w:val="00B43778"/>
    <w:rsid w:val="00B4482C"/>
    <w:rsid w:val="00B455EF"/>
    <w:rsid w:val="00B45804"/>
    <w:rsid w:val="00B4622D"/>
    <w:rsid w:val="00B46AA9"/>
    <w:rsid w:val="00B4797F"/>
    <w:rsid w:val="00B50897"/>
    <w:rsid w:val="00B50BD4"/>
    <w:rsid w:val="00B5115D"/>
    <w:rsid w:val="00B51D87"/>
    <w:rsid w:val="00B51FDA"/>
    <w:rsid w:val="00B521E7"/>
    <w:rsid w:val="00B52230"/>
    <w:rsid w:val="00B5292B"/>
    <w:rsid w:val="00B53B99"/>
    <w:rsid w:val="00B56E49"/>
    <w:rsid w:val="00B57240"/>
    <w:rsid w:val="00B60006"/>
    <w:rsid w:val="00B60367"/>
    <w:rsid w:val="00B6122D"/>
    <w:rsid w:val="00B6169E"/>
    <w:rsid w:val="00B617C8"/>
    <w:rsid w:val="00B61A6E"/>
    <w:rsid w:val="00B61AAF"/>
    <w:rsid w:val="00B61F1F"/>
    <w:rsid w:val="00B62DA8"/>
    <w:rsid w:val="00B630FE"/>
    <w:rsid w:val="00B63C42"/>
    <w:rsid w:val="00B647AC"/>
    <w:rsid w:val="00B648E9"/>
    <w:rsid w:val="00B66F25"/>
    <w:rsid w:val="00B706B0"/>
    <w:rsid w:val="00B7089F"/>
    <w:rsid w:val="00B70EC1"/>
    <w:rsid w:val="00B71C21"/>
    <w:rsid w:val="00B73A4D"/>
    <w:rsid w:val="00B73FD0"/>
    <w:rsid w:val="00B75256"/>
    <w:rsid w:val="00B7542A"/>
    <w:rsid w:val="00B75A59"/>
    <w:rsid w:val="00B75CF2"/>
    <w:rsid w:val="00B77131"/>
    <w:rsid w:val="00B77178"/>
    <w:rsid w:val="00B77222"/>
    <w:rsid w:val="00B77B93"/>
    <w:rsid w:val="00B77E86"/>
    <w:rsid w:val="00B80F4D"/>
    <w:rsid w:val="00B819FC"/>
    <w:rsid w:val="00B82192"/>
    <w:rsid w:val="00B8254E"/>
    <w:rsid w:val="00B8263B"/>
    <w:rsid w:val="00B82A31"/>
    <w:rsid w:val="00B83335"/>
    <w:rsid w:val="00B85741"/>
    <w:rsid w:val="00B85A1C"/>
    <w:rsid w:val="00B85AE6"/>
    <w:rsid w:val="00B85BB9"/>
    <w:rsid w:val="00B871E3"/>
    <w:rsid w:val="00B87AA9"/>
    <w:rsid w:val="00B9014D"/>
    <w:rsid w:val="00B90225"/>
    <w:rsid w:val="00B905FA"/>
    <w:rsid w:val="00B91002"/>
    <w:rsid w:val="00B91350"/>
    <w:rsid w:val="00B91513"/>
    <w:rsid w:val="00B91A06"/>
    <w:rsid w:val="00B91F6E"/>
    <w:rsid w:val="00B933A4"/>
    <w:rsid w:val="00B965B4"/>
    <w:rsid w:val="00B97241"/>
    <w:rsid w:val="00BA0BDF"/>
    <w:rsid w:val="00BA1643"/>
    <w:rsid w:val="00BA17A6"/>
    <w:rsid w:val="00BA2B85"/>
    <w:rsid w:val="00BA31A5"/>
    <w:rsid w:val="00BA4813"/>
    <w:rsid w:val="00BA49C4"/>
    <w:rsid w:val="00BA5A18"/>
    <w:rsid w:val="00BA5FEE"/>
    <w:rsid w:val="00BA6B91"/>
    <w:rsid w:val="00BA713C"/>
    <w:rsid w:val="00BA7376"/>
    <w:rsid w:val="00BA74C2"/>
    <w:rsid w:val="00BB025C"/>
    <w:rsid w:val="00BB089F"/>
    <w:rsid w:val="00BB0FAF"/>
    <w:rsid w:val="00BB112A"/>
    <w:rsid w:val="00BB1789"/>
    <w:rsid w:val="00BB1A53"/>
    <w:rsid w:val="00BB1ECE"/>
    <w:rsid w:val="00BB2134"/>
    <w:rsid w:val="00BB2B2D"/>
    <w:rsid w:val="00BB31FE"/>
    <w:rsid w:val="00BB38EA"/>
    <w:rsid w:val="00BB48EC"/>
    <w:rsid w:val="00BB73A5"/>
    <w:rsid w:val="00BC0FAE"/>
    <w:rsid w:val="00BC156B"/>
    <w:rsid w:val="00BC1826"/>
    <w:rsid w:val="00BC1897"/>
    <w:rsid w:val="00BC1E2D"/>
    <w:rsid w:val="00BC254C"/>
    <w:rsid w:val="00BC2DE1"/>
    <w:rsid w:val="00BC2DE2"/>
    <w:rsid w:val="00BC375A"/>
    <w:rsid w:val="00BC3BA7"/>
    <w:rsid w:val="00BC50C6"/>
    <w:rsid w:val="00BC6117"/>
    <w:rsid w:val="00BC6A03"/>
    <w:rsid w:val="00BC6B55"/>
    <w:rsid w:val="00BC6C58"/>
    <w:rsid w:val="00BC759B"/>
    <w:rsid w:val="00BD0304"/>
    <w:rsid w:val="00BD0A39"/>
    <w:rsid w:val="00BD0B72"/>
    <w:rsid w:val="00BD107B"/>
    <w:rsid w:val="00BD1268"/>
    <w:rsid w:val="00BD2C8E"/>
    <w:rsid w:val="00BD51C4"/>
    <w:rsid w:val="00BD54CD"/>
    <w:rsid w:val="00BD5D6D"/>
    <w:rsid w:val="00BD5DC4"/>
    <w:rsid w:val="00BD5F1A"/>
    <w:rsid w:val="00BD602F"/>
    <w:rsid w:val="00BD6FD8"/>
    <w:rsid w:val="00BD75F5"/>
    <w:rsid w:val="00BD7C54"/>
    <w:rsid w:val="00BE04D7"/>
    <w:rsid w:val="00BE0E2C"/>
    <w:rsid w:val="00BE3805"/>
    <w:rsid w:val="00BE425A"/>
    <w:rsid w:val="00BE642C"/>
    <w:rsid w:val="00BE70FB"/>
    <w:rsid w:val="00BE7CD8"/>
    <w:rsid w:val="00BF1372"/>
    <w:rsid w:val="00BF1ADA"/>
    <w:rsid w:val="00BF1C7C"/>
    <w:rsid w:val="00BF287B"/>
    <w:rsid w:val="00BF43AF"/>
    <w:rsid w:val="00BF4D4D"/>
    <w:rsid w:val="00BF4D96"/>
    <w:rsid w:val="00BF50BC"/>
    <w:rsid w:val="00BF6F75"/>
    <w:rsid w:val="00C00663"/>
    <w:rsid w:val="00C00CC2"/>
    <w:rsid w:val="00C0196D"/>
    <w:rsid w:val="00C02477"/>
    <w:rsid w:val="00C029A5"/>
    <w:rsid w:val="00C02B88"/>
    <w:rsid w:val="00C0348A"/>
    <w:rsid w:val="00C03D34"/>
    <w:rsid w:val="00C03F38"/>
    <w:rsid w:val="00C03F42"/>
    <w:rsid w:val="00C04E69"/>
    <w:rsid w:val="00C06168"/>
    <w:rsid w:val="00C06CCC"/>
    <w:rsid w:val="00C1037C"/>
    <w:rsid w:val="00C10409"/>
    <w:rsid w:val="00C1045C"/>
    <w:rsid w:val="00C10918"/>
    <w:rsid w:val="00C12FE7"/>
    <w:rsid w:val="00C1302A"/>
    <w:rsid w:val="00C13A58"/>
    <w:rsid w:val="00C13DB5"/>
    <w:rsid w:val="00C14D2C"/>
    <w:rsid w:val="00C15944"/>
    <w:rsid w:val="00C1614E"/>
    <w:rsid w:val="00C167C0"/>
    <w:rsid w:val="00C16C07"/>
    <w:rsid w:val="00C16DF8"/>
    <w:rsid w:val="00C20410"/>
    <w:rsid w:val="00C2061F"/>
    <w:rsid w:val="00C20655"/>
    <w:rsid w:val="00C21193"/>
    <w:rsid w:val="00C214CD"/>
    <w:rsid w:val="00C22C0C"/>
    <w:rsid w:val="00C23D1D"/>
    <w:rsid w:val="00C246C9"/>
    <w:rsid w:val="00C25203"/>
    <w:rsid w:val="00C25547"/>
    <w:rsid w:val="00C264E1"/>
    <w:rsid w:val="00C3078B"/>
    <w:rsid w:val="00C30F01"/>
    <w:rsid w:val="00C31369"/>
    <w:rsid w:val="00C31F01"/>
    <w:rsid w:val="00C3266B"/>
    <w:rsid w:val="00C32F85"/>
    <w:rsid w:val="00C33F22"/>
    <w:rsid w:val="00C348C5"/>
    <w:rsid w:val="00C34D07"/>
    <w:rsid w:val="00C353C7"/>
    <w:rsid w:val="00C356A7"/>
    <w:rsid w:val="00C363FD"/>
    <w:rsid w:val="00C37CBF"/>
    <w:rsid w:val="00C4021B"/>
    <w:rsid w:val="00C41418"/>
    <w:rsid w:val="00C42415"/>
    <w:rsid w:val="00C4243B"/>
    <w:rsid w:val="00C42797"/>
    <w:rsid w:val="00C45ABA"/>
    <w:rsid w:val="00C45D65"/>
    <w:rsid w:val="00C46734"/>
    <w:rsid w:val="00C46784"/>
    <w:rsid w:val="00C46D67"/>
    <w:rsid w:val="00C46F89"/>
    <w:rsid w:val="00C47522"/>
    <w:rsid w:val="00C50149"/>
    <w:rsid w:val="00C50864"/>
    <w:rsid w:val="00C522FA"/>
    <w:rsid w:val="00C524D3"/>
    <w:rsid w:val="00C53BBD"/>
    <w:rsid w:val="00C54868"/>
    <w:rsid w:val="00C54974"/>
    <w:rsid w:val="00C54ADD"/>
    <w:rsid w:val="00C5571C"/>
    <w:rsid w:val="00C56646"/>
    <w:rsid w:val="00C567B0"/>
    <w:rsid w:val="00C56960"/>
    <w:rsid w:val="00C56F08"/>
    <w:rsid w:val="00C5717A"/>
    <w:rsid w:val="00C575C9"/>
    <w:rsid w:val="00C57C54"/>
    <w:rsid w:val="00C57F67"/>
    <w:rsid w:val="00C60265"/>
    <w:rsid w:val="00C60FC3"/>
    <w:rsid w:val="00C62718"/>
    <w:rsid w:val="00C62C20"/>
    <w:rsid w:val="00C633F8"/>
    <w:rsid w:val="00C642BF"/>
    <w:rsid w:val="00C645D6"/>
    <w:rsid w:val="00C64695"/>
    <w:rsid w:val="00C64FB3"/>
    <w:rsid w:val="00C65DAC"/>
    <w:rsid w:val="00C66AD2"/>
    <w:rsid w:val="00C67A2C"/>
    <w:rsid w:val="00C70031"/>
    <w:rsid w:val="00C70F10"/>
    <w:rsid w:val="00C7129E"/>
    <w:rsid w:val="00C715E3"/>
    <w:rsid w:val="00C71BE0"/>
    <w:rsid w:val="00C72101"/>
    <w:rsid w:val="00C72D6E"/>
    <w:rsid w:val="00C73242"/>
    <w:rsid w:val="00C73EE4"/>
    <w:rsid w:val="00C74EDC"/>
    <w:rsid w:val="00C75A7E"/>
    <w:rsid w:val="00C75E6D"/>
    <w:rsid w:val="00C761B1"/>
    <w:rsid w:val="00C7761D"/>
    <w:rsid w:val="00C80121"/>
    <w:rsid w:val="00C806B9"/>
    <w:rsid w:val="00C817EA"/>
    <w:rsid w:val="00C826A0"/>
    <w:rsid w:val="00C83A3F"/>
    <w:rsid w:val="00C849AF"/>
    <w:rsid w:val="00C84B6F"/>
    <w:rsid w:val="00C854D1"/>
    <w:rsid w:val="00C85B58"/>
    <w:rsid w:val="00C8676C"/>
    <w:rsid w:val="00C86804"/>
    <w:rsid w:val="00C869CB"/>
    <w:rsid w:val="00C87A7D"/>
    <w:rsid w:val="00C87BE8"/>
    <w:rsid w:val="00C90180"/>
    <w:rsid w:val="00C9047B"/>
    <w:rsid w:val="00C92601"/>
    <w:rsid w:val="00C9355F"/>
    <w:rsid w:val="00C938BD"/>
    <w:rsid w:val="00C94F17"/>
    <w:rsid w:val="00C95770"/>
    <w:rsid w:val="00C9753E"/>
    <w:rsid w:val="00CA08DB"/>
    <w:rsid w:val="00CA1188"/>
    <w:rsid w:val="00CA1EE1"/>
    <w:rsid w:val="00CA204B"/>
    <w:rsid w:val="00CA2D30"/>
    <w:rsid w:val="00CA4144"/>
    <w:rsid w:val="00CA49E4"/>
    <w:rsid w:val="00CA5B7A"/>
    <w:rsid w:val="00CA5C7D"/>
    <w:rsid w:val="00CA5C9F"/>
    <w:rsid w:val="00CA6700"/>
    <w:rsid w:val="00CA7266"/>
    <w:rsid w:val="00CB088C"/>
    <w:rsid w:val="00CB0E08"/>
    <w:rsid w:val="00CB0EC8"/>
    <w:rsid w:val="00CB1D55"/>
    <w:rsid w:val="00CB2660"/>
    <w:rsid w:val="00CB2E79"/>
    <w:rsid w:val="00CB2EA0"/>
    <w:rsid w:val="00CB3345"/>
    <w:rsid w:val="00CB494A"/>
    <w:rsid w:val="00CB4FF8"/>
    <w:rsid w:val="00CC42AC"/>
    <w:rsid w:val="00CC4707"/>
    <w:rsid w:val="00CD0185"/>
    <w:rsid w:val="00CD0F1C"/>
    <w:rsid w:val="00CD0FBB"/>
    <w:rsid w:val="00CD147F"/>
    <w:rsid w:val="00CD1739"/>
    <w:rsid w:val="00CD1839"/>
    <w:rsid w:val="00CD1DCB"/>
    <w:rsid w:val="00CD1DD0"/>
    <w:rsid w:val="00CD2834"/>
    <w:rsid w:val="00CD2A61"/>
    <w:rsid w:val="00CD3D39"/>
    <w:rsid w:val="00CD4A5C"/>
    <w:rsid w:val="00CD4EBF"/>
    <w:rsid w:val="00CD4EED"/>
    <w:rsid w:val="00CD5C97"/>
    <w:rsid w:val="00CD679A"/>
    <w:rsid w:val="00CD6AF1"/>
    <w:rsid w:val="00CD6C54"/>
    <w:rsid w:val="00CD7BA8"/>
    <w:rsid w:val="00CE3322"/>
    <w:rsid w:val="00CE3470"/>
    <w:rsid w:val="00CE375C"/>
    <w:rsid w:val="00CE387D"/>
    <w:rsid w:val="00CE3A73"/>
    <w:rsid w:val="00CE3EDF"/>
    <w:rsid w:val="00CE45A6"/>
    <w:rsid w:val="00CE498D"/>
    <w:rsid w:val="00CE4A64"/>
    <w:rsid w:val="00CE5338"/>
    <w:rsid w:val="00CE6360"/>
    <w:rsid w:val="00CE732A"/>
    <w:rsid w:val="00CE73DD"/>
    <w:rsid w:val="00CF03F0"/>
    <w:rsid w:val="00CF0515"/>
    <w:rsid w:val="00CF1CBB"/>
    <w:rsid w:val="00CF226C"/>
    <w:rsid w:val="00CF416F"/>
    <w:rsid w:val="00CF4674"/>
    <w:rsid w:val="00CF4B01"/>
    <w:rsid w:val="00CF4E1B"/>
    <w:rsid w:val="00CF56CF"/>
    <w:rsid w:val="00CF643F"/>
    <w:rsid w:val="00CF647F"/>
    <w:rsid w:val="00CF6592"/>
    <w:rsid w:val="00CF6983"/>
    <w:rsid w:val="00CF6EA8"/>
    <w:rsid w:val="00D00009"/>
    <w:rsid w:val="00D00458"/>
    <w:rsid w:val="00D00C1A"/>
    <w:rsid w:val="00D01147"/>
    <w:rsid w:val="00D01E8B"/>
    <w:rsid w:val="00D01FD9"/>
    <w:rsid w:val="00D02B41"/>
    <w:rsid w:val="00D03168"/>
    <w:rsid w:val="00D045FD"/>
    <w:rsid w:val="00D048E3"/>
    <w:rsid w:val="00D04CFB"/>
    <w:rsid w:val="00D0502F"/>
    <w:rsid w:val="00D05932"/>
    <w:rsid w:val="00D06E77"/>
    <w:rsid w:val="00D07644"/>
    <w:rsid w:val="00D07A86"/>
    <w:rsid w:val="00D07CDC"/>
    <w:rsid w:val="00D10D33"/>
    <w:rsid w:val="00D116A1"/>
    <w:rsid w:val="00D11DE1"/>
    <w:rsid w:val="00D1290A"/>
    <w:rsid w:val="00D13818"/>
    <w:rsid w:val="00D138E4"/>
    <w:rsid w:val="00D14DF0"/>
    <w:rsid w:val="00D1601A"/>
    <w:rsid w:val="00D162C6"/>
    <w:rsid w:val="00D16485"/>
    <w:rsid w:val="00D16AD0"/>
    <w:rsid w:val="00D170E3"/>
    <w:rsid w:val="00D172EC"/>
    <w:rsid w:val="00D17D1E"/>
    <w:rsid w:val="00D20012"/>
    <w:rsid w:val="00D21C1A"/>
    <w:rsid w:val="00D21F18"/>
    <w:rsid w:val="00D225A1"/>
    <w:rsid w:val="00D22DB8"/>
    <w:rsid w:val="00D22FF4"/>
    <w:rsid w:val="00D232B1"/>
    <w:rsid w:val="00D234B7"/>
    <w:rsid w:val="00D237B7"/>
    <w:rsid w:val="00D23DC2"/>
    <w:rsid w:val="00D23F50"/>
    <w:rsid w:val="00D26210"/>
    <w:rsid w:val="00D26350"/>
    <w:rsid w:val="00D266FE"/>
    <w:rsid w:val="00D267ED"/>
    <w:rsid w:val="00D27286"/>
    <w:rsid w:val="00D27685"/>
    <w:rsid w:val="00D27BD8"/>
    <w:rsid w:val="00D309BF"/>
    <w:rsid w:val="00D30C59"/>
    <w:rsid w:val="00D326FA"/>
    <w:rsid w:val="00D3482D"/>
    <w:rsid w:val="00D34BE3"/>
    <w:rsid w:val="00D34E67"/>
    <w:rsid w:val="00D34FA1"/>
    <w:rsid w:val="00D3653B"/>
    <w:rsid w:val="00D36D06"/>
    <w:rsid w:val="00D3768E"/>
    <w:rsid w:val="00D40D4D"/>
    <w:rsid w:val="00D40D91"/>
    <w:rsid w:val="00D40DB8"/>
    <w:rsid w:val="00D42D35"/>
    <w:rsid w:val="00D4323F"/>
    <w:rsid w:val="00D43A2B"/>
    <w:rsid w:val="00D452DB"/>
    <w:rsid w:val="00D456EE"/>
    <w:rsid w:val="00D461C5"/>
    <w:rsid w:val="00D46D14"/>
    <w:rsid w:val="00D47436"/>
    <w:rsid w:val="00D476DF"/>
    <w:rsid w:val="00D514A1"/>
    <w:rsid w:val="00D514B5"/>
    <w:rsid w:val="00D52AC7"/>
    <w:rsid w:val="00D5374C"/>
    <w:rsid w:val="00D53F72"/>
    <w:rsid w:val="00D54046"/>
    <w:rsid w:val="00D5471E"/>
    <w:rsid w:val="00D548A2"/>
    <w:rsid w:val="00D54D75"/>
    <w:rsid w:val="00D553C1"/>
    <w:rsid w:val="00D554BF"/>
    <w:rsid w:val="00D55E2B"/>
    <w:rsid w:val="00D562EE"/>
    <w:rsid w:val="00D564B7"/>
    <w:rsid w:val="00D566EF"/>
    <w:rsid w:val="00D5765F"/>
    <w:rsid w:val="00D60ACF"/>
    <w:rsid w:val="00D61CA7"/>
    <w:rsid w:val="00D61E32"/>
    <w:rsid w:val="00D61E76"/>
    <w:rsid w:val="00D61F52"/>
    <w:rsid w:val="00D61FC6"/>
    <w:rsid w:val="00D6217D"/>
    <w:rsid w:val="00D62393"/>
    <w:rsid w:val="00D62A64"/>
    <w:rsid w:val="00D63100"/>
    <w:rsid w:val="00D63923"/>
    <w:rsid w:val="00D640DD"/>
    <w:rsid w:val="00D643ED"/>
    <w:rsid w:val="00D6447A"/>
    <w:rsid w:val="00D64CBD"/>
    <w:rsid w:val="00D663B9"/>
    <w:rsid w:val="00D66451"/>
    <w:rsid w:val="00D66785"/>
    <w:rsid w:val="00D67988"/>
    <w:rsid w:val="00D67F6A"/>
    <w:rsid w:val="00D7024C"/>
    <w:rsid w:val="00D70EDB"/>
    <w:rsid w:val="00D72416"/>
    <w:rsid w:val="00D72CC2"/>
    <w:rsid w:val="00D7430D"/>
    <w:rsid w:val="00D756F6"/>
    <w:rsid w:val="00D75A60"/>
    <w:rsid w:val="00D7679A"/>
    <w:rsid w:val="00D76B05"/>
    <w:rsid w:val="00D774F0"/>
    <w:rsid w:val="00D77655"/>
    <w:rsid w:val="00D803FD"/>
    <w:rsid w:val="00D8319C"/>
    <w:rsid w:val="00D838D6"/>
    <w:rsid w:val="00D8604C"/>
    <w:rsid w:val="00D86093"/>
    <w:rsid w:val="00D87B3D"/>
    <w:rsid w:val="00D90444"/>
    <w:rsid w:val="00D90986"/>
    <w:rsid w:val="00D9152A"/>
    <w:rsid w:val="00D91752"/>
    <w:rsid w:val="00D92034"/>
    <w:rsid w:val="00D92536"/>
    <w:rsid w:val="00D9391E"/>
    <w:rsid w:val="00D9498D"/>
    <w:rsid w:val="00D94A3B"/>
    <w:rsid w:val="00D94DAA"/>
    <w:rsid w:val="00D95033"/>
    <w:rsid w:val="00D951D5"/>
    <w:rsid w:val="00D95D04"/>
    <w:rsid w:val="00D966E3"/>
    <w:rsid w:val="00D973D2"/>
    <w:rsid w:val="00DA0E9C"/>
    <w:rsid w:val="00DA12C0"/>
    <w:rsid w:val="00DA19AF"/>
    <w:rsid w:val="00DA2608"/>
    <w:rsid w:val="00DA3DA5"/>
    <w:rsid w:val="00DA4EF5"/>
    <w:rsid w:val="00DA5A95"/>
    <w:rsid w:val="00DA66F6"/>
    <w:rsid w:val="00DA734D"/>
    <w:rsid w:val="00DA73CB"/>
    <w:rsid w:val="00DA790F"/>
    <w:rsid w:val="00DB0031"/>
    <w:rsid w:val="00DB0911"/>
    <w:rsid w:val="00DB0B6D"/>
    <w:rsid w:val="00DB0E9B"/>
    <w:rsid w:val="00DB17A1"/>
    <w:rsid w:val="00DB238D"/>
    <w:rsid w:val="00DB253C"/>
    <w:rsid w:val="00DB26E8"/>
    <w:rsid w:val="00DB32FF"/>
    <w:rsid w:val="00DB33F4"/>
    <w:rsid w:val="00DB3684"/>
    <w:rsid w:val="00DB39E4"/>
    <w:rsid w:val="00DB457E"/>
    <w:rsid w:val="00DB4766"/>
    <w:rsid w:val="00DB52C1"/>
    <w:rsid w:val="00DB71F0"/>
    <w:rsid w:val="00DB73AE"/>
    <w:rsid w:val="00DC02A5"/>
    <w:rsid w:val="00DC03C2"/>
    <w:rsid w:val="00DC056B"/>
    <w:rsid w:val="00DC11F3"/>
    <w:rsid w:val="00DC2CAC"/>
    <w:rsid w:val="00DC3EEE"/>
    <w:rsid w:val="00DC4AD7"/>
    <w:rsid w:val="00DC732B"/>
    <w:rsid w:val="00DD0382"/>
    <w:rsid w:val="00DD07E2"/>
    <w:rsid w:val="00DD13AB"/>
    <w:rsid w:val="00DD1C50"/>
    <w:rsid w:val="00DD1CF0"/>
    <w:rsid w:val="00DD2DFC"/>
    <w:rsid w:val="00DD371C"/>
    <w:rsid w:val="00DD428B"/>
    <w:rsid w:val="00DD4AFF"/>
    <w:rsid w:val="00DD4FA7"/>
    <w:rsid w:val="00DD550C"/>
    <w:rsid w:val="00DD6413"/>
    <w:rsid w:val="00DD6D9F"/>
    <w:rsid w:val="00DD7413"/>
    <w:rsid w:val="00DE03CA"/>
    <w:rsid w:val="00DE04E1"/>
    <w:rsid w:val="00DE0BFE"/>
    <w:rsid w:val="00DE141E"/>
    <w:rsid w:val="00DE1F5F"/>
    <w:rsid w:val="00DE23C7"/>
    <w:rsid w:val="00DE28C3"/>
    <w:rsid w:val="00DE391B"/>
    <w:rsid w:val="00DE3E66"/>
    <w:rsid w:val="00DE6229"/>
    <w:rsid w:val="00DE6B66"/>
    <w:rsid w:val="00DE6F82"/>
    <w:rsid w:val="00DF18E3"/>
    <w:rsid w:val="00DF4029"/>
    <w:rsid w:val="00DF4DE9"/>
    <w:rsid w:val="00DF55E1"/>
    <w:rsid w:val="00DF5892"/>
    <w:rsid w:val="00DF66F1"/>
    <w:rsid w:val="00DF79D3"/>
    <w:rsid w:val="00DF7B6E"/>
    <w:rsid w:val="00E0008A"/>
    <w:rsid w:val="00E000B7"/>
    <w:rsid w:val="00E001FA"/>
    <w:rsid w:val="00E002FC"/>
    <w:rsid w:val="00E00CC9"/>
    <w:rsid w:val="00E01D32"/>
    <w:rsid w:val="00E0278E"/>
    <w:rsid w:val="00E02AF4"/>
    <w:rsid w:val="00E03338"/>
    <w:rsid w:val="00E03BB3"/>
    <w:rsid w:val="00E054A7"/>
    <w:rsid w:val="00E05764"/>
    <w:rsid w:val="00E05AAE"/>
    <w:rsid w:val="00E05D06"/>
    <w:rsid w:val="00E064F6"/>
    <w:rsid w:val="00E0672B"/>
    <w:rsid w:val="00E06D25"/>
    <w:rsid w:val="00E102FA"/>
    <w:rsid w:val="00E10B11"/>
    <w:rsid w:val="00E11563"/>
    <w:rsid w:val="00E13034"/>
    <w:rsid w:val="00E13C1E"/>
    <w:rsid w:val="00E1444D"/>
    <w:rsid w:val="00E14673"/>
    <w:rsid w:val="00E1537D"/>
    <w:rsid w:val="00E15D58"/>
    <w:rsid w:val="00E162E8"/>
    <w:rsid w:val="00E16413"/>
    <w:rsid w:val="00E16592"/>
    <w:rsid w:val="00E20222"/>
    <w:rsid w:val="00E20C43"/>
    <w:rsid w:val="00E21405"/>
    <w:rsid w:val="00E22B4B"/>
    <w:rsid w:val="00E24752"/>
    <w:rsid w:val="00E25995"/>
    <w:rsid w:val="00E25D57"/>
    <w:rsid w:val="00E267A8"/>
    <w:rsid w:val="00E27B1B"/>
    <w:rsid w:val="00E27B76"/>
    <w:rsid w:val="00E30095"/>
    <w:rsid w:val="00E3072F"/>
    <w:rsid w:val="00E31C65"/>
    <w:rsid w:val="00E321B6"/>
    <w:rsid w:val="00E3283B"/>
    <w:rsid w:val="00E32F85"/>
    <w:rsid w:val="00E33157"/>
    <w:rsid w:val="00E33AED"/>
    <w:rsid w:val="00E33CA2"/>
    <w:rsid w:val="00E34833"/>
    <w:rsid w:val="00E34A59"/>
    <w:rsid w:val="00E350EC"/>
    <w:rsid w:val="00E35BAB"/>
    <w:rsid w:val="00E365B0"/>
    <w:rsid w:val="00E36F14"/>
    <w:rsid w:val="00E40004"/>
    <w:rsid w:val="00E40010"/>
    <w:rsid w:val="00E40563"/>
    <w:rsid w:val="00E40D1D"/>
    <w:rsid w:val="00E411CA"/>
    <w:rsid w:val="00E42ADA"/>
    <w:rsid w:val="00E441FE"/>
    <w:rsid w:val="00E465F2"/>
    <w:rsid w:val="00E46FA6"/>
    <w:rsid w:val="00E474F9"/>
    <w:rsid w:val="00E47644"/>
    <w:rsid w:val="00E50C19"/>
    <w:rsid w:val="00E5179F"/>
    <w:rsid w:val="00E51C01"/>
    <w:rsid w:val="00E52AAC"/>
    <w:rsid w:val="00E52C5D"/>
    <w:rsid w:val="00E54781"/>
    <w:rsid w:val="00E55A99"/>
    <w:rsid w:val="00E55D6D"/>
    <w:rsid w:val="00E56256"/>
    <w:rsid w:val="00E5636D"/>
    <w:rsid w:val="00E56887"/>
    <w:rsid w:val="00E60F4A"/>
    <w:rsid w:val="00E616C8"/>
    <w:rsid w:val="00E617D6"/>
    <w:rsid w:val="00E6196B"/>
    <w:rsid w:val="00E61B7B"/>
    <w:rsid w:val="00E62096"/>
    <w:rsid w:val="00E637FC"/>
    <w:rsid w:val="00E63B08"/>
    <w:rsid w:val="00E64105"/>
    <w:rsid w:val="00E64184"/>
    <w:rsid w:val="00E648B3"/>
    <w:rsid w:val="00E64BF7"/>
    <w:rsid w:val="00E66F9F"/>
    <w:rsid w:val="00E701A9"/>
    <w:rsid w:val="00E73AC8"/>
    <w:rsid w:val="00E743AF"/>
    <w:rsid w:val="00E7503C"/>
    <w:rsid w:val="00E756A6"/>
    <w:rsid w:val="00E7593B"/>
    <w:rsid w:val="00E760AD"/>
    <w:rsid w:val="00E7631C"/>
    <w:rsid w:val="00E76575"/>
    <w:rsid w:val="00E766E7"/>
    <w:rsid w:val="00E80866"/>
    <w:rsid w:val="00E82554"/>
    <w:rsid w:val="00E83687"/>
    <w:rsid w:val="00E83E0B"/>
    <w:rsid w:val="00E846EA"/>
    <w:rsid w:val="00E85712"/>
    <w:rsid w:val="00E8572A"/>
    <w:rsid w:val="00E85747"/>
    <w:rsid w:val="00E86804"/>
    <w:rsid w:val="00E8692D"/>
    <w:rsid w:val="00E86A65"/>
    <w:rsid w:val="00E90514"/>
    <w:rsid w:val="00E90FA6"/>
    <w:rsid w:val="00E91357"/>
    <w:rsid w:val="00E9204E"/>
    <w:rsid w:val="00E924A8"/>
    <w:rsid w:val="00E92BB4"/>
    <w:rsid w:val="00E931EB"/>
    <w:rsid w:val="00E935E8"/>
    <w:rsid w:val="00E9361F"/>
    <w:rsid w:val="00E938E4"/>
    <w:rsid w:val="00E948D6"/>
    <w:rsid w:val="00E957A4"/>
    <w:rsid w:val="00E96065"/>
    <w:rsid w:val="00E96795"/>
    <w:rsid w:val="00E97041"/>
    <w:rsid w:val="00E97DBB"/>
    <w:rsid w:val="00EA120D"/>
    <w:rsid w:val="00EA2452"/>
    <w:rsid w:val="00EA3E37"/>
    <w:rsid w:val="00EA45B6"/>
    <w:rsid w:val="00EA600F"/>
    <w:rsid w:val="00EA61CB"/>
    <w:rsid w:val="00EA671C"/>
    <w:rsid w:val="00EA755B"/>
    <w:rsid w:val="00EA7E07"/>
    <w:rsid w:val="00EA7F3A"/>
    <w:rsid w:val="00EB1A85"/>
    <w:rsid w:val="00EB1CBA"/>
    <w:rsid w:val="00EB2473"/>
    <w:rsid w:val="00EB288F"/>
    <w:rsid w:val="00EB2B5F"/>
    <w:rsid w:val="00EB31BA"/>
    <w:rsid w:val="00EB33E9"/>
    <w:rsid w:val="00EB507F"/>
    <w:rsid w:val="00EB5990"/>
    <w:rsid w:val="00EC02DE"/>
    <w:rsid w:val="00EC07D8"/>
    <w:rsid w:val="00EC1898"/>
    <w:rsid w:val="00EC19C5"/>
    <w:rsid w:val="00EC1B99"/>
    <w:rsid w:val="00EC2010"/>
    <w:rsid w:val="00EC2934"/>
    <w:rsid w:val="00EC33E7"/>
    <w:rsid w:val="00EC33EF"/>
    <w:rsid w:val="00EC34FC"/>
    <w:rsid w:val="00EC3B7F"/>
    <w:rsid w:val="00EC3FE9"/>
    <w:rsid w:val="00EC44C4"/>
    <w:rsid w:val="00EC455A"/>
    <w:rsid w:val="00EC4B12"/>
    <w:rsid w:val="00EC54C2"/>
    <w:rsid w:val="00EC5FCC"/>
    <w:rsid w:val="00EC68C1"/>
    <w:rsid w:val="00EC7D07"/>
    <w:rsid w:val="00ED1345"/>
    <w:rsid w:val="00ED1F21"/>
    <w:rsid w:val="00ED286B"/>
    <w:rsid w:val="00ED2A47"/>
    <w:rsid w:val="00ED2A86"/>
    <w:rsid w:val="00ED3F18"/>
    <w:rsid w:val="00ED60B7"/>
    <w:rsid w:val="00ED720F"/>
    <w:rsid w:val="00EE062D"/>
    <w:rsid w:val="00EE232E"/>
    <w:rsid w:val="00EE297E"/>
    <w:rsid w:val="00EE336D"/>
    <w:rsid w:val="00EE4BB9"/>
    <w:rsid w:val="00EE4EC3"/>
    <w:rsid w:val="00EE56F2"/>
    <w:rsid w:val="00EE5940"/>
    <w:rsid w:val="00EE65F5"/>
    <w:rsid w:val="00EE664F"/>
    <w:rsid w:val="00EE67E3"/>
    <w:rsid w:val="00EE6A1A"/>
    <w:rsid w:val="00EE7694"/>
    <w:rsid w:val="00EE770A"/>
    <w:rsid w:val="00EF0268"/>
    <w:rsid w:val="00EF1D1C"/>
    <w:rsid w:val="00EF21E7"/>
    <w:rsid w:val="00EF26D1"/>
    <w:rsid w:val="00EF2A06"/>
    <w:rsid w:val="00EF2F0A"/>
    <w:rsid w:val="00EF625B"/>
    <w:rsid w:val="00EF772F"/>
    <w:rsid w:val="00EF7803"/>
    <w:rsid w:val="00F01AA7"/>
    <w:rsid w:val="00F02397"/>
    <w:rsid w:val="00F02826"/>
    <w:rsid w:val="00F02AA6"/>
    <w:rsid w:val="00F0361C"/>
    <w:rsid w:val="00F04434"/>
    <w:rsid w:val="00F046F7"/>
    <w:rsid w:val="00F04B7D"/>
    <w:rsid w:val="00F06BBD"/>
    <w:rsid w:val="00F06E35"/>
    <w:rsid w:val="00F07388"/>
    <w:rsid w:val="00F10961"/>
    <w:rsid w:val="00F10F92"/>
    <w:rsid w:val="00F11C6B"/>
    <w:rsid w:val="00F13AB2"/>
    <w:rsid w:val="00F14D86"/>
    <w:rsid w:val="00F15310"/>
    <w:rsid w:val="00F16B28"/>
    <w:rsid w:val="00F20879"/>
    <w:rsid w:val="00F22D93"/>
    <w:rsid w:val="00F23375"/>
    <w:rsid w:val="00F23BAE"/>
    <w:rsid w:val="00F244B1"/>
    <w:rsid w:val="00F2593D"/>
    <w:rsid w:val="00F25C28"/>
    <w:rsid w:val="00F25F58"/>
    <w:rsid w:val="00F263AA"/>
    <w:rsid w:val="00F265BC"/>
    <w:rsid w:val="00F2787C"/>
    <w:rsid w:val="00F30260"/>
    <w:rsid w:val="00F30670"/>
    <w:rsid w:val="00F309E4"/>
    <w:rsid w:val="00F30A09"/>
    <w:rsid w:val="00F3133A"/>
    <w:rsid w:val="00F31A00"/>
    <w:rsid w:val="00F31D82"/>
    <w:rsid w:val="00F32023"/>
    <w:rsid w:val="00F32963"/>
    <w:rsid w:val="00F32E1C"/>
    <w:rsid w:val="00F3399A"/>
    <w:rsid w:val="00F33EB1"/>
    <w:rsid w:val="00F348CA"/>
    <w:rsid w:val="00F36777"/>
    <w:rsid w:val="00F403BE"/>
    <w:rsid w:val="00F4073B"/>
    <w:rsid w:val="00F41AB4"/>
    <w:rsid w:val="00F42256"/>
    <w:rsid w:val="00F43325"/>
    <w:rsid w:val="00F45827"/>
    <w:rsid w:val="00F45C31"/>
    <w:rsid w:val="00F4601A"/>
    <w:rsid w:val="00F462C0"/>
    <w:rsid w:val="00F4697D"/>
    <w:rsid w:val="00F471DC"/>
    <w:rsid w:val="00F4747B"/>
    <w:rsid w:val="00F502E8"/>
    <w:rsid w:val="00F50DD2"/>
    <w:rsid w:val="00F511E2"/>
    <w:rsid w:val="00F5180A"/>
    <w:rsid w:val="00F521D3"/>
    <w:rsid w:val="00F5272B"/>
    <w:rsid w:val="00F52E66"/>
    <w:rsid w:val="00F538FB"/>
    <w:rsid w:val="00F53EE4"/>
    <w:rsid w:val="00F54A35"/>
    <w:rsid w:val="00F55870"/>
    <w:rsid w:val="00F60855"/>
    <w:rsid w:val="00F6105A"/>
    <w:rsid w:val="00F610FE"/>
    <w:rsid w:val="00F61BE1"/>
    <w:rsid w:val="00F62A85"/>
    <w:rsid w:val="00F62D02"/>
    <w:rsid w:val="00F62F37"/>
    <w:rsid w:val="00F63475"/>
    <w:rsid w:val="00F634CE"/>
    <w:rsid w:val="00F639D4"/>
    <w:rsid w:val="00F63EA3"/>
    <w:rsid w:val="00F65573"/>
    <w:rsid w:val="00F67728"/>
    <w:rsid w:val="00F70235"/>
    <w:rsid w:val="00F7054A"/>
    <w:rsid w:val="00F706A4"/>
    <w:rsid w:val="00F70F4F"/>
    <w:rsid w:val="00F7125A"/>
    <w:rsid w:val="00F728EF"/>
    <w:rsid w:val="00F733D9"/>
    <w:rsid w:val="00F73F27"/>
    <w:rsid w:val="00F74FF1"/>
    <w:rsid w:val="00F75404"/>
    <w:rsid w:val="00F776D0"/>
    <w:rsid w:val="00F813C6"/>
    <w:rsid w:val="00F81575"/>
    <w:rsid w:val="00F82922"/>
    <w:rsid w:val="00F82DF7"/>
    <w:rsid w:val="00F83382"/>
    <w:rsid w:val="00F83D89"/>
    <w:rsid w:val="00F854E1"/>
    <w:rsid w:val="00F854E3"/>
    <w:rsid w:val="00F85E87"/>
    <w:rsid w:val="00F86BF0"/>
    <w:rsid w:val="00F8721B"/>
    <w:rsid w:val="00F877D6"/>
    <w:rsid w:val="00F87B28"/>
    <w:rsid w:val="00F9101B"/>
    <w:rsid w:val="00F91206"/>
    <w:rsid w:val="00F928B2"/>
    <w:rsid w:val="00F93FDB"/>
    <w:rsid w:val="00F94FE0"/>
    <w:rsid w:val="00F95AB2"/>
    <w:rsid w:val="00F97AA1"/>
    <w:rsid w:val="00F97BA7"/>
    <w:rsid w:val="00FA0581"/>
    <w:rsid w:val="00FA0ADC"/>
    <w:rsid w:val="00FA1346"/>
    <w:rsid w:val="00FA232B"/>
    <w:rsid w:val="00FA2355"/>
    <w:rsid w:val="00FA2D75"/>
    <w:rsid w:val="00FA4458"/>
    <w:rsid w:val="00FA4952"/>
    <w:rsid w:val="00FA5195"/>
    <w:rsid w:val="00FA5AD6"/>
    <w:rsid w:val="00FA6ECD"/>
    <w:rsid w:val="00FA713F"/>
    <w:rsid w:val="00FA7FA0"/>
    <w:rsid w:val="00FB096E"/>
    <w:rsid w:val="00FB2347"/>
    <w:rsid w:val="00FB2375"/>
    <w:rsid w:val="00FB2CEF"/>
    <w:rsid w:val="00FB4F1F"/>
    <w:rsid w:val="00FB68D9"/>
    <w:rsid w:val="00FB69A8"/>
    <w:rsid w:val="00FB70D1"/>
    <w:rsid w:val="00FB774F"/>
    <w:rsid w:val="00FC0168"/>
    <w:rsid w:val="00FC0926"/>
    <w:rsid w:val="00FC0BFF"/>
    <w:rsid w:val="00FC1201"/>
    <w:rsid w:val="00FC181F"/>
    <w:rsid w:val="00FC2189"/>
    <w:rsid w:val="00FC310A"/>
    <w:rsid w:val="00FC3D9E"/>
    <w:rsid w:val="00FC3F8D"/>
    <w:rsid w:val="00FC4E33"/>
    <w:rsid w:val="00FC5F17"/>
    <w:rsid w:val="00FC62A8"/>
    <w:rsid w:val="00FC728C"/>
    <w:rsid w:val="00FC78C9"/>
    <w:rsid w:val="00FD0DB2"/>
    <w:rsid w:val="00FD2831"/>
    <w:rsid w:val="00FD3253"/>
    <w:rsid w:val="00FD4C45"/>
    <w:rsid w:val="00FD4D36"/>
    <w:rsid w:val="00FD521A"/>
    <w:rsid w:val="00FD6ADE"/>
    <w:rsid w:val="00FD761E"/>
    <w:rsid w:val="00FE0255"/>
    <w:rsid w:val="00FE025E"/>
    <w:rsid w:val="00FE04F0"/>
    <w:rsid w:val="00FE0A32"/>
    <w:rsid w:val="00FE0E1C"/>
    <w:rsid w:val="00FE286B"/>
    <w:rsid w:val="00FE2A6E"/>
    <w:rsid w:val="00FE5ABF"/>
    <w:rsid w:val="00FE5CD3"/>
    <w:rsid w:val="00FE60B8"/>
    <w:rsid w:val="00FF0010"/>
    <w:rsid w:val="00FF118E"/>
    <w:rsid w:val="00FF2479"/>
    <w:rsid w:val="00FF286E"/>
    <w:rsid w:val="00FF2E39"/>
    <w:rsid w:val="00FF3B2A"/>
    <w:rsid w:val="00FF4463"/>
    <w:rsid w:val="00FF4C11"/>
    <w:rsid w:val="00FF6107"/>
    <w:rsid w:val="00FF7186"/>
    <w:rsid w:val="00FF7265"/>
    <w:rsid w:val="00FF77CA"/>
    <w:rsid w:val="0E7B546E"/>
    <w:rsid w:val="180F8FDA"/>
    <w:rsid w:val="1E0DC179"/>
    <w:rsid w:val="219CD1A6"/>
    <w:rsid w:val="22FA82DB"/>
    <w:rsid w:val="26022221"/>
    <w:rsid w:val="2A07205F"/>
    <w:rsid w:val="2A9009FA"/>
    <w:rsid w:val="2B6A40EE"/>
    <w:rsid w:val="2B7BA247"/>
    <w:rsid w:val="2E6CDB26"/>
    <w:rsid w:val="3269B46A"/>
    <w:rsid w:val="4362BD2F"/>
    <w:rsid w:val="4F5B22C6"/>
    <w:rsid w:val="4FB57572"/>
    <w:rsid w:val="54BFEAA3"/>
    <w:rsid w:val="581AA9BF"/>
    <w:rsid w:val="638A442B"/>
    <w:rsid w:val="64752449"/>
    <w:rsid w:val="6CDE8B9B"/>
    <w:rsid w:val="6F48DF05"/>
    <w:rsid w:val="76E7D5CC"/>
    <w:rsid w:val="78089233"/>
    <w:rsid w:val="7EC38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12FAB"/>
  <w14:defaultImageDpi w14:val="32767"/>
  <w15:chartTrackingRefBased/>
  <w15:docId w15:val="{F1C247EF-59F9-4097-87D4-7FA0378C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left" w:pos="851"/>
      </w:tabs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num" w:pos="360"/>
        <w:tab w:val="left" w:pos="567"/>
      </w:tabs>
      <w:ind w:left="0" w:firstLine="0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1B32AE"/>
    <w:pPr>
      <w:spacing w:before="240" w:after="120"/>
    </w:pPr>
    <w:rPr>
      <w:rFonts w:cs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spacing w:before="120"/>
      <w:ind w:left="21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ind w:left="42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C02477"/>
    <w:pPr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F521D3"/>
    <w:pPr>
      <w:numPr>
        <w:numId w:val="0"/>
      </w:numPr>
      <w:spacing w:after="0" w:line="560" w:lineRule="exact"/>
      <w:contextualSpacing/>
    </w:pPr>
    <w:rPr>
      <w:rFonts w:cs="Times New Roman (Koppen CS)"/>
      <w:b/>
      <w:color w:val="FFFFFF" w:themeColor="background1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516435"/>
    <w:rPr>
      <w:rFonts w:asciiTheme="majorHAnsi" w:eastAsiaTheme="majorEastAsia" w:hAnsiTheme="majorHAnsi" w:cs="Times New Roman (Koppen CS)"/>
      <w:b/>
      <w:color w:val="FFFFFF" w:themeColor="background1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F521D3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color w:val="FFFFFF" w:themeColor="background1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516435"/>
    <w:rPr>
      <w:rFonts w:asciiTheme="majorHAnsi" w:eastAsiaTheme="minorEastAsia" w:hAnsiTheme="majorHAnsi" w:cs="Times New Roman (Hoofdtekst CS)"/>
      <w:color w:val="FFFFFF" w:themeColor="background1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34696A"/>
    <w:pPr>
      <w:numPr>
        <w:numId w:val="0"/>
      </w:numPr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516435"/>
    <w:pPr>
      <w:spacing w:line="360" w:lineRule="exact"/>
    </w:pPr>
    <w:rPr>
      <w:color w:val="FFFFFF" w:themeColor="background1"/>
      <w:sz w:val="32"/>
    </w:rPr>
  </w:style>
  <w:style w:type="character" w:customStyle="1" w:styleId="DatumChar">
    <w:name w:val="Datum Char"/>
    <w:basedOn w:val="Standaardalinea-lettertype"/>
    <w:link w:val="Datum"/>
    <w:uiPriority w:val="99"/>
    <w:rsid w:val="00516435"/>
    <w:rPr>
      <w:color w:val="FFFFFF" w:themeColor="background1"/>
      <w:sz w:val="3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A650B4"/>
    <w:rPr>
      <w:color w:val="80808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650B4"/>
    <w:rPr>
      <w:color w:val="605E5C"/>
      <w:shd w:val="clear" w:color="auto" w:fill="E1DFDD"/>
    </w:rPr>
  </w:style>
  <w:style w:type="character" w:styleId="Intensievebenadrukking">
    <w:name w:val="Intense Emphasis"/>
    <w:basedOn w:val="Standaardalinea-lettertype"/>
    <w:uiPriority w:val="21"/>
    <w:qFormat/>
    <w:rsid w:val="00E54781"/>
    <w:rPr>
      <w:i/>
      <w:iCs/>
      <w:color w:val="2D3079" w:themeColor="accent1"/>
    </w:rPr>
  </w:style>
  <w:style w:type="character" w:styleId="Zwaar">
    <w:name w:val="Strong"/>
    <w:basedOn w:val="Standaardalinea-lettertype"/>
    <w:uiPriority w:val="22"/>
    <w:qFormat/>
    <w:rsid w:val="00052B4F"/>
    <w:rPr>
      <w:b/>
      <w:bCs/>
    </w:rPr>
  </w:style>
  <w:style w:type="paragraph" w:styleId="Revisie">
    <w:name w:val="Revision"/>
    <w:hidden/>
    <w:uiPriority w:val="99"/>
    <w:semiHidden/>
    <w:rsid w:val="002A0457"/>
    <w:rPr>
      <w:sz w:val="21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1C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unhideWhenUsed/>
    <w:rsid w:val="004E688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E688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E6881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68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6881"/>
    <w:rPr>
      <w:b/>
      <w:bCs/>
      <w:sz w:val="20"/>
      <w:szCs w:val="20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731D"/>
    <w:rPr>
      <w:color w:val="000000" w:themeColor="followedHyperlink"/>
      <w:u w:val="single"/>
    </w:rPr>
  </w:style>
  <w:style w:type="paragraph" w:styleId="Geenafstand">
    <w:name w:val="No Spacing"/>
    <w:uiPriority w:val="1"/>
    <w:qFormat/>
    <w:rsid w:val="005B2A39"/>
    <w:rPr>
      <w:rFonts w:ascii="Verdana" w:eastAsia="Times New Roman" w:hAnsi="Verdana" w:cs="Arial"/>
      <w:sz w:val="19"/>
      <w:lang w:val="nl-NL" w:eastAsia="nl-NL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505C70"/>
    <w:rPr>
      <w:sz w:val="21"/>
      <w:lang w:val="nl-NL"/>
    </w:rPr>
  </w:style>
  <w:style w:type="paragraph" w:customStyle="1" w:styleId="RIVMStandaard">
    <w:name w:val="RIVM_Standaard"/>
    <w:basedOn w:val="Standaard"/>
    <w:link w:val="RIVMStandaardChar"/>
    <w:rsid w:val="0022444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Times New Roman"/>
      <w:sz w:val="20"/>
      <w:szCs w:val="18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224444"/>
    <w:rPr>
      <w:rFonts w:ascii="Verdana" w:eastAsia="MS Mincho" w:hAnsi="Verdana" w:cs="Times New Roman"/>
      <w:sz w:val="20"/>
      <w:szCs w:val="18"/>
      <w:lang w:val="nl-NL" w:eastAsia="nl-NL"/>
    </w:rPr>
  </w:style>
  <w:style w:type="character" w:styleId="Vermelding">
    <w:name w:val="Mention"/>
    <w:basedOn w:val="Standaardalinea-lettertype"/>
    <w:uiPriority w:val="99"/>
    <w:unhideWhenUsed/>
    <w:rsid w:val="00E617D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777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496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241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29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97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97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72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296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3535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0725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099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8B29EFBD4EE4C9AFB8DCCC54B7D1E" ma:contentTypeVersion="3" ma:contentTypeDescription="Een nieuw document maken." ma:contentTypeScope="" ma:versionID="609c18c7103e0009e5bffff17e5564c0">
  <xsd:schema xmlns:xsd="http://www.w3.org/2001/XMLSchema" xmlns:xs="http://www.w3.org/2001/XMLSchema" xmlns:p="http://schemas.microsoft.com/office/2006/metadata/properties" xmlns:ns2="c20f5e0a-4943-4da4-bdec-0da4cd7bdfc2" targetNamespace="http://schemas.microsoft.com/office/2006/metadata/properties" ma:root="true" ma:fieldsID="5ff3dfb1a23f6967dc3bc928e20e548f" ns2:_="">
    <xsd:import namespace="c20f5e0a-4943-4da4-bdec-0da4cd7bd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f5e0a-4943-4da4-bdec-0da4cd7bd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D66D9A-28FF-4D96-9F47-48737934EE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DBD2B-4A50-4482-864A-695266A6B1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805E23-F522-489F-90F7-6695322CA721}"/>
</file>

<file path=customXml/itemProps4.xml><?xml version="1.0" encoding="utf-8"?>
<ds:datastoreItem xmlns:ds="http://schemas.openxmlformats.org/officeDocument/2006/customXml" ds:itemID="{58CA691C-971F-45E5-88E3-7D1C49569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i-sociaal domein</vt:lpstr>
    </vt:vector>
  </TitlesOfParts>
  <Manager/>
  <Company>i-sociaal domein</Company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i-sociaal domein</dc:title>
  <dc:subject/>
  <dc:creator>Joke Ouwehand</dc:creator>
  <cp:keywords/>
  <dc:description>i-sociaal domein rapport
Versie 1 - juni 2019
Ontwerp: Humming
Template: Ton Persoon</dc:description>
  <cp:lastModifiedBy>Iris Spanjer</cp:lastModifiedBy>
  <cp:revision>387</cp:revision>
  <cp:lastPrinted>2025-08-15T21:56:00Z</cp:lastPrinted>
  <dcterms:created xsi:type="dcterms:W3CDTF">2025-04-30T23:34:00Z</dcterms:created>
  <dcterms:modified xsi:type="dcterms:W3CDTF">2026-01-07T13:16:00Z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0x01010005A8B29EFBD4EE4C9AFB8DCCC54B7D1E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