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7777777" w:rsidR="0040764A" w:rsidRPr="00EC1BFF" w:rsidRDefault="00A67A5B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4CFCD460" w:rsidR="0040764A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186201">
                    <w:rPr>
                      <w:color w:val="FFFFFF"/>
                      <w:sz w:val="28"/>
                      <w:szCs w:val="28"/>
                      <w:bdr w:val="nil"/>
                    </w:rPr>
                    <w:t>3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40764A" w:rsidRPr="00EC1BFF" w:rsidRDefault="0040764A" w:rsidP="00EC1BFF">
      <w:pPr>
        <w:rPr>
          <w:rFonts w:eastAsia="Cambria"/>
          <w:szCs w:val="24"/>
          <w:lang w:eastAsia="en-US"/>
        </w:rPr>
      </w:pPr>
    </w:p>
    <w:p w14:paraId="28DE81B3" w14:textId="77777777" w:rsidR="0040764A" w:rsidRPr="00EC1BFF" w:rsidRDefault="0040764A" w:rsidP="00EC1BFF">
      <w:pPr>
        <w:rPr>
          <w:rFonts w:eastAsia="Cambria"/>
          <w:szCs w:val="24"/>
          <w:lang w:eastAsia="en-US"/>
        </w:rPr>
      </w:pPr>
    </w:p>
    <w:p w14:paraId="3B0BA305" w14:textId="1A6C51BA" w:rsidR="003721EC" w:rsidRPr="0003081D" w:rsidRDefault="003721EC" w:rsidP="00186201">
      <w:pPr>
        <w:pStyle w:val="Kop1"/>
        <w:tabs>
          <w:tab w:val="left" w:pos="8322"/>
        </w:tabs>
      </w:pPr>
      <w:r w:rsidRPr="0003081D">
        <w:t>Verklaring over de inschrijving</w:t>
      </w:r>
      <w:r w:rsidR="00186201">
        <w:tab/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116F2FD7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</w:t>
      </w:r>
      <w:r w:rsidR="00170D63">
        <w:rPr>
          <w:rFonts w:asciiTheme="minorHAnsi" w:hAnsiTheme="minorHAnsi"/>
          <w:color w:val="000000"/>
          <w:sz w:val="22"/>
        </w:rPr>
        <w:t>Bestek en bijlagen</w:t>
      </w:r>
      <w:r w:rsidRPr="002D5760">
        <w:rPr>
          <w:rFonts w:asciiTheme="minorHAnsi" w:hAnsiTheme="minorHAnsi"/>
          <w:color w:val="000000"/>
          <w:sz w:val="22"/>
        </w:rPr>
        <w:t>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228A928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8D67A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56280D27" w:rsidR="00A1663A" w:rsidRPr="00F468FE" w:rsidRDefault="00832B92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2A6708">
              <w:rPr>
                <w:rFonts w:asciiTheme="minorHAnsi" w:hAnsiTheme="minorHAnsi"/>
                <w:sz w:val="22"/>
                <w:szCs w:val="22"/>
              </w:rPr>
              <w:t>nschrijfstaat</w:t>
            </w:r>
            <w:r w:rsidR="00B02A17">
              <w:rPr>
                <w:rFonts w:asciiTheme="minorHAnsi" w:hAnsiTheme="minorHAnsi"/>
                <w:sz w:val="22"/>
                <w:szCs w:val="22"/>
              </w:rPr>
              <w:t xml:space="preserve"> en inschrijfbiljet</w:t>
            </w:r>
            <w:r w:rsidR="002A6708">
              <w:rPr>
                <w:rFonts w:asciiTheme="minorHAnsi" w:hAnsiTheme="minorHAnsi"/>
                <w:sz w:val="22"/>
                <w:szCs w:val="22"/>
              </w:rPr>
              <w:t xml:space="preserve"> getekend</w:t>
            </w:r>
          </w:p>
        </w:tc>
        <w:tc>
          <w:tcPr>
            <w:tcW w:w="2976" w:type="dxa"/>
          </w:tcPr>
          <w:p w14:paraId="772CD734" w14:textId="0062540F" w:rsidR="00A1663A" w:rsidRPr="00F468FE" w:rsidRDefault="00452E41" w:rsidP="002715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 vinden in het b</w:t>
            </w:r>
            <w:r w:rsidR="00B02A17">
              <w:rPr>
                <w:rFonts w:asciiTheme="minorHAnsi" w:hAnsiTheme="minorHAnsi"/>
                <w:sz w:val="22"/>
                <w:szCs w:val="22"/>
              </w:rPr>
              <w:t>estek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1D86277F" w:rsidR="00A1663A" w:rsidRPr="00F468FE" w:rsidRDefault="00A1663A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67A5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37A2C0B4" w:rsidR="00A1663A" w:rsidRPr="0027154B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AA3EC9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015C2BA0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A67A5B">
              <w:rPr>
                <w:rFonts w:cs="Arial"/>
                <w:sz w:val="22"/>
                <w:szCs w:val="22"/>
              </w:rPr>
              <w:t>5</w:t>
            </w:r>
          </w:p>
        </w:tc>
      </w:tr>
      <w:tr w:rsidR="008A1B97" w14:paraId="1753728E" w14:textId="77777777" w:rsidTr="0027154B">
        <w:tc>
          <w:tcPr>
            <w:tcW w:w="5670" w:type="dxa"/>
          </w:tcPr>
          <w:p w14:paraId="29638DCB" w14:textId="4CEF06D3" w:rsidR="008A1B97" w:rsidRPr="00AA3EC9" w:rsidRDefault="008A1B97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 te dienen gunningscriteria kwaliteit</w:t>
            </w:r>
            <w:r w:rsidR="003B69B1">
              <w:rPr>
                <w:rFonts w:cs="Arial"/>
                <w:sz w:val="22"/>
                <w:szCs w:val="22"/>
              </w:rPr>
              <w:t xml:space="preserve"> (K1 t/m K3)</w:t>
            </w:r>
          </w:p>
        </w:tc>
        <w:tc>
          <w:tcPr>
            <w:tcW w:w="2976" w:type="dxa"/>
          </w:tcPr>
          <w:p w14:paraId="6B437E5C" w14:textId="59362905" w:rsidR="008A1B97" w:rsidRPr="00F468FE" w:rsidRDefault="003B69B1" w:rsidP="004762D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40764A" w:rsidRDefault="0040764A" w:rsidP="00E034A5"/>
    <w:p w14:paraId="7DDCCD3E" w14:textId="1ABABD22" w:rsidR="00AA3EC9" w:rsidRPr="00AA3EC9" w:rsidRDefault="00AA3EC9" w:rsidP="00AA3EC9">
      <w:pPr>
        <w:tabs>
          <w:tab w:val="left" w:pos="2263"/>
        </w:tabs>
      </w:pPr>
      <w:r>
        <w:tab/>
      </w:r>
    </w:p>
    <w:sectPr w:rsidR="00AA3EC9" w:rsidRPr="00AA3EC9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594FF" w14:textId="77777777" w:rsidR="000E3118" w:rsidRDefault="000E3118">
      <w:r>
        <w:separator/>
      </w:r>
    </w:p>
  </w:endnote>
  <w:endnote w:type="continuationSeparator" w:id="0">
    <w:p w14:paraId="2BFE88D7" w14:textId="77777777" w:rsidR="000E3118" w:rsidRDefault="000E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31A3" w14:textId="2E70C590" w:rsidR="003721EC" w:rsidRDefault="00A1663A" w:rsidP="00122CF7">
    <w:r>
      <w:rPr>
        <w:rFonts w:asciiTheme="minorHAnsi" w:hAnsiTheme="minorHAnsi"/>
        <w:noProof/>
        <w:sz w:val="22"/>
        <w:szCs w:val="22"/>
      </w:rPr>
      <w:t xml:space="preserve">Behorende bij </w:t>
    </w:r>
    <w:r w:rsidR="00122CF7">
      <w:rPr>
        <w:sz w:val="18"/>
      </w:rPr>
      <w:t xml:space="preserve">bomenonderhoud en aanplant, </w:t>
    </w:r>
    <w:r w:rsidR="00122CF7" w:rsidRPr="001F1342">
      <w:rPr>
        <w:sz w:val="18"/>
      </w:rPr>
      <w:t>gemeente Midden-Drenthe</w:t>
    </w:r>
    <w:r w:rsidR="00122CF7">
      <w:rPr>
        <w:sz w:val="18"/>
      </w:rPr>
      <w:t xml:space="preserve">, </w:t>
    </w:r>
    <w:r w:rsidR="00122CF7" w:rsidRPr="002213CC">
      <w:rPr>
        <w:sz w:val="18"/>
      </w:rPr>
      <w:t>4</w:t>
    </w:r>
    <w:r w:rsidR="00122CF7">
      <w:rPr>
        <w:sz w:val="18"/>
      </w:rPr>
      <w:t>987043</w:t>
    </w:r>
  </w:p>
  <w:p w14:paraId="28DE81BC" w14:textId="33AA5C73" w:rsidR="0040764A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5D0F" w14:textId="77777777" w:rsidR="000E3118" w:rsidRDefault="000E3118">
      <w:r>
        <w:separator/>
      </w:r>
    </w:p>
  </w:footnote>
  <w:footnote w:type="continuationSeparator" w:id="0">
    <w:p w14:paraId="259A2E11" w14:textId="77777777" w:rsidR="000E3118" w:rsidRDefault="000E3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0B3D07"/>
    <w:rsid w:val="000E3118"/>
    <w:rsid w:val="00122CF7"/>
    <w:rsid w:val="00170D63"/>
    <w:rsid w:val="00186201"/>
    <w:rsid w:val="001C5BA7"/>
    <w:rsid w:val="0027014F"/>
    <w:rsid w:val="0027154B"/>
    <w:rsid w:val="002A6708"/>
    <w:rsid w:val="00313D76"/>
    <w:rsid w:val="003721EC"/>
    <w:rsid w:val="003B69B1"/>
    <w:rsid w:val="0040764A"/>
    <w:rsid w:val="004365E9"/>
    <w:rsid w:val="00452E41"/>
    <w:rsid w:val="004762DC"/>
    <w:rsid w:val="004D7424"/>
    <w:rsid w:val="00571AC9"/>
    <w:rsid w:val="00642119"/>
    <w:rsid w:val="006515DC"/>
    <w:rsid w:val="006656D0"/>
    <w:rsid w:val="0069647E"/>
    <w:rsid w:val="006B3289"/>
    <w:rsid w:val="00832B92"/>
    <w:rsid w:val="00833FDE"/>
    <w:rsid w:val="00852DAE"/>
    <w:rsid w:val="008A1B97"/>
    <w:rsid w:val="008C0AC5"/>
    <w:rsid w:val="008D3BB5"/>
    <w:rsid w:val="008D67A8"/>
    <w:rsid w:val="00900397"/>
    <w:rsid w:val="009D5D6F"/>
    <w:rsid w:val="00A1663A"/>
    <w:rsid w:val="00A578C0"/>
    <w:rsid w:val="00A67A5B"/>
    <w:rsid w:val="00AA3EC9"/>
    <w:rsid w:val="00B02A17"/>
    <w:rsid w:val="00B42A76"/>
    <w:rsid w:val="00C43AE9"/>
    <w:rsid w:val="00D75FC6"/>
    <w:rsid w:val="00DA02D8"/>
    <w:rsid w:val="00F3466F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9" ma:contentTypeDescription="Een nieuw document maken." ma:contentTypeScope="" ma:versionID="376d9a4025884cb6752cacbc1ea85282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8d7025f9249ff033321569adc12451b8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2EE7FB-7755-41DD-A5FD-03CCEEDC6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Dennis Veneklaas</cp:lastModifiedBy>
  <cp:revision>25</cp:revision>
  <dcterms:created xsi:type="dcterms:W3CDTF">2019-02-14T14:38:00Z</dcterms:created>
  <dcterms:modified xsi:type="dcterms:W3CDTF">2025-09-10T14:17:00Z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