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0FF0" w14:textId="77777777" w:rsidR="000C2B59" w:rsidRDefault="000C2B59" w:rsidP="000C2B59">
      <w:pPr>
        <w:pStyle w:val="Bijlagegenummerd"/>
        <w:numPr>
          <w:ilvl w:val="0"/>
          <w:numId w:val="0"/>
        </w:numPr>
      </w:pPr>
      <w:bookmarkStart w:id="0" w:name="_Toc495055826"/>
      <w:bookmarkStart w:id="1" w:name="_Toc505696361"/>
      <w:bookmarkStart w:id="2" w:name="_Toc506553314"/>
      <w:bookmarkStart w:id="3" w:name="_Toc1369350"/>
    </w:p>
    <w:p w14:paraId="5DA53710" w14:textId="0F661A47" w:rsidR="000C2B59" w:rsidRDefault="004923FF" w:rsidP="000C2B59">
      <w:pPr>
        <w:pStyle w:val="Bijlagegenummerd"/>
        <w:numPr>
          <w:ilvl w:val="0"/>
          <w:numId w:val="0"/>
        </w:numPr>
      </w:pPr>
      <w:r>
        <w:t>Bijlage 8</w:t>
      </w:r>
      <w:r w:rsidR="006B0CDE">
        <w:t xml:space="preserve"> </w:t>
      </w:r>
      <w:bookmarkEnd w:id="0"/>
      <w:bookmarkEnd w:id="1"/>
      <w:bookmarkEnd w:id="2"/>
      <w:bookmarkEnd w:id="3"/>
      <w:r>
        <w:t>Verklaring beroep op derde in verband met technische bekwaamheid</w:t>
      </w:r>
    </w:p>
    <w:p w14:paraId="263E4897" w14:textId="77777777" w:rsidR="000C2B59" w:rsidRDefault="004923FF" w:rsidP="000C2B59">
      <w:r>
        <w:t>Indien de Inschrijver een beroep doet op Derden om te voldoen aan de Geschiktheidseisen dan dient dit formulier te worden ingevuld en rechtsgeldig ondertekend.</w:t>
      </w:r>
    </w:p>
    <w:p w14:paraId="3E739249" w14:textId="77777777" w:rsidR="000C2B59" w:rsidRDefault="000C2B59" w:rsidP="000C2B59"/>
    <w:p w14:paraId="72BFD4A8" w14:textId="77777777" w:rsidR="000C2B59" w:rsidRDefault="004923FF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onderneming Inschrijver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>
        <w:rPr>
          <w:szCs w:val="18"/>
        </w:rPr>
        <w:t>&gt;, hierna te noemen I</w:t>
      </w:r>
      <w:r w:rsidRPr="00452B06">
        <w:rPr>
          <w:szCs w:val="18"/>
        </w:rPr>
        <w:t>nschrijver;</w:t>
      </w:r>
    </w:p>
    <w:p w14:paraId="444E1E94" w14:textId="77777777" w:rsidR="000C2B59" w:rsidRDefault="000C2B59" w:rsidP="000C2B59">
      <w:pPr>
        <w:rPr>
          <w:szCs w:val="18"/>
        </w:rPr>
      </w:pPr>
    </w:p>
    <w:p w14:paraId="03F7DCD3" w14:textId="3FE98534" w:rsidR="000C2B59" w:rsidRDefault="004923FF" w:rsidP="000C2B59">
      <w:pPr>
        <w:rPr>
          <w:szCs w:val="18"/>
        </w:rPr>
      </w:pP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naam holding/</w:t>
      </w:r>
      <w:r w:rsidR="00BD1277">
        <w:rPr>
          <w:szCs w:val="18"/>
          <w:highlight w:val="yellow"/>
        </w:rPr>
        <w:t xml:space="preserve"> </w:t>
      </w:r>
      <w:r w:rsidRPr="000C2B59">
        <w:rPr>
          <w:szCs w:val="18"/>
          <w:highlight w:val="yellow"/>
        </w:rPr>
        <w:t>onderaannemer</w:t>
      </w:r>
      <w:r w:rsidRPr="00452B06">
        <w:rPr>
          <w:szCs w:val="18"/>
        </w:rPr>
        <w:t>&gt;, statutair gevestigd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&gt;, kantoorhoudende te</w:t>
      </w:r>
      <w:r>
        <w:rPr>
          <w:szCs w:val="18"/>
        </w:rPr>
        <w:t xml:space="preserve"> </w:t>
      </w:r>
      <w:r w:rsidRPr="00452B06">
        <w:rPr>
          <w:szCs w:val="18"/>
        </w:rPr>
        <w:t>&lt;</w:t>
      </w:r>
      <w:r w:rsidRPr="000C2B59">
        <w:rPr>
          <w:szCs w:val="18"/>
          <w:highlight w:val="yellow"/>
        </w:rPr>
        <w:t>straatnaam, postcode, plaats</w:t>
      </w:r>
      <w:r w:rsidRPr="00452B06">
        <w:rPr>
          <w:szCs w:val="18"/>
        </w:rPr>
        <w:t>&gt;, ingeschreven bij de Kamer van Koophandel te &lt;</w:t>
      </w:r>
      <w:r w:rsidRPr="000C2B59">
        <w:rPr>
          <w:szCs w:val="18"/>
          <w:highlight w:val="yellow"/>
        </w:rPr>
        <w:t>plaats</w:t>
      </w:r>
      <w:r w:rsidRPr="00452B06">
        <w:rPr>
          <w:szCs w:val="18"/>
        </w:rPr>
        <w:t>&gt; onder</w:t>
      </w:r>
      <w:r>
        <w:rPr>
          <w:szCs w:val="18"/>
        </w:rPr>
        <w:t xml:space="preserve"> </w:t>
      </w:r>
      <w:r w:rsidRPr="00452B06">
        <w:rPr>
          <w:szCs w:val="18"/>
        </w:rPr>
        <w:t>nummer &lt;</w:t>
      </w:r>
      <w:r w:rsidRPr="000C2B59">
        <w:rPr>
          <w:szCs w:val="18"/>
          <w:highlight w:val="yellow"/>
        </w:rPr>
        <w:t>kvk-nummer</w:t>
      </w:r>
      <w:r w:rsidRPr="00452B06">
        <w:rPr>
          <w:szCs w:val="18"/>
        </w:rPr>
        <w:t>&gt;, te dezen rechtsgeldig vertegenwoordigd door haar &lt;</w:t>
      </w:r>
      <w:r w:rsidRPr="000C2B59">
        <w:rPr>
          <w:szCs w:val="18"/>
          <w:highlight w:val="yellow"/>
        </w:rPr>
        <w:t>functie</w:t>
      </w:r>
      <w:r w:rsidRPr="00452B06">
        <w:rPr>
          <w:szCs w:val="18"/>
        </w:rPr>
        <w:t>&gt; &lt;</w:t>
      </w:r>
      <w:r w:rsidRPr="000C2B59">
        <w:rPr>
          <w:szCs w:val="18"/>
          <w:highlight w:val="yellow"/>
        </w:rPr>
        <w:t>naam</w:t>
      </w:r>
      <w:r w:rsidRPr="00452B06">
        <w:rPr>
          <w:szCs w:val="18"/>
        </w:rPr>
        <w:t>&gt; in</w:t>
      </w:r>
      <w:r>
        <w:rPr>
          <w:szCs w:val="18"/>
        </w:rPr>
        <w:t xml:space="preserve"> </w:t>
      </w:r>
      <w:r w:rsidRPr="00452B06">
        <w:rPr>
          <w:szCs w:val="18"/>
        </w:rPr>
        <w:t>zijn/haar hoedanigheid van &lt;</w:t>
      </w:r>
      <w:r w:rsidRPr="000C2B59">
        <w:rPr>
          <w:szCs w:val="18"/>
          <w:highlight w:val="yellow"/>
        </w:rPr>
        <w:t>hoedanigheid</w:t>
      </w:r>
      <w:r w:rsidRPr="00452B06">
        <w:rPr>
          <w:szCs w:val="18"/>
        </w:rPr>
        <w:t xml:space="preserve">&gt;, hierna te noemen </w:t>
      </w:r>
      <w:r>
        <w:rPr>
          <w:szCs w:val="18"/>
        </w:rPr>
        <w:t>&lt;</w:t>
      </w:r>
      <w:r w:rsidRPr="000C2B59">
        <w:rPr>
          <w:szCs w:val="18"/>
          <w:highlight w:val="yellow"/>
        </w:rPr>
        <w:t>holding/</w:t>
      </w:r>
      <w:r w:rsidR="00BD1277">
        <w:rPr>
          <w:szCs w:val="18"/>
          <w:highlight w:val="yellow"/>
        </w:rPr>
        <w:t xml:space="preserve"> </w:t>
      </w:r>
      <w:r w:rsidRPr="000C2B59">
        <w:rPr>
          <w:szCs w:val="18"/>
          <w:highlight w:val="yellow"/>
        </w:rPr>
        <w:t>onderaannemer</w:t>
      </w:r>
      <w:r>
        <w:rPr>
          <w:szCs w:val="18"/>
        </w:rPr>
        <w:t>&gt;</w:t>
      </w:r>
      <w:r w:rsidRPr="00452B06">
        <w:rPr>
          <w:szCs w:val="18"/>
        </w:rPr>
        <w:t>;</w:t>
      </w:r>
    </w:p>
    <w:p w14:paraId="56DF41F3" w14:textId="77777777" w:rsidR="000C2B59" w:rsidRDefault="000C2B59" w:rsidP="000C2B59">
      <w:pPr>
        <w:rPr>
          <w:szCs w:val="18"/>
        </w:rPr>
      </w:pPr>
    </w:p>
    <w:p w14:paraId="4DF1E310" w14:textId="77777777" w:rsidR="000C2B59" w:rsidRDefault="004923FF" w:rsidP="000C2B59">
      <w:pPr>
        <w:rPr>
          <w:szCs w:val="18"/>
        </w:rPr>
      </w:pPr>
      <w:r>
        <w:rPr>
          <w:szCs w:val="18"/>
        </w:rPr>
        <w:t>h</w:t>
      </w:r>
      <w:r w:rsidRPr="00452B06">
        <w:rPr>
          <w:szCs w:val="18"/>
        </w:rPr>
        <w:t>ierna</w:t>
      </w:r>
      <w:r>
        <w:rPr>
          <w:szCs w:val="18"/>
        </w:rPr>
        <w:t xml:space="preserve"> gezamenlijk te noemen p</w:t>
      </w:r>
      <w:r w:rsidRPr="00452B06">
        <w:rPr>
          <w:szCs w:val="18"/>
        </w:rPr>
        <w:t>artijen, overwegende dat:</w:t>
      </w:r>
    </w:p>
    <w:p w14:paraId="53A0CA35" w14:textId="77777777" w:rsidR="000C2B59" w:rsidRPr="00452B06" w:rsidRDefault="000C2B59" w:rsidP="000C2B59">
      <w:pPr>
        <w:rPr>
          <w:szCs w:val="18"/>
        </w:rPr>
      </w:pPr>
    </w:p>
    <w:p w14:paraId="5A7A3496" w14:textId="5A55475E" w:rsidR="000C2B59" w:rsidRPr="00DE4313" w:rsidRDefault="004923FF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>
        <w:rPr>
          <w:szCs w:val="18"/>
        </w:rPr>
        <w:t>Gemeente Gouda</w:t>
      </w:r>
      <w:r w:rsidRPr="00DE4313">
        <w:rPr>
          <w:szCs w:val="18"/>
        </w:rPr>
        <w:t xml:space="preserve">, een </w:t>
      </w:r>
      <w:r w:rsidRPr="00BD1277">
        <w:rPr>
          <w:szCs w:val="18"/>
        </w:rPr>
        <w:t>dienstverlener</w:t>
      </w:r>
      <w:r w:rsidRPr="00DE4313">
        <w:rPr>
          <w:szCs w:val="18"/>
        </w:rPr>
        <w:t xml:space="preserve"> zoekt voor </w:t>
      </w:r>
      <w:r>
        <w:rPr>
          <w:szCs w:val="18"/>
        </w:rPr>
        <w:t>grondwatermonitoring</w:t>
      </w:r>
      <w:r w:rsidRPr="00DE4313">
        <w:rPr>
          <w:szCs w:val="18"/>
        </w:rPr>
        <w:t xml:space="preserve"> en deze door middel van een aanbesteding wenst te vinden;</w:t>
      </w:r>
    </w:p>
    <w:p w14:paraId="1D403676" w14:textId="77777777" w:rsidR="000C2B59" w:rsidRPr="00DE4313" w:rsidRDefault="004923FF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in dat kader voornemens is een </w:t>
      </w:r>
      <w:r>
        <w:rPr>
          <w:szCs w:val="18"/>
        </w:rPr>
        <w:t>Inschrijving</w:t>
      </w:r>
      <w:r w:rsidRPr="00DE4313">
        <w:rPr>
          <w:szCs w:val="18"/>
        </w:rPr>
        <w:t xml:space="preserve"> te doen;</w:t>
      </w:r>
    </w:p>
    <w:p w14:paraId="437609C9" w14:textId="3942C3D0" w:rsidR="000C2B59" w:rsidRPr="00DE4313" w:rsidRDefault="004923FF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Inschrijver </w:t>
      </w:r>
      <w:r>
        <w:rPr>
          <w:szCs w:val="18"/>
        </w:rPr>
        <w:t>&lt;</w:t>
      </w:r>
      <w:r w:rsidRPr="005B1EC3">
        <w:rPr>
          <w:szCs w:val="18"/>
          <w:highlight w:val="yellow"/>
        </w:rPr>
        <w:t>holding/</w:t>
      </w:r>
      <w:r w:rsidR="00BD1277">
        <w:rPr>
          <w:szCs w:val="18"/>
          <w:highlight w:val="yellow"/>
        </w:rPr>
        <w:t xml:space="preserve"> </w:t>
      </w:r>
      <w:r w:rsidRPr="005B1EC3">
        <w:rPr>
          <w:szCs w:val="18"/>
          <w:highlight w:val="yellow"/>
        </w:rPr>
        <w:t>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</w:t>
      </w:r>
      <w:r>
        <w:rPr>
          <w:szCs w:val="18"/>
        </w:rPr>
        <w:t xml:space="preserve"> te kunnen voldoen aan de door</w:t>
      </w:r>
      <w:r w:rsidRPr="00DE4313">
        <w:rPr>
          <w:szCs w:val="18"/>
        </w:rPr>
        <w:t xml:space="preserve"> </w:t>
      </w:r>
      <w:r>
        <w:rPr>
          <w:szCs w:val="18"/>
        </w:rPr>
        <w:t>Gemeente Gouda</w:t>
      </w:r>
      <w:r w:rsidRPr="00DE4313">
        <w:rPr>
          <w:szCs w:val="18"/>
        </w:rPr>
        <w:t xml:space="preserve"> ter zake van de aanbesteding gestelde </w:t>
      </w:r>
      <w:r>
        <w:rPr>
          <w:szCs w:val="18"/>
        </w:rPr>
        <w:t>G</w:t>
      </w:r>
      <w:r w:rsidRPr="00DE4313">
        <w:rPr>
          <w:szCs w:val="18"/>
        </w:rPr>
        <w:t>eschiktheidseisen en/of selectiecriteria;</w:t>
      </w:r>
    </w:p>
    <w:p w14:paraId="22623159" w14:textId="143F3084" w:rsidR="000C2B59" w:rsidRDefault="004923FF" w:rsidP="000C2B59">
      <w:pPr>
        <w:pStyle w:val="Lijstalinea"/>
        <w:numPr>
          <w:ilvl w:val="0"/>
          <w:numId w:val="3"/>
        </w:numPr>
        <w:tabs>
          <w:tab w:val="clear" w:pos="437"/>
        </w:tabs>
        <w:ind w:left="709"/>
        <w:contextualSpacing/>
        <w:rPr>
          <w:szCs w:val="18"/>
        </w:rPr>
      </w:pPr>
      <w:r w:rsidRPr="00DE4313">
        <w:rPr>
          <w:szCs w:val="18"/>
        </w:rPr>
        <w:t xml:space="preserve">Partijen in dat kader jegens </w:t>
      </w:r>
      <w:r>
        <w:rPr>
          <w:szCs w:val="18"/>
        </w:rPr>
        <w:t>gemeente Gouda</w:t>
      </w:r>
      <w:r w:rsidRPr="00DE4313">
        <w:rPr>
          <w:szCs w:val="18"/>
        </w:rPr>
        <w:t xml:space="preserve"> w</w:t>
      </w:r>
      <w:r>
        <w:rPr>
          <w:szCs w:val="18"/>
        </w:rPr>
        <w:t>ensen te verklaren dat, indien I</w:t>
      </w:r>
      <w:r w:rsidRPr="00DE4313">
        <w:rPr>
          <w:szCs w:val="18"/>
        </w:rPr>
        <w:t xml:space="preserve">nschrijver de </w:t>
      </w:r>
      <w:r>
        <w:rPr>
          <w:szCs w:val="18"/>
        </w:rPr>
        <w:t>opdracht gegund krijgt, I</w:t>
      </w:r>
      <w:r w:rsidRPr="00DE4313">
        <w:rPr>
          <w:szCs w:val="18"/>
        </w:rPr>
        <w:t xml:space="preserve">nschrijver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</w:t>
      </w:r>
      <w:r w:rsidR="00BD1277">
        <w:rPr>
          <w:szCs w:val="18"/>
          <w:highlight w:val="yellow"/>
        </w:rPr>
        <w:t xml:space="preserve"> </w:t>
      </w:r>
      <w:r w:rsidRPr="005B1EC3">
        <w:rPr>
          <w:szCs w:val="18"/>
          <w:highlight w:val="yellow"/>
        </w:rPr>
        <w:t>onderaannemer</w:t>
      </w:r>
      <w:r>
        <w:rPr>
          <w:szCs w:val="18"/>
        </w:rPr>
        <w:t>&gt;</w:t>
      </w:r>
      <w:r w:rsidRPr="00DE4313">
        <w:rPr>
          <w:szCs w:val="18"/>
        </w:rPr>
        <w:t xml:space="preserve"> als </w:t>
      </w:r>
      <w:r>
        <w:rPr>
          <w:szCs w:val="18"/>
        </w:rPr>
        <w:t>uitvoerende partij</w:t>
      </w:r>
      <w:r w:rsidRPr="00DE4313">
        <w:rPr>
          <w:szCs w:val="18"/>
        </w:rPr>
        <w:t xml:space="preserve"> zal inzetten voor het uitvoeren van die onderdelen van </w:t>
      </w:r>
      <w:r w:rsidR="00BD1277">
        <w:rPr>
          <w:szCs w:val="18"/>
        </w:rPr>
        <w:t>de dienst</w:t>
      </w:r>
      <w:r w:rsidRPr="00DE4313">
        <w:rPr>
          <w:szCs w:val="18"/>
        </w:rPr>
        <w:t xml:space="preserve"> waarvoor hij </w:t>
      </w:r>
      <w:r>
        <w:rPr>
          <w:szCs w:val="18"/>
        </w:rPr>
        <w:t>de &lt;</w:t>
      </w:r>
      <w:r w:rsidRPr="005B1EC3">
        <w:rPr>
          <w:szCs w:val="18"/>
          <w:highlight w:val="yellow"/>
        </w:rPr>
        <w:t>holding/</w:t>
      </w:r>
      <w:r w:rsidR="00BD1277">
        <w:rPr>
          <w:szCs w:val="18"/>
          <w:highlight w:val="yellow"/>
        </w:rPr>
        <w:t xml:space="preserve"> </w:t>
      </w:r>
      <w:r w:rsidRPr="005B1EC3">
        <w:rPr>
          <w:szCs w:val="18"/>
          <w:highlight w:val="yellow"/>
        </w:rPr>
        <w:t>onderaannemer</w:t>
      </w:r>
      <w:r>
        <w:rPr>
          <w:szCs w:val="18"/>
        </w:rPr>
        <w:t>&gt;</w:t>
      </w:r>
      <w:r w:rsidRPr="00DE4313">
        <w:rPr>
          <w:szCs w:val="18"/>
        </w:rPr>
        <w:t xml:space="preserve"> nodig heeft om aan de eisen en/of criteria te voldoen.</w:t>
      </w:r>
    </w:p>
    <w:p w14:paraId="2C0BE831" w14:textId="77777777" w:rsidR="000C2B59" w:rsidRDefault="000C2B59" w:rsidP="000C2B59">
      <w:pPr>
        <w:rPr>
          <w:szCs w:val="18"/>
        </w:rPr>
      </w:pPr>
    </w:p>
    <w:p w14:paraId="5FD776DE" w14:textId="77777777" w:rsidR="000C2B59" w:rsidRPr="00DE733A" w:rsidRDefault="004923FF" w:rsidP="000C2B59">
      <w:pPr>
        <w:rPr>
          <w:szCs w:val="18"/>
        </w:rPr>
      </w:pPr>
      <w:r w:rsidRPr="00DE733A">
        <w:rPr>
          <w:szCs w:val="18"/>
        </w:rPr>
        <w:t xml:space="preserve">Partijen verklaren jegens </w:t>
      </w:r>
      <w:r>
        <w:rPr>
          <w:szCs w:val="18"/>
        </w:rPr>
        <w:t>Gemeente Gouda</w:t>
      </w:r>
      <w:r w:rsidRPr="00DE733A">
        <w:rPr>
          <w:szCs w:val="18"/>
        </w:rPr>
        <w:t xml:space="preserve"> het navolgende te zijn overeengekomen:</w:t>
      </w:r>
    </w:p>
    <w:p w14:paraId="67F7FF08" w14:textId="78862F8F" w:rsidR="000C2B59" w:rsidRDefault="004923FF" w:rsidP="000C2B59">
      <w:pPr>
        <w:rPr>
          <w:szCs w:val="18"/>
        </w:rPr>
      </w:pPr>
      <w:r w:rsidRPr="00DE733A">
        <w:rPr>
          <w:szCs w:val="18"/>
        </w:rPr>
        <w:t>dat, indien &lt;</w:t>
      </w:r>
      <w:r w:rsidRPr="005B1EC3">
        <w:rPr>
          <w:szCs w:val="18"/>
          <w:highlight w:val="yellow"/>
        </w:rPr>
        <w:t>naam Inschrijver</w:t>
      </w:r>
      <w:r w:rsidRPr="00DE733A">
        <w:rPr>
          <w:szCs w:val="18"/>
        </w:rPr>
        <w:t xml:space="preserve">&gt;, de </w:t>
      </w:r>
      <w:r>
        <w:rPr>
          <w:szCs w:val="18"/>
        </w:rPr>
        <w:t xml:space="preserve">opdracht Raamovereenkomst Grondwatermonitoring </w:t>
      </w:r>
      <w:r w:rsidRPr="00DE733A">
        <w:rPr>
          <w:szCs w:val="18"/>
        </w:rPr>
        <w:t>gegund krijgt, &lt;</w:t>
      </w:r>
      <w:r w:rsidRPr="005B1EC3">
        <w:rPr>
          <w:szCs w:val="18"/>
          <w:highlight w:val="yellow"/>
        </w:rPr>
        <w:t>naam holding/onderaannemer</w:t>
      </w:r>
      <w:r w:rsidRPr="00DE733A">
        <w:rPr>
          <w:szCs w:val="18"/>
        </w:rPr>
        <w:t>&gt; het opdrachtonderdeel/</w:t>
      </w:r>
      <w:r w:rsidR="00BD1277">
        <w:rPr>
          <w:szCs w:val="18"/>
        </w:rPr>
        <w:t xml:space="preserve"> </w:t>
      </w:r>
      <w:r w:rsidRPr="00DE733A">
        <w:rPr>
          <w:szCs w:val="18"/>
        </w:rPr>
        <w:t>de</w:t>
      </w:r>
      <w:r>
        <w:rPr>
          <w:szCs w:val="18"/>
        </w:rPr>
        <w:t xml:space="preserve"> </w:t>
      </w:r>
      <w:r w:rsidRPr="00DE733A">
        <w:rPr>
          <w:szCs w:val="18"/>
        </w:rPr>
        <w:t>opdrachtonderdelen &lt;</w:t>
      </w:r>
      <w:r w:rsidRPr="005B1EC3">
        <w:rPr>
          <w:szCs w:val="18"/>
          <w:highlight w:val="yellow"/>
        </w:rPr>
        <w:t>opdrachtonderde(e)l(en) welke holding/onderaannemer de vereisten voor levert</w:t>
      </w:r>
      <w:r w:rsidRPr="00DE733A">
        <w:rPr>
          <w:szCs w:val="18"/>
        </w:rPr>
        <w:t>&gt;</w:t>
      </w:r>
      <w:r>
        <w:rPr>
          <w:szCs w:val="18"/>
        </w:rPr>
        <w:t xml:space="preserve"> </w:t>
      </w:r>
      <w:r w:rsidRPr="00DE733A">
        <w:rPr>
          <w:szCs w:val="18"/>
        </w:rPr>
        <w:t>zal uitvoeren.</w:t>
      </w:r>
    </w:p>
    <w:p w14:paraId="2FFFD4B0" w14:textId="77777777" w:rsidR="000C2B59" w:rsidRPr="00DE733A" w:rsidRDefault="000C2B59" w:rsidP="000C2B59">
      <w:pPr>
        <w:rPr>
          <w:szCs w:val="18"/>
        </w:rPr>
      </w:pPr>
    </w:p>
    <w:p w14:paraId="048F244E" w14:textId="77777777" w:rsidR="000C2B59" w:rsidRPr="000132DA" w:rsidRDefault="004923FF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 xml:space="preserve">Namens </w:t>
      </w:r>
      <w:r>
        <w:rPr>
          <w:b/>
          <w:szCs w:val="18"/>
        </w:rPr>
        <w:t>I</w:t>
      </w:r>
      <w:r w:rsidRPr="000132DA">
        <w:rPr>
          <w:b/>
          <w:szCs w:val="18"/>
        </w:rPr>
        <w:t>nschrijver: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9A6464" w14:paraId="32E7638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027078F1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2FDC564C" w14:textId="77777777" w:rsidR="000C2B59" w:rsidRPr="000132DA" w:rsidRDefault="004923FF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9A6464" w14:paraId="734688AB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71E2DCB4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2739E658" w14:textId="77777777" w:rsidR="000C2B59" w:rsidRPr="000132DA" w:rsidRDefault="004923FF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9A6464" w14:paraId="768DA1C2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73F60BFE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4137037D" w14:textId="77777777" w:rsidR="000C2B59" w:rsidRPr="000132DA" w:rsidRDefault="004923FF" w:rsidP="00D85051">
            <w:pPr>
              <w:tabs>
                <w:tab w:val="left" w:pos="0"/>
                <w:tab w:val="left" w:pos="720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32837707" w14:textId="77777777" w:rsidR="000C2B59" w:rsidRPr="000132DA" w:rsidRDefault="000C2B59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szCs w:val="18"/>
        </w:rPr>
      </w:pPr>
    </w:p>
    <w:p w14:paraId="787A2294" w14:textId="77777777" w:rsidR="000C2B59" w:rsidRPr="000132DA" w:rsidRDefault="004923FF" w:rsidP="000C2B59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b/>
          <w:szCs w:val="18"/>
        </w:rPr>
      </w:pPr>
      <w:r w:rsidRPr="000132DA">
        <w:rPr>
          <w:b/>
          <w:szCs w:val="18"/>
        </w:rPr>
        <w:t>Namens de &lt;holding</w:t>
      </w:r>
      <w:r>
        <w:rPr>
          <w:b/>
          <w:szCs w:val="18"/>
        </w:rPr>
        <w:t xml:space="preserve"> cq </w:t>
      </w:r>
      <w:r w:rsidRPr="000132DA">
        <w:rPr>
          <w:b/>
          <w:szCs w:val="18"/>
        </w:rPr>
        <w:t>onderaannemer&gt;:</w:t>
      </w: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="009A6464" w14:paraId="6B353580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008D7C35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Naam tekenbevoegde</w:t>
            </w:r>
          </w:p>
        </w:tc>
        <w:tc>
          <w:tcPr>
            <w:tcW w:w="6644" w:type="dxa"/>
            <w:vAlign w:val="center"/>
          </w:tcPr>
          <w:p w14:paraId="4EE2BB38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naam</w:t>
            </w:r>
            <w:r>
              <w:rPr>
                <w:szCs w:val="18"/>
              </w:rPr>
              <w:t>&gt;</w:t>
            </w:r>
          </w:p>
        </w:tc>
      </w:tr>
      <w:tr w:rsidR="009A6464" w14:paraId="4172A51D" w14:textId="77777777" w:rsidTr="00D85051">
        <w:trPr>
          <w:trHeight w:val="454"/>
        </w:trPr>
        <w:tc>
          <w:tcPr>
            <w:tcW w:w="2145" w:type="dxa"/>
            <w:vAlign w:val="center"/>
          </w:tcPr>
          <w:p w14:paraId="735252DA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 xml:space="preserve">Handtekening </w:t>
            </w:r>
          </w:p>
        </w:tc>
        <w:tc>
          <w:tcPr>
            <w:tcW w:w="6644" w:type="dxa"/>
            <w:vAlign w:val="center"/>
          </w:tcPr>
          <w:p w14:paraId="38417001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handtekening</w:t>
            </w:r>
            <w:r>
              <w:rPr>
                <w:szCs w:val="18"/>
              </w:rPr>
              <w:t>&gt;</w:t>
            </w:r>
          </w:p>
        </w:tc>
      </w:tr>
      <w:tr w:rsidR="009A6464" w14:paraId="79D0EE9A" w14:textId="77777777" w:rsidTr="00D85051">
        <w:trPr>
          <w:trHeight w:val="519"/>
        </w:trPr>
        <w:tc>
          <w:tcPr>
            <w:tcW w:w="2145" w:type="dxa"/>
            <w:vAlign w:val="center"/>
          </w:tcPr>
          <w:p w14:paraId="66351FB3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 w:rsidRPr="000132DA">
              <w:rPr>
                <w:szCs w:val="18"/>
              </w:rPr>
              <w:t>Datum</w:t>
            </w:r>
          </w:p>
        </w:tc>
        <w:tc>
          <w:tcPr>
            <w:tcW w:w="6644" w:type="dxa"/>
            <w:vAlign w:val="center"/>
          </w:tcPr>
          <w:p w14:paraId="1F0E11E3" w14:textId="77777777" w:rsidR="000C2B59" w:rsidRPr="000132DA" w:rsidRDefault="004923FF" w:rsidP="00D85051">
            <w:pPr>
              <w:tabs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rPr>
                <w:szCs w:val="18"/>
              </w:rPr>
            </w:pPr>
            <w:r>
              <w:rPr>
                <w:szCs w:val="18"/>
              </w:rPr>
              <w:t>&lt;</w:t>
            </w:r>
            <w:r w:rsidRPr="005B1EC3">
              <w:rPr>
                <w:szCs w:val="18"/>
                <w:highlight w:val="yellow"/>
              </w:rPr>
              <w:t>datum</w:t>
            </w:r>
            <w:r>
              <w:rPr>
                <w:szCs w:val="18"/>
              </w:rPr>
              <w:t>&gt;</w:t>
            </w:r>
          </w:p>
        </w:tc>
      </w:tr>
    </w:tbl>
    <w:p w14:paraId="5F5E928A" w14:textId="77777777" w:rsidR="004258D4" w:rsidRPr="005D12D5" w:rsidRDefault="004258D4" w:rsidP="00AB381C"/>
    <w:sectPr w:rsidR="004258D4" w:rsidRPr="005D12D5" w:rsidSect="00451AF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2268" w:left="1418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5BA29" w14:textId="77777777" w:rsidR="004923FF" w:rsidRDefault="004923FF">
      <w:r>
        <w:separator/>
      </w:r>
    </w:p>
  </w:endnote>
  <w:endnote w:type="continuationSeparator" w:id="0">
    <w:p w14:paraId="41F9ECAE" w14:textId="77777777" w:rsidR="004923FF" w:rsidRDefault="00492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61725" w14:textId="77777777" w:rsidR="00451AF9" w:rsidRDefault="00451AF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098ED" w14:textId="77777777" w:rsidR="00451AF9" w:rsidRDefault="00451AF9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C09B6" w14:textId="77777777" w:rsidR="00451AF9" w:rsidRDefault="00451A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84656" w14:textId="77777777" w:rsidR="004923FF" w:rsidRDefault="004923FF">
      <w:r>
        <w:separator/>
      </w:r>
    </w:p>
  </w:footnote>
  <w:footnote w:type="continuationSeparator" w:id="0">
    <w:p w14:paraId="5782EB40" w14:textId="77777777" w:rsidR="004923FF" w:rsidRDefault="00492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52D7B" w14:textId="77777777" w:rsidR="00451AF9" w:rsidRDefault="00451AF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B4849" w14:textId="77777777" w:rsidR="00451AF9" w:rsidRDefault="00451AF9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8BF62" w14:textId="77777777" w:rsidR="009B3EA6" w:rsidRDefault="004923FF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4147932" wp14:editId="107A40DE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3239770" cy="1080135"/>
          <wp:effectExtent l="0" t="0" r="0" b="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GEM2204_briefpapier_logo_100%_ROOD_RG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9770" cy="1080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832ED6"/>
    <w:multiLevelType w:val="hybridMultilevel"/>
    <w:tmpl w:val="EFCC1962"/>
    <w:lvl w:ilvl="0" w:tplc="C23271FE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C232952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FF871D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802D1C8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F380B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94C25C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9727DE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19CCE6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476184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9B33499"/>
    <w:multiLevelType w:val="hybridMultilevel"/>
    <w:tmpl w:val="10944CE0"/>
    <w:lvl w:ilvl="0" w:tplc="A948997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0E226948">
      <w:start w:val="1"/>
      <w:numFmt w:val="lowerLetter"/>
      <w:lvlText w:val="%2."/>
      <w:lvlJc w:val="left"/>
      <w:pPr>
        <w:ind w:left="1440" w:hanging="360"/>
      </w:pPr>
    </w:lvl>
    <w:lvl w:ilvl="2" w:tplc="58785D26" w:tentative="1">
      <w:start w:val="1"/>
      <w:numFmt w:val="lowerRoman"/>
      <w:lvlText w:val="%3."/>
      <w:lvlJc w:val="right"/>
      <w:pPr>
        <w:ind w:left="2160" w:hanging="180"/>
      </w:pPr>
    </w:lvl>
    <w:lvl w:ilvl="3" w:tplc="DB909C64" w:tentative="1">
      <w:start w:val="1"/>
      <w:numFmt w:val="decimal"/>
      <w:lvlText w:val="%4."/>
      <w:lvlJc w:val="left"/>
      <w:pPr>
        <w:ind w:left="2880" w:hanging="360"/>
      </w:pPr>
    </w:lvl>
    <w:lvl w:ilvl="4" w:tplc="25242DE2" w:tentative="1">
      <w:start w:val="1"/>
      <w:numFmt w:val="lowerLetter"/>
      <w:lvlText w:val="%5."/>
      <w:lvlJc w:val="left"/>
      <w:pPr>
        <w:ind w:left="3600" w:hanging="360"/>
      </w:pPr>
    </w:lvl>
    <w:lvl w:ilvl="5" w:tplc="89AACD5E" w:tentative="1">
      <w:start w:val="1"/>
      <w:numFmt w:val="lowerRoman"/>
      <w:lvlText w:val="%6."/>
      <w:lvlJc w:val="right"/>
      <w:pPr>
        <w:ind w:left="4320" w:hanging="180"/>
      </w:pPr>
    </w:lvl>
    <w:lvl w:ilvl="6" w:tplc="17661A84" w:tentative="1">
      <w:start w:val="1"/>
      <w:numFmt w:val="decimal"/>
      <w:lvlText w:val="%7."/>
      <w:lvlJc w:val="left"/>
      <w:pPr>
        <w:ind w:left="5040" w:hanging="360"/>
      </w:pPr>
    </w:lvl>
    <w:lvl w:ilvl="7" w:tplc="88EE8FD0" w:tentative="1">
      <w:start w:val="1"/>
      <w:numFmt w:val="lowerLetter"/>
      <w:lvlText w:val="%8."/>
      <w:lvlJc w:val="left"/>
      <w:pPr>
        <w:ind w:left="5760" w:hanging="360"/>
      </w:pPr>
    </w:lvl>
    <w:lvl w:ilvl="8" w:tplc="B0064D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966B48"/>
    <w:multiLevelType w:val="hybridMultilevel"/>
    <w:tmpl w:val="5EF07ABC"/>
    <w:lvl w:ilvl="0" w:tplc="49886E22">
      <w:start w:val="1"/>
      <w:numFmt w:val="decimal"/>
      <w:pStyle w:val="Bijlagegenummerd"/>
      <w:lvlText w:val="Bijlage %1.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903E23C6" w:tentative="1">
      <w:start w:val="1"/>
      <w:numFmt w:val="lowerLetter"/>
      <w:lvlText w:val="%2."/>
      <w:lvlJc w:val="left"/>
      <w:pPr>
        <w:ind w:left="1080" w:hanging="360"/>
      </w:pPr>
    </w:lvl>
    <w:lvl w:ilvl="2" w:tplc="B4C8F9F6" w:tentative="1">
      <w:start w:val="1"/>
      <w:numFmt w:val="lowerRoman"/>
      <w:lvlText w:val="%3."/>
      <w:lvlJc w:val="right"/>
      <w:pPr>
        <w:ind w:left="1800" w:hanging="180"/>
      </w:pPr>
    </w:lvl>
    <w:lvl w:ilvl="3" w:tplc="130067C6" w:tentative="1">
      <w:start w:val="1"/>
      <w:numFmt w:val="decimal"/>
      <w:lvlText w:val="%4."/>
      <w:lvlJc w:val="left"/>
      <w:pPr>
        <w:ind w:left="2520" w:hanging="360"/>
      </w:pPr>
    </w:lvl>
    <w:lvl w:ilvl="4" w:tplc="79DC72E4" w:tentative="1">
      <w:start w:val="1"/>
      <w:numFmt w:val="lowerLetter"/>
      <w:lvlText w:val="%5."/>
      <w:lvlJc w:val="left"/>
      <w:pPr>
        <w:ind w:left="3240" w:hanging="360"/>
      </w:pPr>
    </w:lvl>
    <w:lvl w:ilvl="5" w:tplc="25745424" w:tentative="1">
      <w:start w:val="1"/>
      <w:numFmt w:val="lowerRoman"/>
      <w:lvlText w:val="%6."/>
      <w:lvlJc w:val="right"/>
      <w:pPr>
        <w:ind w:left="3960" w:hanging="180"/>
      </w:pPr>
    </w:lvl>
    <w:lvl w:ilvl="6" w:tplc="548298C0" w:tentative="1">
      <w:start w:val="1"/>
      <w:numFmt w:val="decimal"/>
      <w:lvlText w:val="%7."/>
      <w:lvlJc w:val="left"/>
      <w:pPr>
        <w:ind w:left="4680" w:hanging="360"/>
      </w:pPr>
    </w:lvl>
    <w:lvl w:ilvl="7" w:tplc="9BF8FC3A" w:tentative="1">
      <w:start w:val="1"/>
      <w:numFmt w:val="lowerLetter"/>
      <w:lvlText w:val="%8."/>
      <w:lvlJc w:val="left"/>
      <w:pPr>
        <w:ind w:left="5400" w:hanging="360"/>
      </w:pPr>
    </w:lvl>
    <w:lvl w:ilvl="8" w:tplc="061CBC2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2508294">
    <w:abstractNumId w:val="2"/>
  </w:num>
  <w:num w:numId="2" w16cid:durableId="460618034">
    <w:abstractNumId w:val="1"/>
  </w:num>
  <w:num w:numId="3" w16cid:durableId="1943413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464"/>
    <w:rsid w:val="000132DA"/>
    <w:rsid w:val="000C2B59"/>
    <w:rsid w:val="000D2378"/>
    <w:rsid w:val="004258D4"/>
    <w:rsid w:val="00451AF9"/>
    <w:rsid w:val="00452B06"/>
    <w:rsid w:val="004923FF"/>
    <w:rsid w:val="005B1EC3"/>
    <w:rsid w:val="005D12D5"/>
    <w:rsid w:val="006B0CDE"/>
    <w:rsid w:val="009A6464"/>
    <w:rsid w:val="009B3EA6"/>
    <w:rsid w:val="00AB381C"/>
    <w:rsid w:val="00BD1277"/>
    <w:rsid w:val="00D10A01"/>
    <w:rsid w:val="00D85051"/>
    <w:rsid w:val="00DE4313"/>
    <w:rsid w:val="00DE733A"/>
    <w:rsid w:val="00F9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4BD5F"/>
  <w15:docId w15:val="{2D4F84C9-8B7F-4DA1-823E-21E8504D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079A"/>
    <w:pPr>
      <w:spacing w:after="0" w:line="240" w:lineRule="auto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450593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50593"/>
    <w:pPr>
      <w:keepNext/>
      <w:keepLines/>
      <w:spacing w:before="200"/>
      <w:outlineLvl w:val="1"/>
    </w:pPr>
    <w:rPr>
      <w:rFonts w:eastAsiaTheme="majorEastAsia" w:cstheme="majorBidi"/>
      <w:b/>
      <w:bCs/>
      <w:sz w:val="2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25079A"/>
  </w:style>
  <w:style w:type="paragraph" w:styleId="Voettekst">
    <w:name w:val="footer"/>
    <w:basedOn w:val="Standaard"/>
    <w:link w:val="VoettekstChar"/>
    <w:uiPriority w:val="99"/>
    <w:unhideWhenUsed/>
    <w:rsid w:val="0025079A"/>
    <w:pPr>
      <w:tabs>
        <w:tab w:val="center" w:pos="4536"/>
        <w:tab w:val="right" w:pos="9072"/>
      </w:tabs>
    </w:pPr>
    <w:rPr>
      <w:rFonts w:asciiTheme="minorHAnsi" w:hAnsiTheme="minorHAnsi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5079A"/>
  </w:style>
  <w:style w:type="paragraph" w:styleId="Ballontekst">
    <w:name w:val="Balloon Text"/>
    <w:basedOn w:val="Standaard"/>
    <w:link w:val="BallontekstChar"/>
    <w:uiPriority w:val="99"/>
    <w:semiHidden/>
    <w:unhideWhenUsed/>
    <w:rsid w:val="0025079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5079A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25079A"/>
    <w:rPr>
      <w:rFonts w:cs="Times New Roman"/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450593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50593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5059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b/>
      <w:color w:val="FF0000"/>
      <w:spacing w:val="5"/>
      <w:kern w:val="28"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50593"/>
    <w:rPr>
      <w:rFonts w:ascii="Arial" w:eastAsiaTheme="majorEastAsia" w:hAnsi="Arial" w:cstheme="majorBidi"/>
      <w:b/>
      <w:color w:val="FF0000"/>
      <w:spacing w:val="5"/>
      <w:kern w:val="28"/>
      <w:sz w:val="36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50593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50593"/>
    <w:rPr>
      <w:rFonts w:ascii="Arial" w:eastAsiaTheme="majorEastAsia" w:hAnsi="Arial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450593"/>
    <w:rPr>
      <w:rFonts w:ascii="Arial" w:hAnsi="Arial"/>
      <w:i/>
      <w:iCs/>
      <w:color w:val="808080" w:themeColor="text1" w:themeTint="7F"/>
    </w:rPr>
  </w:style>
  <w:style w:type="character" w:styleId="Nadruk">
    <w:name w:val="Emphasis"/>
    <w:basedOn w:val="Standaardalinea-lettertype"/>
    <w:uiPriority w:val="20"/>
    <w:qFormat/>
    <w:rsid w:val="00450593"/>
    <w:rPr>
      <w:rFonts w:ascii="Arial" w:hAnsi="Arial"/>
      <w:i/>
      <w:iCs/>
      <w:sz w:val="20"/>
    </w:rPr>
  </w:style>
  <w:style w:type="character" w:styleId="Intensievebenadrukking">
    <w:name w:val="Intense Emphasis"/>
    <w:basedOn w:val="Standaardalinea-lettertype"/>
    <w:uiPriority w:val="21"/>
    <w:qFormat/>
    <w:rsid w:val="00450593"/>
    <w:rPr>
      <w:rFonts w:ascii="Arial" w:hAnsi="Arial"/>
      <w:b/>
      <w:bCs/>
      <w:i/>
      <w:iCs/>
      <w:color w:val="4F81BD" w:themeColor="accent1"/>
    </w:rPr>
  </w:style>
  <w:style w:type="character" w:styleId="Zwaar">
    <w:name w:val="Strong"/>
    <w:basedOn w:val="Standaardalinea-lettertype"/>
    <w:uiPriority w:val="22"/>
    <w:qFormat/>
    <w:rsid w:val="00450593"/>
    <w:rPr>
      <w:rFonts w:ascii="Arial" w:hAnsi="Arial"/>
      <w:b/>
      <w:bCs/>
      <w:sz w:val="20"/>
    </w:rPr>
  </w:style>
  <w:style w:type="character" w:styleId="Subtieleverwijzing">
    <w:name w:val="Subtle Reference"/>
    <w:basedOn w:val="Standaardalinea-lettertype"/>
    <w:uiPriority w:val="31"/>
    <w:qFormat/>
    <w:rsid w:val="00450593"/>
    <w:rPr>
      <w:rFonts w:ascii="Arial" w:hAnsi="Arial"/>
      <w:smallCaps/>
      <w:color w:val="C0504D" w:themeColor="accent2"/>
      <w:sz w:val="20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450593"/>
    <w:rPr>
      <w:rFonts w:ascii="Arial" w:hAnsi="Arial"/>
      <w:b/>
      <w:bCs/>
      <w:smallCaps/>
      <w:color w:val="C0504D" w:themeColor="accent2"/>
      <w:spacing w:val="5"/>
      <w:sz w:val="20"/>
      <w:u w:val="none"/>
    </w:rPr>
  </w:style>
  <w:style w:type="character" w:styleId="Titelvanboek">
    <w:name w:val="Book Title"/>
    <w:basedOn w:val="Standaardalinea-lettertype"/>
    <w:uiPriority w:val="33"/>
    <w:qFormat/>
    <w:rsid w:val="00450593"/>
    <w:rPr>
      <w:rFonts w:ascii="Arial" w:hAnsi="Arial"/>
      <w:b/>
      <w:bCs/>
      <w:smallCaps/>
      <w:spacing w:val="5"/>
      <w:sz w:val="20"/>
    </w:rPr>
  </w:style>
  <w:style w:type="paragraph" w:customStyle="1" w:styleId="Bijlagegenummerd">
    <w:name w:val="Bijlage genummerd"/>
    <w:basedOn w:val="Standaard"/>
    <w:next w:val="Standaard"/>
    <w:qFormat/>
    <w:rsid w:val="000C2B59"/>
    <w:pPr>
      <w:numPr>
        <w:numId w:val="1"/>
      </w:numPr>
      <w:spacing w:after="500" w:line="276" w:lineRule="auto"/>
    </w:pPr>
    <w:rPr>
      <w:rFonts w:eastAsia="Times New Roman" w:cs="Times New Roman"/>
      <w:b/>
      <w:sz w:val="28"/>
      <w:szCs w:val="20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2"/>
      </w:numPr>
      <w:tabs>
        <w:tab w:val="left" w:pos="437"/>
      </w:tabs>
      <w:spacing w:line="276" w:lineRule="auto"/>
      <w:ind w:left="357" w:hanging="357"/>
    </w:pPr>
    <w:rPr>
      <w:rFonts w:eastAsia="Times New Roman" w:cs="Times New Roman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5D12D5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1898</Characters>
  <Application>Microsoft Office Word</Application>
  <DocSecurity>0</DocSecurity>
  <Lines>15</Lines>
  <Paragraphs>4</Paragraphs>
  <ScaleCrop>false</ScaleCrop>
  <Company>Gemeente Gouda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Roorda - van Veen, Koenie</dc:creator>
  <cp:lastModifiedBy>Koenie Roorda - van Veen</cp:lastModifiedBy>
  <cp:revision>3</cp:revision>
  <dcterms:created xsi:type="dcterms:W3CDTF">2025-09-29T18:07:00Z</dcterms:created>
  <dcterms:modified xsi:type="dcterms:W3CDTF">2025-10-17T15:41:00Z</dcterms:modified>
</cp:coreProperties>
</file>