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B969" w14:textId="40765FF8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AA32EF">
        <w:rPr>
          <w:b/>
          <w:sz w:val="24"/>
        </w:rPr>
        <w:t>Referentie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77777777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de volgende kerncompetentie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1A3659BC" w:rsidR="00D939BE" w:rsidRPr="008A2E85" w:rsidRDefault="00D939BE" w:rsidP="00D939BE">
            <w:r>
              <w:t xml:space="preserve">Referentieverklaring ten behoeve van </w:t>
            </w:r>
            <w:r w:rsidR="00DE02ED">
              <w:t>Hogeschool Inholland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 xml:space="preserve">In voorkomend geval van </w:t>
            </w:r>
            <w:proofErr w:type="spellStart"/>
            <w:r>
              <w:t>onderaanneming</w:t>
            </w:r>
            <w:proofErr w:type="spellEnd"/>
            <w:r>
              <w:t xml:space="preserve">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F" w14:textId="77777777" w:rsidR="00665C98" w:rsidRPr="00BC3B53" w:rsidRDefault="00665C98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9" w14:textId="77777777" w:rsidR="00665C98" w:rsidRDefault="00665C98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665C98" w:rsidRDefault="00665C98" w:rsidP="002150CF"/>
  <w:p w14:paraId="0F91B9AB" w14:textId="77777777" w:rsidR="00665C98" w:rsidRPr="00740712" w:rsidRDefault="00665C98" w:rsidP="002150CF"/>
  <w:p w14:paraId="0F91B9AC" w14:textId="77777777" w:rsidR="00665C98" w:rsidRPr="00217880" w:rsidRDefault="00665C98" w:rsidP="002150CF">
    <w:pPr>
      <w:spacing w:line="0" w:lineRule="atLeast"/>
      <w:rPr>
        <w:sz w:val="2"/>
        <w:szCs w:val="2"/>
      </w:rPr>
    </w:pPr>
  </w:p>
  <w:p w14:paraId="0F91B9AD" w14:textId="77777777" w:rsidR="00665C98" w:rsidRPr="00217880" w:rsidRDefault="00665C98" w:rsidP="002150CF">
    <w:pPr>
      <w:spacing w:line="0" w:lineRule="atLeast"/>
      <w:rPr>
        <w:sz w:val="2"/>
        <w:szCs w:val="2"/>
      </w:rPr>
    </w:pPr>
  </w:p>
  <w:p w14:paraId="0F91B9AE" w14:textId="77777777" w:rsidR="00665C98" w:rsidRDefault="00665C9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1359427027">
    <w:abstractNumId w:val="9"/>
  </w:num>
  <w:num w:numId="2" w16cid:durableId="1953896043">
    <w:abstractNumId w:val="11"/>
  </w:num>
  <w:num w:numId="3" w16cid:durableId="1166827231">
    <w:abstractNumId w:val="27"/>
  </w:num>
  <w:num w:numId="4" w16cid:durableId="1498037221">
    <w:abstractNumId w:val="10"/>
  </w:num>
  <w:num w:numId="5" w16cid:durableId="1372346187">
    <w:abstractNumId w:val="14"/>
  </w:num>
  <w:num w:numId="6" w16cid:durableId="1106536985">
    <w:abstractNumId w:val="19"/>
  </w:num>
  <w:num w:numId="7" w16cid:durableId="1612669269">
    <w:abstractNumId w:val="2"/>
  </w:num>
  <w:num w:numId="8" w16cid:durableId="1546987123">
    <w:abstractNumId w:val="1"/>
  </w:num>
  <w:num w:numId="9" w16cid:durableId="648632700">
    <w:abstractNumId w:val="0"/>
  </w:num>
  <w:num w:numId="10" w16cid:durableId="151869479">
    <w:abstractNumId w:val="7"/>
  </w:num>
  <w:num w:numId="11" w16cid:durableId="675570221">
    <w:abstractNumId w:val="5"/>
  </w:num>
  <w:num w:numId="12" w16cid:durableId="1377970797">
    <w:abstractNumId w:val="5"/>
  </w:num>
  <w:num w:numId="13" w16cid:durableId="1943293286">
    <w:abstractNumId w:val="28"/>
  </w:num>
  <w:num w:numId="14" w16cid:durableId="1381440530">
    <w:abstractNumId w:val="3"/>
  </w:num>
  <w:num w:numId="15" w16cid:durableId="1532570331">
    <w:abstractNumId w:val="15"/>
  </w:num>
  <w:num w:numId="16" w16cid:durableId="1951235216">
    <w:abstractNumId w:val="23"/>
  </w:num>
  <w:num w:numId="17" w16cid:durableId="1665161263">
    <w:abstractNumId w:val="8"/>
  </w:num>
  <w:num w:numId="18" w16cid:durableId="25645255">
    <w:abstractNumId w:val="20"/>
  </w:num>
  <w:num w:numId="19" w16cid:durableId="1141654617">
    <w:abstractNumId w:val="29"/>
  </w:num>
  <w:num w:numId="20" w16cid:durableId="325744411">
    <w:abstractNumId w:val="12"/>
  </w:num>
  <w:num w:numId="21" w16cid:durableId="1796017415">
    <w:abstractNumId w:val="22"/>
  </w:num>
  <w:num w:numId="22" w16cid:durableId="654533007">
    <w:abstractNumId w:val="24"/>
  </w:num>
  <w:num w:numId="23" w16cid:durableId="168101616">
    <w:abstractNumId w:val="18"/>
  </w:num>
  <w:num w:numId="24" w16cid:durableId="481895538">
    <w:abstractNumId w:val="26"/>
  </w:num>
  <w:num w:numId="25" w16cid:durableId="650450389">
    <w:abstractNumId w:val="25"/>
  </w:num>
  <w:num w:numId="26" w16cid:durableId="798766775">
    <w:abstractNumId w:val="6"/>
  </w:num>
  <w:num w:numId="27" w16cid:durableId="869337042">
    <w:abstractNumId w:val="13"/>
  </w:num>
  <w:num w:numId="28" w16cid:durableId="1477606270">
    <w:abstractNumId w:val="21"/>
  </w:num>
  <w:num w:numId="29" w16cid:durableId="772433710">
    <w:abstractNumId w:val="4"/>
  </w:num>
  <w:num w:numId="30" w16cid:durableId="799609812">
    <w:abstractNumId w:val="17"/>
  </w:num>
  <w:num w:numId="31" w16cid:durableId="950864672">
    <w:abstractNumId w:val="16"/>
  </w:num>
  <w:num w:numId="32" w16cid:durableId="184197046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E1F3B"/>
    <w:rsid w:val="001376E7"/>
    <w:rsid w:val="001727BE"/>
    <w:rsid w:val="001A1476"/>
    <w:rsid w:val="001D6F03"/>
    <w:rsid w:val="00241548"/>
    <w:rsid w:val="0027382E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65C98"/>
    <w:rsid w:val="0066785C"/>
    <w:rsid w:val="006D2E66"/>
    <w:rsid w:val="006F42D7"/>
    <w:rsid w:val="007017E0"/>
    <w:rsid w:val="0073653F"/>
    <w:rsid w:val="007F4AEA"/>
    <w:rsid w:val="0088501B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36FAA"/>
    <w:rsid w:val="00CA55CC"/>
    <w:rsid w:val="00CE5E12"/>
    <w:rsid w:val="00D939BE"/>
    <w:rsid w:val="00DA3555"/>
    <w:rsid w:val="00DE02ED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9EA7F03991E4692145ADC687B6184" ma:contentTypeVersion="3" ma:contentTypeDescription="Een nieuw document maken." ma:contentTypeScope="" ma:versionID="bbf80289190353e26a2a46b7d906f790">
  <xsd:schema xmlns:xsd="http://www.w3.org/2001/XMLSchema" xmlns:xs="http://www.w3.org/2001/XMLSchema" xmlns:p="http://schemas.microsoft.com/office/2006/metadata/properties" xmlns:ns2="7a771027-607d-4128-aa5c-c037a9d11639" targetNamespace="http://schemas.microsoft.com/office/2006/metadata/properties" ma:root="true" ma:fieldsID="2f74f332d0a7630071a047fcfaa58f5d" ns2:_="">
    <xsd:import namespace="7a771027-607d-4128-aa5c-c037a9d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71027-607d-4128-aa5c-c037a9d11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91B7B-A5D5-4B2C-9A8E-2DF7060C9F83}"/>
</file>

<file path=customXml/itemProps2.xml><?xml version="1.0" encoding="utf-8"?>
<ds:datastoreItem xmlns:ds="http://schemas.openxmlformats.org/officeDocument/2006/customXml" ds:itemID="{A48619F3-2A4E-4F96-BFA2-5518723CFF5F}">
  <ds:schemaRefs>
    <ds:schemaRef ds:uri="7a771027-607d-4128-aa5c-c037a9d11639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4D2E08-294C-4D0E-958A-CADCFBD3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</dc:creator>
  <cp:lastModifiedBy>Mullem, Thijs van</cp:lastModifiedBy>
  <cp:revision>8</cp:revision>
  <dcterms:created xsi:type="dcterms:W3CDTF">2019-12-24T15:45:00Z</dcterms:created>
  <dcterms:modified xsi:type="dcterms:W3CDTF">2026-01-12T12:33:00Z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0x010100E629EA7F03991E4692145ADC687B6184</vt:lpwstr>
  </property>
  <property fmtid="{D5CDD505-2E9C-101B-9397-08002B2CF9AE}" pid="3" name="Order">
    <vt:r8>16590900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