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BD25" w14:textId="77777777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30704D">
        <w:t>1</w:t>
      </w:r>
      <w:r>
        <w:t xml:space="preserve"> 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0C0B32C5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1646E0" w:rsidRPr="001646E0">
              <w:rPr>
                <w:b/>
                <w:szCs w:val="18"/>
              </w:rPr>
              <w:t>voor de levering van beveiligingsdiensten (personele beveiligingsdiensten en mobiele surveillancediensten, inclusief de meldkamerfunctie)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3967CE8F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1646E0">
              <w:rPr>
                <w:szCs w:val="18"/>
              </w:rPr>
              <w:t xml:space="preserve">dienstverleningsovereenkomst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5AEABD2B" w14:textId="4B101859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06B9ED1C" w:rsidR="009F143D" w:rsidRPr="006E3446" w:rsidRDefault="001646E0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r w:rsidRPr="001646E0">
              <w:rPr>
                <w:szCs w:val="18"/>
                <w:lang w:val="es-ES"/>
              </w:rPr>
              <w:t>Europese aanbesteding voor de levering van beveiligingsdiensten (personele beveiligingsdiensten en mobiele surveillancediensten, inclusief de meldkamerfunctie)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47DF5" w14:paraId="7FC0460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EAFEA4" w14:textId="4ED20CD9" w:rsidR="00B47DF5" w:rsidRDefault="00B47DF5" w:rsidP="0030704D">
            <w:pPr>
              <w:rPr>
                <w:szCs w:val="18"/>
              </w:rPr>
            </w:pPr>
            <w:r>
              <w:rPr>
                <w:szCs w:val="18"/>
              </w:rPr>
              <w:t>Naam ondertekenaar: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379E49" w14:textId="77777777" w:rsidR="00B47DF5" w:rsidRDefault="00B47DF5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4016A339" w:rsidR="00BD05EA" w:rsidRDefault="001646E0" w:rsidP="0030704D">
            <w:pPr>
              <w:rPr>
                <w:szCs w:val="18"/>
              </w:rPr>
            </w:pPr>
            <w:r>
              <w:rPr>
                <w:szCs w:val="18"/>
              </w:rPr>
              <w:t>Rechtsgeldige ondertekening(en)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2031AF08" w14:textId="77777777" w:rsidR="00DB004C" w:rsidRDefault="00DB004C" w:rsidP="00BD05EA"/>
    <w:sectPr w:rsidR="00DB004C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85470567">
    <w:abstractNumId w:val="9"/>
  </w:num>
  <w:num w:numId="2" w16cid:durableId="799809978">
    <w:abstractNumId w:val="11"/>
  </w:num>
  <w:num w:numId="3" w16cid:durableId="367802942">
    <w:abstractNumId w:val="25"/>
  </w:num>
  <w:num w:numId="4" w16cid:durableId="1568221938">
    <w:abstractNumId w:val="10"/>
  </w:num>
  <w:num w:numId="5" w16cid:durableId="1278836445">
    <w:abstractNumId w:val="14"/>
  </w:num>
  <w:num w:numId="6" w16cid:durableId="250745331">
    <w:abstractNumId w:val="17"/>
  </w:num>
  <w:num w:numId="7" w16cid:durableId="986326440">
    <w:abstractNumId w:val="2"/>
  </w:num>
  <w:num w:numId="8" w16cid:durableId="798232114">
    <w:abstractNumId w:val="1"/>
  </w:num>
  <w:num w:numId="9" w16cid:durableId="762532993">
    <w:abstractNumId w:val="0"/>
  </w:num>
  <w:num w:numId="10" w16cid:durableId="370957531">
    <w:abstractNumId w:val="7"/>
  </w:num>
  <w:num w:numId="11" w16cid:durableId="1992174894">
    <w:abstractNumId w:val="5"/>
  </w:num>
  <w:num w:numId="12" w16cid:durableId="1937205011">
    <w:abstractNumId w:val="5"/>
  </w:num>
  <w:num w:numId="13" w16cid:durableId="690490559">
    <w:abstractNumId w:val="26"/>
  </w:num>
  <w:num w:numId="14" w16cid:durableId="1404991675">
    <w:abstractNumId w:val="3"/>
  </w:num>
  <w:num w:numId="15" w16cid:durableId="763040307">
    <w:abstractNumId w:val="15"/>
  </w:num>
  <w:num w:numId="16" w16cid:durableId="617034211">
    <w:abstractNumId w:val="21"/>
  </w:num>
  <w:num w:numId="17" w16cid:durableId="1822230420">
    <w:abstractNumId w:val="8"/>
  </w:num>
  <w:num w:numId="18" w16cid:durableId="2078504787">
    <w:abstractNumId w:val="18"/>
  </w:num>
  <w:num w:numId="19" w16cid:durableId="1896968324">
    <w:abstractNumId w:val="29"/>
  </w:num>
  <w:num w:numId="20" w16cid:durableId="93866715">
    <w:abstractNumId w:val="12"/>
  </w:num>
  <w:num w:numId="21" w16cid:durableId="43529651">
    <w:abstractNumId w:val="20"/>
  </w:num>
  <w:num w:numId="22" w16cid:durableId="1597056393">
    <w:abstractNumId w:val="22"/>
  </w:num>
  <w:num w:numId="23" w16cid:durableId="62914928">
    <w:abstractNumId w:val="16"/>
  </w:num>
  <w:num w:numId="24" w16cid:durableId="779767061">
    <w:abstractNumId w:val="24"/>
  </w:num>
  <w:num w:numId="25" w16cid:durableId="28147442">
    <w:abstractNumId w:val="23"/>
  </w:num>
  <w:num w:numId="26" w16cid:durableId="307980228">
    <w:abstractNumId w:val="6"/>
  </w:num>
  <w:num w:numId="27" w16cid:durableId="735586231">
    <w:abstractNumId w:val="13"/>
  </w:num>
  <w:num w:numId="28" w16cid:durableId="1860503720">
    <w:abstractNumId w:val="19"/>
  </w:num>
  <w:num w:numId="29" w16cid:durableId="1102068741">
    <w:abstractNumId w:val="4"/>
  </w:num>
  <w:num w:numId="30" w16cid:durableId="1820536978">
    <w:abstractNumId w:val="28"/>
  </w:num>
  <w:num w:numId="31" w16cid:durableId="14500106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77C3B"/>
    <w:rsid w:val="000E1F3B"/>
    <w:rsid w:val="001646E0"/>
    <w:rsid w:val="001A1476"/>
    <w:rsid w:val="001D6F03"/>
    <w:rsid w:val="00241548"/>
    <w:rsid w:val="002A6578"/>
    <w:rsid w:val="002B1092"/>
    <w:rsid w:val="002E0FD2"/>
    <w:rsid w:val="0030704D"/>
    <w:rsid w:val="00341108"/>
    <w:rsid w:val="0038549E"/>
    <w:rsid w:val="003C4BF2"/>
    <w:rsid w:val="0040142D"/>
    <w:rsid w:val="0040571B"/>
    <w:rsid w:val="00441141"/>
    <w:rsid w:val="00450447"/>
    <w:rsid w:val="00476773"/>
    <w:rsid w:val="004B0EA1"/>
    <w:rsid w:val="004D766D"/>
    <w:rsid w:val="0054700F"/>
    <w:rsid w:val="00552087"/>
    <w:rsid w:val="005A4FBE"/>
    <w:rsid w:val="005D2CF1"/>
    <w:rsid w:val="005E046F"/>
    <w:rsid w:val="006006F5"/>
    <w:rsid w:val="0065694D"/>
    <w:rsid w:val="00681353"/>
    <w:rsid w:val="006D2E66"/>
    <w:rsid w:val="006E3446"/>
    <w:rsid w:val="006F42D7"/>
    <w:rsid w:val="0073653F"/>
    <w:rsid w:val="00765CD9"/>
    <w:rsid w:val="007725D4"/>
    <w:rsid w:val="007F4AEA"/>
    <w:rsid w:val="0088501B"/>
    <w:rsid w:val="008E3581"/>
    <w:rsid w:val="00905289"/>
    <w:rsid w:val="00922BE2"/>
    <w:rsid w:val="009B3F1A"/>
    <w:rsid w:val="009C5CF5"/>
    <w:rsid w:val="009E7602"/>
    <w:rsid w:val="009F143D"/>
    <w:rsid w:val="00A32591"/>
    <w:rsid w:val="00A77ABF"/>
    <w:rsid w:val="00A863E9"/>
    <w:rsid w:val="00AC3B86"/>
    <w:rsid w:val="00B022C4"/>
    <w:rsid w:val="00B04831"/>
    <w:rsid w:val="00B04864"/>
    <w:rsid w:val="00B47DF5"/>
    <w:rsid w:val="00B559E9"/>
    <w:rsid w:val="00B72222"/>
    <w:rsid w:val="00B80650"/>
    <w:rsid w:val="00B95AA2"/>
    <w:rsid w:val="00BD05EA"/>
    <w:rsid w:val="00C011D4"/>
    <w:rsid w:val="00C225A4"/>
    <w:rsid w:val="00C36FAA"/>
    <w:rsid w:val="00CA55CC"/>
    <w:rsid w:val="00D0076D"/>
    <w:rsid w:val="00D62112"/>
    <w:rsid w:val="00DA3555"/>
    <w:rsid w:val="00DB004C"/>
    <w:rsid w:val="00DF7B8A"/>
    <w:rsid w:val="00ED7AB9"/>
    <w:rsid w:val="00EE5BBE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8EF51114-9CA9-4677-B7D3-1F7355B3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9EA7F03991E4692145ADC687B6184" ma:contentTypeVersion="3" ma:contentTypeDescription="Een nieuw document maken." ma:contentTypeScope="" ma:versionID="bbf80289190353e26a2a46b7d906f790">
  <xsd:schema xmlns:xsd="http://www.w3.org/2001/XMLSchema" xmlns:xs="http://www.w3.org/2001/XMLSchema" xmlns:p="http://schemas.microsoft.com/office/2006/metadata/properties" xmlns:ns2="7a771027-607d-4128-aa5c-c037a9d11639" targetNamespace="http://schemas.microsoft.com/office/2006/metadata/properties" ma:root="true" ma:fieldsID="2f74f332d0a7630071a047fcfaa58f5d" ns2:_="">
    <xsd:import namespace="7a771027-607d-4128-aa5c-c037a9d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71027-607d-4128-aa5c-c037a9d116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E60DCE-41E1-44D5-8FA5-B27B8B70BF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771027-607d-4128-aa5c-c037a9d11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DCE19-4E15-4A23-8C16-F721FEAC3C49}">
  <ds:schemaRefs>
    <ds:schemaRef ds:uri="http://www.w3.org/XML/1998/namespace"/>
    <ds:schemaRef ds:uri="7a771027-607d-4128-aa5c-c037a9d11639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Bijlage%2001%20Akkoordverklaring%20v1.0</Template>
  <TotalTime>1</TotalTime>
  <Pages>1</Pages>
  <Words>169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Mullem, Thijs van</cp:lastModifiedBy>
  <cp:revision>2</cp:revision>
  <dcterms:created xsi:type="dcterms:W3CDTF">2026-01-26T14:13:00Z</dcterms:created>
  <dcterms:modified xsi:type="dcterms:W3CDTF">2026-01-26T14:13:00Z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0x010100E629EA7F03991E4692145ADC687B6184</vt:lpwstr>
  </property>
  <property fmtid="{D5CDD505-2E9C-101B-9397-08002B2CF9AE}" pid="3" name="Order">
    <vt:r8>16612100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