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0D6C9E8E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AA32EF">
        <w:rPr>
          <w:b/>
          <w:sz w:val="24"/>
        </w:rPr>
        <w:t>Referentie</w:t>
      </w:r>
      <w:r w:rsidR="003A2D81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1F92" w14:textId="77777777" w:rsidR="006D549C" w:rsidRDefault="006D549C" w:rsidP="0088501B">
      <w:r>
        <w:separator/>
      </w:r>
    </w:p>
  </w:endnote>
  <w:endnote w:type="continuationSeparator" w:id="0">
    <w:p w14:paraId="2E0047D3" w14:textId="77777777" w:rsidR="006D549C" w:rsidRDefault="006D549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000000" w:rsidRPr="00BC3B53" w:rsidRDefault="00000000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0F88" w14:textId="77777777" w:rsidR="006D549C" w:rsidRDefault="006D549C" w:rsidP="0088501B">
      <w:r>
        <w:separator/>
      </w:r>
    </w:p>
  </w:footnote>
  <w:footnote w:type="continuationSeparator" w:id="0">
    <w:p w14:paraId="31D3DCF9" w14:textId="77777777" w:rsidR="006D549C" w:rsidRDefault="006D549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000000" w:rsidRDefault="00000000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00000" w:rsidRDefault="00000000" w:rsidP="002150CF"/>
  <w:p w14:paraId="0F91B9AB" w14:textId="77777777" w:rsidR="00000000" w:rsidRPr="00740712" w:rsidRDefault="00000000" w:rsidP="002150CF"/>
  <w:p w14:paraId="0F91B9AC" w14:textId="77777777" w:rsidR="00000000" w:rsidRPr="00217880" w:rsidRDefault="00000000" w:rsidP="002150CF">
    <w:pPr>
      <w:spacing w:line="0" w:lineRule="atLeast"/>
      <w:rPr>
        <w:sz w:val="2"/>
        <w:szCs w:val="2"/>
      </w:rPr>
    </w:pPr>
  </w:p>
  <w:p w14:paraId="0F91B9AD" w14:textId="77777777" w:rsidR="00000000" w:rsidRPr="00217880" w:rsidRDefault="00000000" w:rsidP="002150CF">
    <w:pPr>
      <w:spacing w:line="0" w:lineRule="atLeast"/>
      <w:rPr>
        <w:sz w:val="2"/>
        <w:szCs w:val="2"/>
      </w:rPr>
    </w:pPr>
  </w:p>
  <w:p w14:paraId="0F91B9AE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247416528">
    <w:abstractNumId w:val="9"/>
  </w:num>
  <w:num w:numId="2" w16cid:durableId="1893925134">
    <w:abstractNumId w:val="11"/>
  </w:num>
  <w:num w:numId="3" w16cid:durableId="1578441698">
    <w:abstractNumId w:val="27"/>
  </w:num>
  <w:num w:numId="4" w16cid:durableId="1110205586">
    <w:abstractNumId w:val="10"/>
  </w:num>
  <w:num w:numId="5" w16cid:durableId="457452488">
    <w:abstractNumId w:val="14"/>
  </w:num>
  <w:num w:numId="6" w16cid:durableId="1353995922">
    <w:abstractNumId w:val="19"/>
  </w:num>
  <w:num w:numId="7" w16cid:durableId="1295478936">
    <w:abstractNumId w:val="2"/>
  </w:num>
  <w:num w:numId="8" w16cid:durableId="1362971857">
    <w:abstractNumId w:val="1"/>
  </w:num>
  <w:num w:numId="9" w16cid:durableId="878668698">
    <w:abstractNumId w:val="0"/>
  </w:num>
  <w:num w:numId="10" w16cid:durableId="1369532086">
    <w:abstractNumId w:val="7"/>
  </w:num>
  <w:num w:numId="11" w16cid:durableId="351953660">
    <w:abstractNumId w:val="5"/>
  </w:num>
  <w:num w:numId="12" w16cid:durableId="1762020173">
    <w:abstractNumId w:val="5"/>
  </w:num>
  <w:num w:numId="13" w16cid:durableId="617639857">
    <w:abstractNumId w:val="28"/>
  </w:num>
  <w:num w:numId="14" w16cid:durableId="585499027">
    <w:abstractNumId w:val="3"/>
  </w:num>
  <w:num w:numId="15" w16cid:durableId="2037386802">
    <w:abstractNumId w:val="15"/>
  </w:num>
  <w:num w:numId="16" w16cid:durableId="1222401365">
    <w:abstractNumId w:val="23"/>
  </w:num>
  <w:num w:numId="17" w16cid:durableId="1362782760">
    <w:abstractNumId w:val="8"/>
  </w:num>
  <w:num w:numId="18" w16cid:durableId="1426531901">
    <w:abstractNumId w:val="20"/>
  </w:num>
  <w:num w:numId="19" w16cid:durableId="835533279">
    <w:abstractNumId w:val="29"/>
  </w:num>
  <w:num w:numId="20" w16cid:durableId="555505137">
    <w:abstractNumId w:val="12"/>
  </w:num>
  <w:num w:numId="21" w16cid:durableId="322852955">
    <w:abstractNumId w:val="22"/>
  </w:num>
  <w:num w:numId="22" w16cid:durableId="1590116140">
    <w:abstractNumId w:val="24"/>
  </w:num>
  <w:num w:numId="23" w16cid:durableId="2074544746">
    <w:abstractNumId w:val="18"/>
  </w:num>
  <w:num w:numId="24" w16cid:durableId="2011061542">
    <w:abstractNumId w:val="26"/>
  </w:num>
  <w:num w:numId="25" w16cid:durableId="526258741">
    <w:abstractNumId w:val="25"/>
  </w:num>
  <w:num w:numId="26" w16cid:durableId="169295674">
    <w:abstractNumId w:val="6"/>
  </w:num>
  <w:num w:numId="27" w16cid:durableId="1935934836">
    <w:abstractNumId w:val="13"/>
  </w:num>
  <w:num w:numId="28" w16cid:durableId="1592472600">
    <w:abstractNumId w:val="21"/>
  </w:num>
  <w:num w:numId="29" w16cid:durableId="1626698581">
    <w:abstractNumId w:val="4"/>
  </w:num>
  <w:num w:numId="30" w16cid:durableId="921989346">
    <w:abstractNumId w:val="17"/>
  </w:num>
  <w:num w:numId="31" w16cid:durableId="1040015022">
    <w:abstractNumId w:val="16"/>
  </w:num>
  <w:num w:numId="32" w16cid:durableId="11702149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A2D81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D549C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476E7"/>
    <w:rsid w:val="00CA55CC"/>
    <w:rsid w:val="00CE5E12"/>
    <w:rsid w:val="00D939BE"/>
    <w:rsid w:val="00DA3555"/>
    <w:rsid w:val="00DE02ED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08ae83d8-37a9-43c0-b07b-8dc97d122503">
      <Terms xmlns="http://schemas.microsoft.com/office/infopath/2007/PartnerControls"/>
    </lcf76f155ced4ddcb4097134ff3c332f>
    <TaxCatchAll xmlns="d782abea-5d3f-40d1-ab86-37348ceb15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363559C06F241809A2AF9041CA4EB" ma:contentTypeVersion="13" ma:contentTypeDescription="Een nieuw document maken." ma:contentTypeScope="" ma:versionID="abdd061b0d73746daa9079ee0c0db42b">
  <xsd:schema xmlns:xsd="http://www.w3.org/2001/XMLSchema" xmlns:xs="http://www.w3.org/2001/XMLSchema" xmlns:p="http://schemas.microsoft.com/office/2006/metadata/properties" xmlns:ns2="08ae83d8-37a9-43c0-b07b-8dc97d122503" xmlns:ns3="d782abea-5d3f-40d1-ab86-37348ceb1566" targetNamespace="http://schemas.microsoft.com/office/2006/metadata/properties" ma:root="true" ma:fieldsID="0cb0d8bcd849befc76183c050be48309" ns2:_="" ns3:_="">
    <xsd:import namespace="08ae83d8-37a9-43c0-b07b-8dc97d122503"/>
    <xsd:import namespace="d782abea-5d3f-40d1-ab86-37348ceb1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e83d8-37a9-43c0-b07b-8dc97d122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2abea-5d3f-40d1-ab86-37348ceb15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f5ea1e-9928-4e97-b184-9adc6a952752}" ma:internalName="TaxCatchAll" ma:showField="CatchAllData" ma:web="d782abea-5d3f-40d1-ab86-37348ceb1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08ae83d8-37a9-43c0-b07b-8dc97d122503"/>
    <ds:schemaRef ds:uri="http://schemas.microsoft.com/office/infopath/2007/PartnerControls"/>
    <ds:schemaRef ds:uri="d782abea-5d3f-40d1-ab86-37348ceb1566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8422A5-B478-4660-8C13-147CEC49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e83d8-37a9-43c0-b07b-8dc97d122503"/>
    <ds:schemaRef ds:uri="d782abea-5d3f-40d1-ab86-37348ceb15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Mullem, Thijs van</cp:lastModifiedBy>
  <cp:revision>9</cp:revision>
  <dcterms:created xsi:type="dcterms:W3CDTF">2019-12-24T15:45:00Z</dcterms:created>
  <dcterms:modified xsi:type="dcterms:W3CDTF">2025-08-04T14:19:00Z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0x010100C32363559C06F241809A2AF9041CA4EB</vt:lpwstr>
  </property>
</Properties>
</file>