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77777777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30704D">
        <w:t>1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79265892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8250A">
              <w:rPr>
                <w:szCs w:val="18"/>
              </w:rPr>
              <w:t xml:space="preserve"> betreffende </w:t>
            </w:r>
            <w:r w:rsidR="00BD05EA">
              <w:rPr>
                <w:szCs w:val="18"/>
              </w:rPr>
              <w:t>‘</w:t>
            </w:r>
            <w:r w:rsidR="00B8250A" w:rsidRPr="00B8250A">
              <w:rPr>
                <w:b/>
                <w:szCs w:val="18"/>
              </w:rPr>
              <w:t>de uitvoering van glasbewassing (binnen- en buitenglas inclusief separatieglas)</w:t>
            </w:r>
            <w:r w:rsidR="00B8250A" w:rsidRPr="00B8250A">
              <w:rPr>
                <w:bCs/>
                <w:szCs w:val="18"/>
              </w:rPr>
              <w:t>’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36A69CD5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B8250A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5AEABD2B" w14:textId="6268E1E7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20BB2E3C" w:rsidR="009F143D" w:rsidRPr="006E3446" w:rsidRDefault="006E344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 w:rsidRPr="00D62112">
              <w:rPr>
                <w:szCs w:val="18"/>
                <w:highlight w:val="yellow"/>
                <w:lang w:val="es-ES"/>
              </w:rPr>
              <w:t xml:space="preserve">&lt;Perceel </w:t>
            </w:r>
            <w:r w:rsidR="00B8250A">
              <w:rPr>
                <w:szCs w:val="18"/>
                <w:highlight w:val="yellow"/>
                <w:lang w:val="es-ES"/>
              </w:rPr>
              <w:t>1</w:t>
            </w:r>
            <w:r w:rsidRPr="00D62112">
              <w:rPr>
                <w:szCs w:val="18"/>
                <w:highlight w:val="yellow"/>
                <w:lang w:val="es-ES"/>
              </w:rPr>
              <w:t xml:space="preserve">, Perceel </w:t>
            </w:r>
            <w:r w:rsidR="00B8250A">
              <w:rPr>
                <w:szCs w:val="18"/>
                <w:highlight w:val="yellow"/>
                <w:lang w:val="es-ES"/>
              </w:rPr>
              <w:t>2</w:t>
            </w:r>
            <w:r w:rsidRPr="00D62112">
              <w:rPr>
                <w:szCs w:val="18"/>
                <w:highlight w:val="yellow"/>
                <w:lang w:val="es-ES"/>
              </w:rPr>
              <w:t xml:space="preserve">, Perceel </w:t>
            </w:r>
            <w:r w:rsidR="00B8250A">
              <w:rPr>
                <w:szCs w:val="18"/>
                <w:highlight w:val="yellow"/>
                <w:lang w:val="es-ES"/>
              </w:rPr>
              <w:t>3, Perceel 4</w:t>
            </w:r>
            <w:r w:rsidRPr="00D62112">
              <w:rPr>
                <w:szCs w:val="18"/>
                <w:highlight w:val="yellow"/>
                <w:lang w:val="es-ES"/>
              </w:rPr>
              <w:t>&gt;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2C63112F" w:rsidR="00BD05EA" w:rsidRDefault="00B8250A" w:rsidP="0030704D">
            <w:pPr>
              <w:rPr>
                <w:szCs w:val="18"/>
              </w:rPr>
            </w:pPr>
            <w:r>
              <w:rPr>
                <w:szCs w:val="18"/>
              </w:rPr>
              <w:t>Rechtsgeldige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sectPr w:rsidR="00DB004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784D" w14:textId="77777777" w:rsidR="00686C56" w:rsidRDefault="00686C56" w:rsidP="0088501B">
      <w:r>
        <w:separator/>
      </w:r>
    </w:p>
  </w:endnote>
  <w:endnote w:type="continuationSeparator" w:id="0">
    <w:p w14:paraId="00A19A14" w14:textId="77777777" w:rsidR="00686C56" w:rsidRDefault="00686C5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40E9" w14:textId="77777777" w:rsidR="00686C56" w:rsidRDefault="00686C56" w:rsidP="0088501B">
      <w:r>
        <w:separator/>
      </w:r>
    </w:p>
  </w:footnote>
  <w:footnote w:type="continuationSeparator" w:id="0">
    <w:p w14:paraId="3D9C48B0" w14:textId="77777777" w:rsidR="00686C56" w:rsidRDefault="00686C5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858741429">
    <w:abstractNumId w:val="9"/>
  </w:num>
  <w:num w:numId="2" w16cid:durableId="517895142">
    <w:abstractNumId w:val="11"/>
  </w:num>
  <w:num w:numId="3" w16cid:durableId="740907337">
    <w:abstractNumId w:val="25"/>
  </w:num>
  <w:num w:numId="4" w16cid:durableId="858391275">
    <w:abstractNumId w:val="10"/>
  </w:num>
  <w:num w:numId="5" w16cid:durableId="1052464985">
    <w:abstractNumId w:val="14"/>
  </w:num>
  <w:num w:numId="6" w16cid:durableId="1852405415">
    <w:abstractNumId w:val="17"/>
  </w:num>
  <w:num w:numId="7" w16cid:durableId="2005205277">
    <w:abstractNumId w:val="2"/>
  </w:num>
  <w:num w:numId="8" w16cid:durableId="778260455">
    <w:abstractNumId w:val="1"/>
  </w:num>
  <w:num w:numId="9" w16cid:durableId="1205026101">
    <w:abstractNumId w:val="0"/>
  </w:num>
  <w:num w:numId="10" w16cid:durableId="731925619">
    <w:abstractNumId w:val="7"/>
  </w:num>
  <w:num w:numId="11" w16cid:durableId="45840210">
    <w:abstractNumId w:val="5"/>
  </w:num>
  <w:num w:numId="12" w16cid:durableId="535117122">
    <w:abstractNumId w:val="5"/>
  </w:num>
  <w:num w:numId="13" w16cid:durableId="482702144">
    <w:abstractNumId w:val="26"/>
  </w:num>
  <w:num w:numId="14" w16cid:durableId="167405858">
    <w:abstractNumId w:val="3"/>
  </w:num>
  <w:num w:numId="15" w16cid:durableId="847521111">
    <w:abstractNumId w:val="15"/>
  </w:num>
  <w:num w:numId="16" w16cid:durableId="664867452">
    <w:abstractNumId w:val="21"/>
  </w:num>
  <w:num w:numId="17" w16cid:durableId="1443693949">
    <w:abstractNumId w:val="8"/>
  </w:num>
  <w:num w:numId="18" w16cid:durableId="938610211">
    <w:abstractNumId w:val="18"/>
  </w:num>
  <w:num w:numId="19" w16cid:durableId="1180781870">
    <w:abstractNumId w:val="29"/>
  </w:num>
  <w:num w:numId="20" w16cid:durableId="1676498389">
    <w:abstractNumId w:val="12"/>
  </w:num>
  <w:num w:numId="21" w16cid:durableId="208998413">
    <w:abstractNumId w:val="20"/>
  </w:num>
  <w:num w:numId="22" w16cid:durableId="2043435837">
    <w:abstractNumId w:val="22"/>
  </w:num>
  <w:num w:numId="23" w16cid:durableId="1380587929">
    <w:abstractNumId w:val="16"/>
  </w:num>
  <w:num w:numId="24" w16cid:durableId="1868058739">
    <w:abstractNumId w:val="24"/>
  </w:num>
  <w:num w:numId="25" w16cid:durableId="1736271525">
    <w:abstractNumId w:val="23"/>
  </w:num>
  <w:num w:numId="26" w16cid:durableId="1132938226">
    <w:abstractNumId w:val="6"/>
  </w:num>
  <w:num w:numId="27" w16cid:durableId="1895433050">
    <w:abstractNumId w:val="13"/>
  </w:num>
  <w:num w:numId="28" w16cid:durableId="1257640481">
    <w:abstractNumId w:val="19"/>
  </w:num>
  <w:num w:numId="29" w16cid:durableId="1692798064">
    <w:abstractNumId w:val="4"/>
  </w:num>
  <w:num w:numId="30" w16cid:durableId="1858351185">
    <w:abstractNumId w:val="28"/>
  </w:num>
  <w:num w:numId="31" w16cid:durableId="4438135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41108"/>
    <w:rsid w:val="0038549E"/>
    <w:rsid w:val="003C4BF2"/>
    <w:rsid w:val="0040142D"/>
    <w:rsid w:val="0040571B"/>
    <w:rsid w:val="00441141"/>
    <w:rsid w:val="00450447"/>
    <w:rsid w:val="004B0EA1"/>
    <w:rsid w:val="004D766D"/>
    <w:rsid w:val="00536B98"/>
    <w:rsid w:val="0054700F"/>
    <w:rsid w:val="00552087"/>
    <w:rsid w:val="005A4FBE"/>
    <w:rsid w:val="005D2CF1"/>
    <w:rsid w:val="005E046F"/>
    <w:rsid w:val="006006F5"/>
    <w:rsid w:val="00686C56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E7602"/>
    <w:rsid w:val="009E79ED"/>
    <w:rsid w:val="009F143D"/>
    <w:rsid w:val="00A32591"/>
    <w:rsid w:val="00A611CC"/>
    <w:rsid w:val="00A77ABF"/>
    <w:rsid w:val="00A863E9"/>
    <w:rsid w:val="00AC1C41"/>
    <w:rsid w:val="00AC3B86"/>
    <w:rsid w:val="00B022C4"/>
    <w:rsid w:val="00B04831"/>
    <w:rsid w:val="00B04864"/>
    <w:rsid w:val="00B559E9"/>
    <w:rsid w:val="00B72222"/>
    <w:rsid w:val="00B80650"/>
    <w:rsid w:val="00B8250A"/>
    <w:rsid w:val="00B95AA2"/>
    <w:rsid w:val="00BD05EA"/>
    <w:rsid w:val="00C225A4"/>
    <w:rsid w:val="00C36FAA"/>
    <w:rsid w:val="00CA55CC"/>
    <w:rsid w:val="00D0076D"/>
    <w:rsid w:val="00D62112"/>
    <w:rsid w:val="00DA3555"/>
    <w:rsid w:val="00DB004C"/>
    <w:rsid w:val="00DF7B8A"/>
    <w:rsid w:val="00ED7AB9"/>
    <w:rsid w:val="00EE5BBE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363559C06F241809A2AF9041CA4EB" ma:contentTypeVersion="12" ma:contentTypeDescription="Een nieuw document maken." ma:contentTypeScope="" ma:versionID="fa52dda84a94a37e7f54a7aecb130a13">
  <xsd:schema xmlns:xsd="http://www.w3.org/2001/XMLSchema" xmlns:xs="http://www.w3.org/2001/XMLSchema" xmlns:p="http://schemas.microsoft.com/office/2006/metadata/properties" xmlns:ns2="08ae83d8-37a9-43c0-b07b-8dc97d122503" xmlns:ns3="d782abea-5d3f-40d1-ab86-37348ceb1566" targetNamespace="http://schemas.microsoft.com/office/2006/metadata/properties" ma:root="true" ma:fieldsID="c93d6bd13d79ec9511461f9991014bd5" ns2:_="" ns3:_="">
    <xsd:import namespace="08ae83d8-37a9-43c0-b07b-8dc97d122503"/>
    <xsd:import namespace="d782abea-5d3f-40d1-ab86-37348ceb1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e83d8-37a9-43c0-b07b-8dc97d122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2abea-5d3f-40d1-ab86-37348ceb15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f5ea1e-9928-4e97-b184-9adc6a952752}" ma:internalName="TaxCatchAll" ma:showField="CatchAllData" ma:web="d782abea-5d3f-40d1-ab86-37348ceb1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08ae83d8-37a9-43c0-b07b-8dc97d122503">
      <Terms xmlns="http://schemas.microsoft.com/office/infopath/2007/PartnerControls"/>
    </lcf76f155ced4ddcb4097134ff3c332f>
    <TaxCatchAll xmlns="d782abea-5d3f-40d1-ab86-37348ceb1566" xsi:nil="true"/>
  </documentManagement>
</p:properties>
</file>

<file path=customXml/itemProps1.xml><?xml version="1.0" encoding="utf-8"?>
<ds:datastoreItem xmlns:ds="http://schemas.openxmlformats.org/officeDocument/2006/customXml" ds:itemID="{3C3B5EB4-43C8-4355-8F1F-78C439127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e83d8-37a9-43c0-b07b-8dc97d122503"/>
    <ds:schemaRef ds:uri="d782abea-5d3f-40d1-ab86-37348ceb1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08ae83d8-37a9-43c0-b07b-8dc97d122503"/>
    <ds:schemaRef ds:uri="http://schemas.microsoft.com/office/infopath/2007/PartnerControls"/>
    <ds:schemaRef ds:uri="d782abea-5d3f-40d1-ab86-37348ceb15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Mullem, Thijs van</cp:lastModifiedBy>
  <cp:revision>8</cp:revision>
  <dcterms:created xsi:type="dcterms:W3CDTF">2020-06-22T13:45:00Z</dcterms:created>
  <dcterms:modified xsi:type="dcterms:W3CDTF">2025-08-04T14:18:00Z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0x010100C32363559C06F241809A2AF9041CA4EB</vt:lpwstr>
  </property>
</Properties>
</file>