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A1470" w14:textId="355E01FE" w:rsidR="000A5CB5" w:rsidRPr="00300406" w:rsidRDefault="000A5CB5" w:rsidP="000A5CB5">
      <w:pPr>
        <w:pStyle w:val="BijlageGenummerdKop"/>
        <w:numPr>
          <w:ilvl w:val="0"/>
          <w:numId w:val="0"/>
        </w:numPr>
      </w:pPr>
      <w:bookmarkStart w:id="0" w:name="_Toc219991978"/>
      <w:r>
        <w:t xml:space="preserve">Bijlage F </w:t>
      </w:r>
      <w:r w:rsidRPr="00300406">
        <w:t>Model K verklaring bestuurder omtrent rechtmatigheid inschrijving</w:t>
      </w:r>
      <w:bookmarkEnd w:id="0"/>
    </w:p>
    <w:p w14:paraId="20BEF823" w14:textId="1512BB95" w:rsidR="000A5CB5" w:rsidRPr="00300406" w:rsidRDefault="000A5CB5" w:rsidP="000A5CB5">
      <w:pPr>
        <w:pStyle w:val="Broodtekst"/>
        <w:rPr>
          <w:color w:val="000000"/>
        </w:rPr>
      </w:pPr>
      <w:r w:rsidRPr="00300406">
        <w:t>Ondergetekende verklaart (verklaren) dat de onderhavige inschrijving ten behoeve van de opdracht met zaaknummer</w:t>
      </w:r>
      <w:r>
        <w:rPr>
          <w:color w:val="000000"/>
        </w:rPr>
        <w:t xml:space="preserve"> 31213327</w:t>
      </w:r>
      <w:r w:rsidRPr="00300406">
        <w:rPr>
          <w:color w:val="000000"/>
        </w:rPr>
        <w:t>,</w:t>
      </w:r>
      <w:r w:rsidRPr="00300406">
        <w:t xml:space="preserve"> voor</w:t>
      </w:r>
      <w:r>
        <w:t xml:space="preserve"> de dienstverlening uitvoering Omgevingsmanagement bij gevelisolatieonderzoek en -uitvoering voor het landelijk project </w:t>
      </w:r>
      <w:r w:rsidR="005A66F5">
        <w:t>Gevelisolatie</w:t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59421C52" w14:textId="77777777" w:rsidR="000A5CB5" w:rsidRPr="00300406" w:rsidRDefault="000A5CB5" w:rsidP="000A5CB5">
      <w:pPr>
        <w:pStyle w:val="Broodtekst"/>
      </w:pPr>
    </w:p>
    <w:p w14:paraId="58456C2D" w14:textId="77777777" w:rsidR="000A5CB5" w:rsidRPr="00300406" w:rsidRDefault="000A5CB5" w:rsidP="000A5CB5">
      <w:pPr>
        <w:pStyle w:val="Broodtekst"/>
      </w:pPr>
      <w:r w:rsidRPr="00300406">
        <w:t>Aldus naar waarheid opgemaakt.</w:t>
      </w:r>
    </w:p>
    <w:p w14:paraId="7A53D3E2" w14:textId="77777777" w:rsidR="000A5CB5" w:rsidRPr="00300406" w:rsidRDefault="000A5CB5" w:rsidP="000A5CB5">
      <w:pPr>
        <w:pStyle w:val="Broodtekst"/>
      </w:pPr>
    </w:p>
    <w:p w14:paraId="7CF487A0" w14:textId="77777777" w:rsidR="000A5CB5" w:rsidRPr="00300406" w:rsidRDefault="000A5CB5" w:rsidP="000A5CB5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4C03EF26" w14:textId="77777777" w:rsidR="000A5CB5" w:rsidRPr="00300406" w:rsidRDefault="000A5CB5" w:rsidP="000A5CB5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4DFA5F8B" w14:textId="77777777" w:rsidR="000A5CB5" w:rsidRPr="00300406" w:rsidRDefault="000A5CB5" w:rsidP="000A5CB5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19303010" w14:textId="77777777" w:rsidR="000A5CB5" w:rsidRPr="00300406" w:rsidRDefault="000A5CB5" w:rsidP="000A5CB5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68B0A41C" w14:textId="77777777" w:rsidR="000A5CB5" w:rsidRPr="00300406" w:rsidRDefault="000A5CB5" w:rsidP="000A5CB5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5B94BF41" w14:textId="77777777" w:rsidR="000A5CB5" w:rsidRPr="00300406" w:rsidRDefault="000A5CB5" w:rsidP="000A5CB5">
      <w:pPr>
        <w:autoSpaceDE w:val="0"/>
        <w:autoSpaceDN w:val="0"/>
        <w:adjustRightInd w:val="0"/>
        <w:rPr>
          <w:rFonts w:cs="Arial"/>
          <w:szCs w:val="18"/>
        </w:rPr>
      </w:pPr>
    </w:p>
    <w:p w14:paraId="747A0ED4" w14:textId="77777777" w:rsidR="000A5CB5" w:rsidRPr="00300406" w:rsidRDefault="000A5CB5" w:rsidP="000A5CB5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0997E2A4" w14:textId="77777777" w:rsidR="000A5CB5" w:rsidRPr="00300406" w:rsidRDefault="000A5CB5" w:rsidP="000A5CB5">
      <w:pPr>
        <w:autoSpaceDE w:val="0"/>
        <w:autoSpaceDN w:val="0"/>
        <w:adjustRightInd w:val="0"/>
        <w:rPr>
          <w:rFonts w:cs="Arial"/>
          <w:szCs w:val="18"/>
        </w:rPr>
      </w:pPr>
    </w:p>
    <w:p w14:paraId="22DE585D" w14:textId="77777777" w:rsidR="000A5CB5" w:rsidRPr="00300406" w:rsidRDefault="000A5CB5" w:rsidP="000A5CB5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46F0B6C2" w14:textId="77777777" w:rsidR="000A5CB5" w:rsidRPr="00300406" w:rsidRDefault="000A5CB5" w:rsidP="000A5CB5">
      <w:pPr>
        <w:pStyle w:val="Broodtekst"/>
      </w:pPr>
    </w:p>
    <w:p w14:paraId="1BA01B8D" w14:textId="77777777" w:rsidR="000A5CB5" w:rsidRPr="00300406" w:rsidRDefault="000A5CB5" w:rsidP="000A5CB5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1" w:name="bwParagraaf_nr_631_9"/>
      <w:r>
        <w:t>4.3.1</w:t>
      </w:r>
      <w:bookmarkEnd w:id="1"/>
      <w:r w:rsidRPr="00300406">
        <w:rPr>
          <w:color w:val="000000" w:themeColor="text1"/>
        </w:rPr>
        <w:t>.</w:t>
      </w:r>
    </w:p>
    <w:p w14:paraId="4807207C" w14:textId="77777777" w:rsidR="003F5EB0" w:rsidRPr="000A5CB5" w:rsidRDefault="003F5EB0" w:rsidP="000A5CB5"/>
    <w:sectPr w:rsidR="003F5EB0" w:rsidRPr="000A5CB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E5E2" w14:textId="77777777" w:rsidR="005B0F4C" w:rsidRDefault="005B0F4C" w:rsidP="0088501B">
      <w:r>
        <w:separator/>
      </w:r>
    </w:p>
  </w:endnote>
  <w:endnote w:type="continuationSeparator" w:id="0">
    <w:p w14:paraId="2263957D" w14:textId="77777777" w:rsidR="005B0F4C" w:rsidRDefault="005B0F4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982B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431B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9C78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FDB9" w14:textId="77777777" w:rsidR="005B0F4C" w:rsidRDefault="005B0F4C" w:rsidP="0088501B">
      <w:r>
        <w:separator/>
      </w:r>
    </w:p>
  </w:footnote>
  <w:footnote w:type="continuationSeparator" w:id="0">
    <w:p w14:paraId="60AB4275" w14:textId="77777777" w:rsidR="005B0F4C" w:rsidRDefault="005B0F4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C0DC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004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7CF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692807181">
    <w:abstractNumId w:val="9"/>
  </w:num>
  <w:num w:numId="2" w16cid:durableId="779421841">
    <w:abstractNumId w:val="11"/>
  </w:num>
  <w:num w:numId="3" w16cid:durableId="1198201791">
    <w:abstractNumId w:val="29"/>
  </w:num>
  <w:num w:numId="4" w16cid:durableId="1704331621">
    <w:abstractNumId w:val="10"/>
  </w:num>
  <w:num w:numId="5" w16cid:durableId="508829964">
    <w:abstractNumId w:val="16"/>
  </w:num>
  <w:num w:numId="6" w16cid:durableId="674845107">
    <w:abstractNumId w:val="19"/>
  </w:num>
  <w:num w:numId="7" w16cid:durableId="1303462026">
    <w:abstractNumId w:val="2"/>
  </w:num>
  <w:num w:numId="8" w16cid:durableId="464003735">
    <w:abstractNumId w:val="1"/>
  </w:num>
  <w:num w:numId="9" w16cid:durableId="1597791328">
    <w:abstractNumId w:val="0"/>
  </w:num>
  <w:num w:numId="10" w16cid:durableId="907376725">
    <w:abstractNumId w:val="7"/>
  </w:num>
  <w:num w:numId="11" w16cid:durableId="1504276557">
    <w:abstractNumId w:val="5"/>
  </w:num>
  <w:num w:numId="12" w16cid:durableId="1361081072">
    <w:abstractNumId w:val="5"/>
  </w:num>
  <w:num w:numId="13" w16cid:durableId="1744254809">
    <w:abstractNumId w:val="30"/>
  </w:num>
  <w:num w:numId="14" w16cid:durableId="580063228">
    <w:abstractNumId w:val="3"/>
  </w:num>
  <w:num w:numId="15" w16cid:durableId="385682023">
    <w:abstractNumId w:val="17"/>
  </w:num>
  <w:num w:numId="16" w16cid:durableId="230043426">
    <w:abstractNumId w:val="23"/>
  </w:num>
  <w:num w:numId="17" w16cid:durableId="468018357">
    <w:abstractNumId w:val="8"/>
  </w:num>
  <w:num w:numId="18" w16cid:durableId="1824929044">
    <w:abstractNumId w:val="20"/>
  </w:num>
  <w:num w:numId="19" w16cid:durableId="599874946">
    <w:abstractNumId w:val="31"/>
  </w:num>
  <w:num w:numId="20" w16cid:durableId="783304958">
    <w:abstractNumId w:val="12"/>
  </w:num>
  <w:num w:numId="21" w16cid:durableId="2103605927">
    <w:abstractNumId w:val="22"/>
  </w:num>
  <w:num w:numId="22" w16cid:durableId="746609124">
    <w:abstractNumId w:val="25"/>
  </w:num>
  <w:num w:numId="23" w16cid:durableId="396245596">
    <w:abstractNumId w:val="18"/>
  </w:num>
  <w:num w:numId="24" w16cid:durableId="141508775">
    <w:abstractNumId w:val="27"/>
  </w:num>
  <w:num w:numId="25" w16cid:durableId="985671953">
    <w:abstractNumId w:val="26"/>
  </w:num>
  <w:num w:numId="26" w16cid:durableId="1110011336">
    <w:abstractNumId w:val="6"/>
  </w:num>
  <w:num w:numId="27" w16cid:durableId="1221137800">
    <w:abstractNumId w:val="15"/>
  </w:num>
  <w:num w:numId="28" w16cid:durableId="866453754">
    <w:abstractNumId w:val="21"/>
  </w:num>
  <w:num w:numId="29" w16cid:durableId="1519614716">
    <w:abstractNumId w:val="4"/>
  </w:num>
  <w:num w:numId="30" w16cid:durableId="2055617331">
    <w:abstractNumId w:val="13"/>
  </w:num>
  <w:num w:numId="31" w16cid:durableId="470095182">
    <w:abstractNumId w:val="24"/>
  </w:num>
  <w:num w:numId="32" w16cid:durableId="292370428">
    <w:abstractNumId w:val="14"/>
  </w:num>
  <w:num w:numId="33" w16cid:durableId="2058897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4C"/>
    <w:rsid w:val="00043163"/>
    <w:rsid w:val="00056D70"/>
    <w:rsid w:val="000A5CB5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A66F5"/>
    <w:rsid w:val="005B0F4C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46A7"/>
    <w:rsid w:val="00E135DC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0C868"/>
  <w15:chartTrackingRefBased/>
  <w15:docId w15:val="{EC8DAF7E-9594-460E-9FCF-7BDB166D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5B0F4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5B0F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B0F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B0F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B0F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5B0F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0F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0F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0F4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5B0F4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B0F4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B0F4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5B0F4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5B0F4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B0F4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Jessica (RWS PPO)</dc:creator>
  <cp:keywords/>
  <dc:description/>
  <cp:lastModifiedBy>Ruijgvoorn, Mark (RWS PPO)</cp:lastModifiedBy>
  <cp:revision>3</cp:revision>
  <dcterms:created xsi:type="dcterms:W3CDTF">2026-01-22T17:29:00Z</dcterms:created>
  <dcterms:modified xsi:type="dcterms:W3CDTF">2026-01-23T08:20:00Z</dcterms:modified>
</cp:coreProperties>
</file>