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E120C1F"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w:t>
      </w:r>
      <w:r w:rsidR="000335F6">
        <w:rPr>
          <w:b/>
          <w:bCs/>
          <w:sz w:val="28"/>
          <w:szCs w:val="28"/>
        </w:rPr>
        <w:t>9</w:t>
      </w:r>
      <w:r w:rsidR="00DD4EA5">
        <w:tab/>
      </w:r>
      <w:r w:rsidR="00DD4EA5">
        <w:tab/>
      </w:r>
      <w:r w:rsidR="00DD4EA5">
        <w:tab/>
      </w:r>
      <w:r w:rsidR="00DD4EA5">
        <w:tab/>
      </w:r>
      <w:r w:rsidR="00DD4EA5">
        <w:tab/>
      </w:r>
      <w:r w:rsidR="00DD4EA5">
        <w:tab/>
      </w:r>
      <w:r w:rsidR="00DD4EA5">
        <w:tab/>
      </w:r>
      <w:r w:rsidR="00DD4EA5">
        <w:tab/>
      </w:r>
    </w:p>
    <w:p w14:paraId="6C8B0CB9" w14:textId="77777777" w:rsidR="000351DA"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0351DA">
        <w:rPr>
          <w:b/>
          <w:sz w:val="28"/>
          <w:szCs w:val="28"/>
        </w:rPr>
        <w:t>V</w:t>
      </w:r>
      <w:r>
        <w:rPr>
          <w:b/>
          <w:sz w:val="28"/>
          <w:szCs w:val="28"/>
        </w:rPr>
        <w:t>erklaring</w:t>
      </w:r>
      <w:r w:rsidR="000351DA">
        <w:rPr>
          <w:b/>
          <w:sz w:val="28"/>
          <w:szCs w:val="28"/>
        </w:rPr>
        <w:t xml:space="preserve"> inzake sancties </w:t>
      </w:r>
    </w:p>
    <w:p w14:paraId="0994E32F" w14:textId="35189AB1" w:rsidR="00EF38F4" w:rsidRDefault="002E37ED" w:rsidP="000351DA">
      <w:pPr>
        <w:jc w:val="center"/>
        <w:rPr>
          <w:b/>
          <w:sz w:val="28"/>
          <w:szCs w:val="28"/>
        </w:rPr>
      </w:pPr>
      <w:r>
        <w:rPr>
          <w:b/>
          <w:sz w:val="28"/>
          <w:szCs w:val="28"/>
        </w:rPr>
        <w:t xml:space="preserve"> </w:t>
      </w:r>
      <w:r w:rsidR="000351DA">
        <w:rPr>
          <w:b/>
          <w:sz w:val="28"/>
          <w:szCs w:val="28"/>
        </w:rPr>
        <w:t>Rusland</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08834F13" w14:textId="59E0A540" w:rsidR="00903F9E" w:rsidRPr="0047160A" w:rsidRDefault="00903F9E" w:rsidP="008B260B">
      <w:pPr>
        <w:pStyle w:val="Titel12pt"/>
        <w:ind w:left="3178" w:right="-1118"/>
        <w:rPr>
          <w:sz w:val="28"/>
          <w:szCs w:val="28"/>
        </w:rPr>
      </w:pPr>
      <w:r>
        <w:rPr>
          <w:sz w:val="28"/>
          <w:szCs w:val="28"/>
        </w:rPr>
        <w:t>I</w:t>
      </w:r>
      <w:r w:rsidR="008B260B">
        <w:rPr>
          <w:sz w:val="28"/>
          <w:szCs w:val="28"/>
        </w:rPr>
        <w:t xml:space="preserve">UC </w:t>
      </w:r>
      <w:r w:rsidR="000335F6">
        <w:rPr>
          <w:sz w:val="28"/>
          <w:szCs w:val="28"/>
        </w:rPr>
        <w:t>202503145</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1D285581" w14:textId="237C9FAF"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rsidR="002A1CE4">
        <w:t>1.0</w:t>
      </w:r>
    </w:p>
    <w:p w14:paraId="14060EDE" w14:textId="4C25D425" w:rsidR="00EF38F4" w:rsidRPr="00BE094F" w:rsidRDefault="00903F9E" w:rsidP="008B260B">
      <w:pPr>
        <w:pStyle w:val="Datumstatusvoorblad"/>
        <w:ind w:right="-1118"/>
      </w:pPr>
      <w:bookmarkStart w:id="0" w:name="_Hlk57038155"/>
      <w:r w:rsidRPr="00901AB9">
        <w:t>Referentie</w:t>
      </w:r>
      <w:r>
        <w:t>:</w:t>
      </w:r>
      <w:r>
        <w:tab/>
      </w:r>
      <w:r>
        <w:tab/>
      </w:r>
      <w:bookmarkEnd w:id="0"/>
      <w:r>
        <w:tab/>
      </w:r>
      <w:r>
        <w:tab/>
      </w:r>
      <w:r w:rsidRPr="005E3CE5">
        <w:rPr>
          <w:lang w:val="de-DE"/>
        </w:rPr>
        <w:t xml:space="preserve">IUC </w:t>
      </w:r>
      <w:r w:rsidR="00947A03" w:rsidRPr="005E3CE5">
        <w:rPr>
          <w:lang w:val="de-DE"/>
        </w:rPr>
        <w:t>202</w:t>
      </w:r>
      <w:r w:rsidR="00947A03">
        <w:rPr>
          <w:lang w:val="de-DE"/>
        </w:rPr>
        <w:t>5</w:t>
      </w:r>
      <w:r w:rsidR="000335F6">
        <w:rPr>
          <w:lang w:val="de-DE"/>
        </w:rPr>
        <w:t>03145</w:t>
      </w:r>
    </w:p>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E5EAEA4" w14:textId="77777777" w:rsidR="00950743" w:rsidRDefault="00950743">
      <w:pPr>
        <w:spacing w:line="240" w:lineRule="auto"/>
        <w:rPr>
          <w:b/>
          <w:bCs/>
        </w:rPr>
      </w:pPr>
      <w:r>
        <w:rPr>
          <w:b/>
          <w:bCs/>
        </w:rPr>
        <w:br w:type="page"/>
      </w:r>
    </w:p>
    <w:p w14:paraId="537BAFEC" w14:textId="790EF876" w:rsidR="0089677F" w:rsidRPr="00950743" w:rsidRDefault="0089677F" w:rsidP="0089677F">
      <w:pPr>
        <w:spacing w:line="240" w:lineRule="auto"/>
        <w:rPr>
          <w:b/>
          <w:bCs/>
        </w:rPr>
      </w:pPr>
      <w:r w:rsidRPr="0089677F">
        <w:rPr>
          <w:b/>
          <w:bCs/>
          <w:i/>
          <w:szCs w:val="18"/>
        </w:rPr>
        <w:lastRenderedPageBreak/>
        <w:t>Uitleg</w:t>
      </w:r>
      <w:r w:rsidRPr="0089677F">
        <w:rPr>
          <w:b/>
          <w:bCs/>
          <w:i/>
          <w:szCs w:val="18"/>
        </w:rPr>
        <w:br/>
      </w:r>
      <w:r w:rsidRPr="0089677F">
        <w:rPr>
          <w:i/>
          <w:szCs w:val="18"/>
        </w:rPr>
        <w:t xml:space="preserve">Verklaring te ondertekenen door degene(n) die bevoegd zijn de onderneming te vertegenwoordigen in deze aanbesteding. Indien deze bevoegdheid volgens de statuten alleen in gezamenlijkheid kan worden uitgeoefend, moet ieder van de </w:t>
      </w:r>
      <w:proofErr w:type="spellStart"/>
      <w:r w:rsidR="008B260B">
        <w:rPr>
          <w:i/>
          <w:szCs w:val="18"/>
        </w:rPr>
        <w:t>onder</w:t>
      </w:r>
      <w:r w:rsidRPr="0089677F">
        <w:rPr>
          <w:i/>
          <w:szCs w:val="18"/>
        </w:rPr>
        <w:t>teken</w:t>
      </w:r>
      <w:r w:rsidR="008B260B">
        <w:rPr>
          <w:i/>
          <w:szCs w:val="18"/>
        </w:rPr>
        <w:t>ings</w:t>
      </w:r>
      <w:r w:rsidRPr="0089677F">
        <w:rPr>
          <w:i/>
          <w:szCs w:val="18"/>
        </w:rPr>
        <w:t>bevoegde</w:t>
      </w:r>
      <w:proofErr w:type="spellEnd"/>
      <w:r w:rsidRPr="0089677F">
        <w:rPr>
          <w:i/>
          <w:szCs w:val="18"/>
        </w:rPr>
        <w:t xml:space="preserve"> bestuurders deze verklaring mede ondertekenen.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7DC4940A" w:rsidR="000351DA" w:rsidRPr="000351DA" w:rsidRDefault="000351DA" w:rsidP="000351DA">
      <w:pPr>
        <w:spacing w:line="240" w:lineRule="auto"/>
      </w:pPr>
      <w:r w:rsidRPr="000351DA">
        <w:t xml:space="preserve">Door in te schrijven op deze aanbesteding verklaart Inschrijver naar eer en geweten dat er geen sprake is van Russische betrokkenheid bij de uitvoering van deze </w:t>
      </w:r>
      <w:r>
        <w:t>O</w:t>
      </w:r>
      <w:r w:rsidRPr="000351DA">
        <w:t>vereenkomst</w:t>
      </w:r>
      <w:r>
        <w:t>,</w:t>
      </w:r>
      <w:r w:rsidRPr="000351DA">
        <w:t xml:space="preserve"> die de drempels van artikel 5 </w:t>
      </w:r>
      <w:proofErr w:type="spellStart"/>
      <w:r w:rsidRPr="000351DA">
        <w:t>duodecies</w:t>
      </w:r>
      <w:proofErr w:type="spellEnd"/>
      <w:r w:rsidRPr="000351DA">
        <w:t xml:space="preserve"> van EU Verordening (EU) 833/2014 van 31 juli 2014 betreffende de betreffende beperkende maatregelen naar aanleiding van de acties van Rusland die de situatie in Oekraïne destabiliseren, zoals gewijzigd bij Verordening 2022/57</w:t>
      </w:r>
      <w:r w:rsidR="008B260B">
        <w:t>6</w:t>
      </w:r>
      <w:r w:rsidRPr="000351DA">
        <w:t xml:space="preserve"> van 8 april 2022, overschrijdt.</w:t>
      </w:r>
    </w:p>
    <w:p w14:paraId="5CA1C5D3" w14:textId="77777777" w:rsidR="000351DA" w:rsidRPr="000351DA" w:rsidRDefault="000351DA" w:rsidP="000351DA">
      <w:pPr>
        <w:spacing w:line="240" w:lineRule="auto"/>
      </w:pPr>
    </w:p>
    <w:p w14:paraId="452F23DE" w14:textId="77777777" w:rsidR="000351DA" w:rsidRPr="000351DA" w:rsidRDefault="000351DA" w:rsidP="000351DA">
      <w:pPr>
        <w:spacing w:line="240" w:lineRule="auto"/>
      </w:pPr>
      <w:r w:rsidRPr="000351DA">
        <w:t>Inschrijver verklaart in het bijzonder dat:</w:t>
      </w:r>
    </w:p>
    <w:p w14:paraId="3C7FCAEC" w14:textId="77777777" w:rsidR="000351DA" w:rsidRPr="000351DA" w:rsidRDefault="000351DA" w:rsidP="000351DA">
      <w:pPr>
        <w:spacing w:line="240" w:lineRule="auto"/>
      </w:pPr>
    </w:p>
    <w:p w14:paraId="0D98A052" w14:textId="59FD165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w:t>
      </w:r>
      <w:proofErr w:type="spellStart"/>
      <w:r w:rsidRPr="000351DA">
        <w:t>perso</w:t>
      </w:r>
      <w:proofErr w:type="spellEnd"/>
      <w:r w:rsidRPr="000351DA">
        <w:t>(o)n(en) is/zijn met een Russische nationaliteit en deze (rechts-)</w:t>
      </w:r>
      <w:proofErr w:type="spellStart"/>
      <w:r w:rsidRPr="000351DA">
        <w:t>perso</w:t>
      </w:r>
      <w:proofErr w:type="spellEnd"/>
      <w:r w:rsidRPr="000351DA">
        <w:t>(o)n(en) (natuurlijke personen, bedrijven, entiteiten of organen) niet gevestigd is/zijn in Rusland;</w:t>
      </w:r>
    </w:p>
    <w:p w14:paraId="334B2270" w14:textId="696C069E" w:rsidR="000351DA" w:rsidRPr="000351DA" w:rsidRDefault="000351DA" w:rsidP="000351DA">
      <w:pPr>
        <w:numPr>
          <w:ilvl w:val="0"/>
          <w:numId w:val="49"/>
        </w:numPr>
        <w:spacing w:line="240" w:lineRule="auto"/>
      </w:pPr>
      <w:r w:rsidRPr="000351DA">
        <w:t xml:space="preserve">Inschrijver (en, indien van toepassing, de bedrijven die een onderdeel zijn van het inschrijvend consortium) geen </w:t>
      </w:r>
      <w:proofErr w:type="spellStart"/>
      <w:r w:rsidRPr="000351DA">
        <w:t>rechtsperso</w:t>
      </w:r>
      <w:proofErr w:type="spellEnd"/>
      <w:r w:rsidRPr="000351DA">
        <w:t>(o)n(en)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97F133C"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77777777" w:rsidR="000351DA" w:rsidRPr="000351DA" w:rsidRDefault="000351DA" w:rsidP="000351DA">
      <w:pPr>
        <w:spacing w:line="240" w:lineRule="auto"/>
      </w:pPr>
      <w:r w:rsidRPr="000351DA">
        <w:t>Tenslotte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62235817" w14:textId="690D998F" w:rsidR="0089677F" w:rsidRDefault="00A862D2" w:rsidP="0089677F">
      <w:pPr>
        <w:rPr>
          <w:b/>
        </w:rPr>
      </w:pPr>
      <w:r>
        <w:rPr>
          <w:b/>
        </w:rPr>
        <w:t>Ondertekening</w:t>
      </w:r>
    </w:p>
    <w:tbl>
      <w:tblPr>
        <w:tblStyle w:val="Tabelraster"/>
        <w:tblW w:w="5000" w:type="pct"/>
        <w:tblLook w:val="04A0" w:firstRow="1" w:lastRow="0" w:firstColumn="1" w:lastColumn="0" w:noHBand="0" w:noVBand="1"/>
      </w:tblPr>
      <w:tblGrid>
        <w:gridCol w:w="3176"/>
        <w:gridCol w:w="4343"/>
      </w:tblGrid>
      <w:tr w:rsidR="00A862D2" w:rsidRPr="006B4A05" w14:paraId="096A6989" w14:textId="77777777" w:rsidTr="0089677F">
        <w:trPr>
          <w:trHeight w:val="510"/>
        </w:trPr>
        <w:tc>
          <w:tcPr>
            <w:tcW w:w="2112" w:type="pct"/>
            <w:vAlign w:val="center"/>
          </w:tcPr>
          <w:p w14:paraId="3DC0F184" w14:textId="77777777" w:rsidR="00A862D2" w:rsidRPr="006B4A05" w:rsidRDefault="00A862D2" w:rsidP="00AF7262">
            <w:pPr>
              <w:spacing w:line="240" w:lineRule="exact"/>
            </w:pPr>
            <w:r w:rsidRPr="006B4A05">
              <w:t>Naam organisatie</w:t>
            </w:r>
          </w:p>
        </w:tc>
        <w:tc>
          <w:tcPr>
            <w:tcW w:w="2888" w:type="pct"/>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89677F">
        <w:trPr>
          <w:trHeight w:val="510"/>
        </w:trPr>
        <w:tc>
          <w:tcPr>
            <w:tcW w:w="2112" w:type="pct"/>
            <w:vAlign w:val="center"/>
          </w:tcPr>
          <w:p w14:paraId="525F6DF5" w14:textId="7366294F" w:rsidR="00A862D2" w:rsidRPr="006B4A05" w:rsidRDefault="00A862D2" w:rsidP="00AF7262">
            <w:pPr>
              <w:spacing w:line="240" w:lineRule="exact"/>
            </w:pPr>
            <w:r w:rsidRPr="006B4A05">
              <w:t xml:space="preserve">Naam </w:t>
            </w:r>
            <w:proofErr w:type="spellStart"/>
            <w:r w:rsidRPr="006B4A05">
              <w:t>ondertekening</w:t>
            </w:r>
            <w:r w:rsidR="00526688">
              <w:t>s</w:t>
            </w:r>
            <w:r w:rsidRPr="006B4A05">
              <w:t>bevoegd</w:t>
            </w:r>
            <w:r w:rsidR="00324C82">
              <w:t>e</w:t>
            </w:r>
            <w:proofErr w:type="spellEnd"/>
            <w:r w:rsidRPr="006B4A05">
              <w:t xml:space="preserve"> persoon</w:t>
            </w:r>
          </w:p>
        </w:tc>
        <w:tc>
          <w:tcPr>
            <w:tcW w:w="2888" w:type="pct"/>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89677F">
        <w:trPr>
          <w:trHeight w:val="510"/>
        </w:trPr>
        <w:tc>
          <w:tcPr>
            <w:tcW w:w="2112" w:type="pct"/>
            <w:vAlign w:val="center"/>
          </w:tcPr>
          <w:p w14:paraId="18B5A9F1" w14:textId="77777777" w:rsidR="00A862D2" w:rsidRPr="006B4A05" w:rsidRDefault="00A862D2" w:rsidP="00AF7262">
            <w:pPr>
              <w:spacing w:line="240" w:lineRule="exact"/>
            </w:pPr>
            <w:r w:rsidRPr="006B4A05">
              <w:t>Datum</w:t>
            </w:r>
          </w:p>
        </w:tc>
        <w:tc>
          <w:tcPr>
            <w:tcW w:w="2888" w:type="pct"/>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89677F">
        <w:trPr>
          <w:trHeight w:val="510"/>
        </w:trPr>
        <w:tc>
          <w:tcPr>
            <w:tcW w:w="2112" w:type="pct"/>
            <w:vAlign w:val="center"/>
          </w:tcPr>
          <w:p w14:paraId="65E6FAA9" w14:textId="77777777" w:rsidR="00A862D2" w:rsidRPr="006B4A05" w:rsidRDefault="00A862D2" w:rsidP="00AF7262">
            <w:pPr>
              <w:spacing w:line="240" w:lineRule="exact"/>
            </w:pPr>
            <w:r w:rsidRPr="006B4A05">
              <w:t>Handtekening</w:t>
            </w:r>
          </w:p>
        </w:tc>
        <w:tc>
          <w:tcPr>
            <w:tcW w:w="2888" w:type="pct"/>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0463694" w14:textId="77777777" w:rsidR="0089677F" w:rsidRPr="005C7363" w:rsidRDefault="0089677F" w:rsidP="0089677F"/>
    <w:sectPr w:rsidR="0089677F" w:rsidRPr="005C7363" w:rsidSect="0089677F">
      <w:headerReference w:type="even" r:id="rId16"/>
      <w:headerReference w:type="default" r:id="rId17"/>
      <w:footerReference w:type="default" r:id="rId18"/>
      <w:headerReference w:type="first" r:id="rId19"/>
      <w:footerReference w:type="first" r:id="rId20"/>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shd w:val="clear" w:color="auto" w:fill="auto"/>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6FE0F157" w:rsidR="00AB1C76" w:rsidRPr="000335F6" w:rsidRDefault="000351DA" w:rsidP="0089677F">
    <w:pPr>
      <w:pStyle w:val="Huisstijl-Paginanummering"/>
      <w:rPr>
        <w:noProof w:val="0"/>
        <w:sz w:val="14"/>
        <w:szCs w:val="14"/>
      </w:rPr>
    </w:pPr>
    <w:bookmarkStart w:id="1" w:name="_Toc148176410"/>
    <w:bookmarkEnd w:id="1"/>
    <w:r w:rsidRPr="000335F6">
      <w:rPr>
        <w:rStyle w:val="Paginanummer"/>
        <w:rFonts w:cs="Verdana"/>
        <w:sz w:val="14"/>
        <w:szCs w:val="14"/>
      </w:rPr>
      <w:t>V</w:t>
    </w:r>
    <w:r w:rsidR="00417FA5" w:rsidRPr="000335F6">
      <w:rPr>
        <w:rStyle w:val="Paginanummer"/>
        <w:rFonts w:cs="Verdana"/>
        <w:sz w:val="14"/>
        <w:szCs w:val="14"/>
      </w:rPr>
      <w:t>erklaring</w:t>
    </w:r>
    <w:r w:rsidR="009A5580" w:rsidRPr="000335F6">
      <w:rPr>
        <w:rStyle w:val="Paginanummer"/>
        <w:sz w:val="14"/>
        <w:szCs w:val="14"/>
      </w:rPr>
      <w:t xml:space="preserve"> </w:t>
    </w:r>
    <w:r w:rsidRPr="000335F6">
      <w:rPr>
        <w:rStyle w:val="Paginanummer"/>
        <w:sz w:val="14"/>
        <w:szCs w:val="14"/>
      </w:rPr>
      <w:t xml:space="preserve">sancties Rusland </w:t>
    </w:r>
    <w:r w:rsidR="008B260B" w:rsidRPr="000335F6">
      <w:rPr>
        <w:rStyle w:val="Paginanummer"/>
        <w:sz w:val="14"/>
        <w:szCs w:val="14"/>
      </w:rPr>
      <w:t>IUC</w:t>
    </w:r>
    <w:r w:rsidR="000335F6" w:rsidRPr="000335F6">
      <w:rPr>
        <w:rStyle w:val="Paginanummer"/>
        <w:sz w:val="14"/>
        <w:szCs w:val="14"/>
      </w:rPr>
      <w:t>202503145</w:t>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0335F6" w:rsidRPr="000335F6">
      <w:rPr>
        <w:rStyle w:val="Paginanummer"/>
        <w:sz w:val="14"/>
        <w:szCs w:val="14"/>
      </w:rPr>
      <w:tab/>
    </w:r>
    <w:r w:rsidR="0089677F" w:rsidRPr="000335F6">
      <w:rPr>
        <w:noProof w:val="0"/>
        <w:sz w:val="14"/>
        <w:szCs w:val="14"/>
      </w:rPr>
      <w:t xml:space="preserve">   </w:t>
    </w:r>
    <w:r w:rsidR="0089677F" w:rsidRPr="000335F6">
      <w:rPr>
        <w:noProof w:val="0"/>
        <w:sz w:val="14"/>
        <w:szCs w:val="14"/>
      </w:rPr>
      <w:tab/>
    </w:r>
    <w:r w:rsidR="0089677F" w:rsidRPr="000335F6">
      <w:rPr>
        <w:noProof w:val="0"/>
        <w:sz w:val="14"/>
        <w:szCs w:val="14"/>
      </w:rPr>
      <w:tab/>
      <w:t xml:space="preserve">Pagina </w:t>
    </w:r>
    <w:r w:rsidR="0089677F" w:rsidRPr="000335F6">
      <w:rPr>
        <w:noProof w:val="0"/>
        <w:sz w:val="14"/>
        <w:szCs w:val="14"/>
      </w:rPr>
      <w:fldChar w:fldCharType="begin"/>
    </w:r>
    <w:r w:rsidR="0089677F" w:rsidRPr="000335F6">
      <w:rPr>
        <w:noProof w:val="0"/>
        <w:sz w:val="14"/>
        <w:szCs w:val="14"/>
      </w:rPr>
      <w:instrText xml:space="preserve"> PAGE   \* MERGEFORMAT </w:instrText>
    </w:r>
    <w:r w:rsidR="0089677F" w:rsidRPr="000335F6">
      <w:rPr>
        <w:noProof w:val="0"/>
        <w:sz w:val="14"/>
        <w:szCs w:val="14"/>
      </w:rPr>
      <w:fldChar w:fldCharType="separate"/>
    </w:r>
    <w:r w:rsidR="0089677F" w:rsidRPr="000335F6">
      <w:rPr>
        <w:sz w:val="14"/>
        <w:szCs w:val="14"/>
      </w:rPr>
      <w:t>5</w:t>
    </w:r>
    <w:r w:rsidR="0089677F" w:rsidRPr="000335F6">
      <w:rPr>
        <w:noProof w:val="0"/>
        <w:sz w:val="14"/>
        <w:szCs w:val="14"/>
      </w:rPr>
      <w:fldChar w:fldCharType="end"/>
    </w:r>
    <w:r w:rsidR="0089677F" w:rsidRPr="000335F6">
      <w:rPr>
        <w:noProof w:val="0"/>
        <w:sz w:val="14"/>
        <w:szCs w:val="14"/>
      </w:rPr>
      <w:t xml:space="preserve"> van </w:t>
    </w:r>
    <w:r w:rsidR="0089677F" w:rsidRPr="000335F6">
      <w:rPr>
        <w:noProof w:val="0"/>
        <w:sz w:val="14"/>
        <w:szCs w:val="14"/>
      </w:rPr>
      <w:fldChar w:fldCharType="begin"/>
    </w:r>
    <w:r w:rsidR="0089677F" w:rsidRPr="000335F6">
      <w:rPr>
        <w:noProof w:val="0"/>
        <w:sz w:val="14"/>
        <w:szCs w:val="14"/>
      </w:rPr>
      <w:instrText xml:space="preserve"> SECTIONPAGES   \* MERGEFORMAT </w:instrText>
    </w:r>
    <w:r w:rsidR="0089677F" w:rsidRPr="000335F6">
      <w:rPr>
        <w:noProof w:val="0"/>
        <w:sz w:val="14"/>
        <w:szCs w:val="14"/>
      </w:rPr>
      <w:fldChar w:fldCharType="separate"/>
    </w:r>
    <w:r w:rsidR="000335F6">
      <w:rPr>
        <w:sz w:val="14"/>
        <w:szCs w:val="14"/>
      </w:rPr>
      <w:t>2</w:t>
    </w:r>
    <w:r w:rsidR="0089677F" w:rsidRPr="000335F6">
      <w:rPr>
        <w:noProof w:val="0"/>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5F6"/>
    <w:rsid w:val="00033CDD"/>
    <w:rsid w:val="00033D1B"/>
    <w:rsid w:val="00034A84"/>
    <w:rsid w:val="000351DA"/>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49D"/>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2D8"/>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1E15"/>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1CE4"/>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311A"/>
    <w:rsid w:val="003165F6"/>
    <w:rsid w:val="00316B0D"/>
    <w:rsid w:val="003176B4"/>
    <w:rsid w:val="00324C82"/>
    <w:rsid w:val="00327E30"/>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3B11"/>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26688"/>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A6222"/>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D715C"/>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1F5D"/>
    <w:rsid w:val="008A28F5"/>
    <w:rsid w:val="008A3E8F"/>
    <w:rsid w:val="008B1198"/>
    <w:rsid w:val="008B260B"/>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0F6D"/>
    <w:rsid w:val="00923EF7"/>
    <w:rsid w:val="009264D9"/>
    <w:rsid w:val="00930B13"/>
    <w:rsid w:val="009311C8"/>
    <w:rsid w:val="00933085"/>
    <w:rsid w:val="00933376"/>
    <w:rsid w:val="00933A2F"/>
    <w:rsid w:val="0094031D"/>
    <w:rsid w:val="00945168"/>
    <w:rsid w:val="00945942"/>
    <w:rsid w:val="00947A03"/>
    <w:rsid w:val="00950743"/>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2D4D"/>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4B1C"/>
    <w:rsid w:val="00A957A1"/>
    <w:rsid w:val="00AA3A1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084D"/>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2D4E"/>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A35F5"/>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TekstopmerkingChar">
    <w:name w:val="Tekst opmerking Char"/>
    <w:basedOn w:val="Standaardalinea-lettertype"/>
    <w:link w:val="Tekstopmerking"/>
    <w:uiPriority w:val="99"/>
    <w:rsid w:val="00947A03"/>
    <w:rPr>
      <w:rFonts w:ascii="Agrofont" w:hAnsi="Agrofont"/>
      <w:kern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4" ma:contentTypeDescription="Een nieuw document maken." ma:contentTypeScope="" ma:versionID="7d3a8955f7cc917fcd4b72fdca08c6de">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50e96e66cae065694ae3e88ac30e4db0"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xsd:element ref="ns3:Categorie" minOccurs="0"/>
                <xsd:element ref="ns3: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ma:displayName="Status" ma:format="Dropdown" ma:internalName="Status">
      <xsd:simpleType>
        <xsd:restriction base="dms:Choice">
          <xsd:enumeration value="Definitief actueel"/>
          <xsd:enumeration value="In behandeling"/>
          <xsd:enumeration value="Oud"/>
        </xsd:restriction>
      </xsd:simpleType>
    </xsd:element>
    <xsd:element name="Categorie" ma:index="20" nillable="true" ma:displayName="Categorie" ma:format="Dropdown" ma:internalName="Categorie">
      <xsd:simpleType>
        <xsd:restriction base="dms:Choice">
          <xsd:enumeration value="Werkinstructie"/>
          <xsd:enumeration value="Format"/>
          <xsd:enumeration value="Richtlijn"/>
          <xsd:enumeration value="Handleiding"/>
          <xsd:enumeration value="Overig"/>
        </xsd:restriction>
      </xsd:simpleType>
    </xsd:element>
    <xsd:element name="Thema" ma:index="21" nillable="true" ma:displayName="Thema" ma:format="Dropdown" ma:internalName="Thema">
      <xsd:complexType>
        <xsd:complexContent>
          <xsd:extension base="dms:MultiChoice">
            <xsd:sequence>
              <xsd:element name="Value" maxOccurs="unbounded" minOccurs="0" nillable="true">
                <xsd:simpleType>
                  <xsd:restriction base="dms:Choice">
                    <xsd:enumeration value="KPI"/>
                    <xsd:enumeration value="Systeem"/>
                    <xsd:enumeration value="Beëindiging/Wijziging"/>
                    <xsd:enumeration value="Algemeen"/>
                    <xsd:enumeration value="Handige Informatie"/>
                    <xsd:enumeration value="CATS-CM"/>
                    <xsd:enumeration value="Indexatie"/>
                    <xsd:enumeration value="Contractuitnutting"/>
                    <xsd:enumeration value="Verlenging/Ophoging"/>
                    <xsd:enumeration value="Overige Tools"/>
                    <xsd:enumeration value="Escalatie/Voldongen Feit"/>
                    <xsd:enumeration value="Contractbehee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Categorie xmlns="56de9131-80ac-4576-8360-946d626cc9d5" xsi:nil="true"/>
    <Thema xmlns="56de9131-80ac-4576-8360-946d626cc9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9AB35-44C5-4736-9790-558833CB2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DF54D-5922-46D2-A3A9-7343C78BDE90}">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3.xml><?xml version="1.0" encoding="utf-8"?>
<ds:datastoreItem xmlns:ds="http://schemas.openxmlformats.org/officeDocument/2006/customXml" ds:itemID="{2541F06E-65B6-445A-9532-D537D231B032}">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338</Words>
  <Characters>2253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2586</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Kamminga, M.G. (Mark)</cp:lastModifiedBy>
  <cp:revision>7</cp:revision>
  <cp:lastPrinted>2020-12-24T20:21:00Z</cp:lastPrinted>
  <dcterms:created xsi:type="dcterms:W3CDTF">2025-06-03T08:25:00Z</dcterms:created>
  <dcterms:modified xsi:type="dcterms:W3CDTF">2025-09-01T15:03:00Z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y fmtid="{D5CDD505-2E9C-101B-9397-08002B2CF9AE}" pid="9" name="ContentTypeId">
    <vt:lpwstr>0x010100E05BE98F3725154F99D8F529B535A096</vt:lpwstr>
  </property>
</Properties>
</file>