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39ECC985"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1A09A2">
        <w:rPr>
          <w:b/>
          <w:bCs/>
          <w:sz w:val="28"/>
          <w:szCs w:val="28"/>
        </w:rPr>
        <w:t>9</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1656D0A2" w:rsidR="00903F9E" w:rsidRPr="0047160A" w:rsidRDefault="00903F9E" w:rsidP="008B260B">
      <w:pPr>
        <w:pStyle w:val="Titel12pt"/>
        <w:ind w:left="3178" w:right="-1118"/>
        <w:rPr>
          <w:sz w:val="28"/>
          <w:szCs w:val="28"/>
        </w:rPr>
      </w:pPr>
      <w:r>
        <w:rPr>
          <w:sz w:val="28"/>
          <w:szCs w:val="28"/>
        </w:rPr>
        <w:t>I</w:t>
      </w:r>
      <w:r w:rsidR="008B260B">
        <w:rPr>
          <w:sz w:val="28"/>
          <w:szCs w:val="28"/>
        </w:rPr>
        <w:t xml:space="preserve">UC </w:t>
      </w:r>
      <w:r w:rsidR="00D9663A">
        <w:rPr>
          <w:sz w:val="28"/>
          <w:szCs w:val="28"/>
        </w:rPr>
        <w:t>202502043</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54F92B23"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947A03" w:rsidRPr="005E3CE5">
        <w:rPr>
          <w:lang w:val="de-DE"/>
        </w:rPr>
        <w:t>202</w:t>
      </w:r>
      <w:r w:rsidR="00947A03">
        <w:rPr>
          <w:lang w:val="de-DE"/>
        </w:rPr>
        <w:t>5</w:t>
      </w:r>
      <w:r w:rsidR="00D9663A">
        <w:rPr>
          <w:lang w:val="de-DE"/>
        </w:rPr>
        <w:t>02043</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r w:rsidR="008B260B">
        <w:rPr>
          <w:i/>
          <w:szCs w:val="18"/>
        </w:rPr>
        <w:t>onder</w:t>
      </w:r>
      <w:r w:rsidRPr="0089677F">
        <w:rPr>
          <w:i/>
          <w:szCs w:val="18"/>
        </w:rPr>
        <w:t>teken</w:t>
      </w:r>
      <w:r w:rsidR="008B260B">
        <w:rPr>
          <w:i/>
          <w:szCs w:val="18"/>
        </w:rPr>
        <w:t>ings</w:t>
      </w:r>
      <w:r w:rsidRPr="0089677F">
        <w:rPr>
          <w:i/>
          <w:szCs w:val="18"/>
        </w:rPr>
        <w:t xml:space="preserve">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Naam ondertekening</w:t>
            </w:r>
            <w:r w:rsidR="00526688">
              <w:t>s</w:t>
            </w:r>
            <w:r w:rsidRPr="006B4A05">
              <w:t>bevoegd</w:t>
            </w:r>
            <w:r w:rsidR="00324C82">
              <w:t>e</w:t>
            </w:r>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shd w:val="clear" w:color="auto" w:fill="auto"/>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46A62C12"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D9663A">
      <w:rPr>
        <w:rStyle w:val="Paginanummer"/>
        <w:rFonts w:cs="Verdana"/>
        <w:sz w:val="16"/>
        <w:szCs w:val="16"/>
      </w:rPr>
      <w:t>9</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m.b.t. aanbesteding IUC</w:t>
    </w:r>
    <w:r w:rsidR="00D9663A">
      <w:rPr>
        <w:rStyle w:val="Paginanummer"/>
        <w:sz w:val="16"/>
        <w:szCs w:val="16"/>
      </w:rPr>
      <w:t xml:space="preserve"> 202502043</w:t>
    </w:r>
    <w:r w:rsidR="0089677F">
      <w:rPr>
        <w:noProof w:val="0"/>
      </w:rPr>
      <w:t xml:space="preserve">   </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D9663A">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9A2"/>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3F6FF2"/>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0EBF"/>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0C56"/>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663A"/>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5B5ED3AB91AB47B0F62A27E1D19482" ma:contentTypeVersion="3" ma:contentTypeDescription="Een nieuw document maken." ma:contentTypeScope="" ma:versionID="fc7f99509acf699321d2a17787bdc067">
  <xsd:schema xmlns:xsd="http://www.w3.org/2001/XMLSchema" xmlns:xs="http://www.w3.org/2001/XMLSchema" xmlns:p="http://schemas.microsoft.com/office/2006/metadata/properties" xmlns:ns2="1792778d-f1b2-40ee-93dd-f1b6c32d5077" targetNamespace="http://schemas.microsoft.com/office/2006/metadata/properties" ma:root="true" ma:fieldsID="d3035a336011a83c0688e70713491664" ns2:_="">
    <xsd:import namespace="1792778d-f1b2-40ee-93dd-f1b6c32d50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2778d-f1b2-40ee-93dd-f1b6c32d5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781612-11B3-41E0-BF3F-DF0394778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2778d-f1b2-40ee-93dd-f1b6c32d5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EA0DF54D-5922-46D2-A3A9-7343C78BDE90}">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1792778d-f1b2-40ee-93dd-f1b6c32d5077"/>
    <ds:schemaRef ds:uri="http://www.w3.org/XML/1998/namespace"/>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338</Words>
  <Characters>2253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2586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Hiemstra - Hoekstra, A. (Arianne)</cp:lastModifiedBy>
  <cp:revision>4</cp:revision>
  <cp:lastPrinted>2020-12-24T20:21:00Z</cp:lastPrinted>
  <dcterms:created xsi:type="dcterms:W3CDTF">2025-08-28T08:31:00Z</dcterms:created>
  <dcterms:modified xsi:type="dcterms:W3CDTF">2025-08-28T10:13:00Z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0x010100395B5ED3AB91AB47B0F62A27E1D19482</vt:lpwstr>
  </property>
</Properties>
</file>