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5F922" w14:textId="1B2D0107" w:rsidR="00DB4262" w:rsidRDefault="004304A5" w:rsidP="009F07AD">
      <w:pPr>
        <w:rPr>
          <w:rFonts w:eastAsia="Yu Gothic Light" w:cs="Arial"/>
          <w:b/>
          <w:bCs/>
          <w:sz w:val="32"/>
          <w:szCs w:val="32"/>
          <w:lang w:eastAsia="en-US"/>
        </w:rPr>
      </w:pPr>
      <w:r w:rsidRPr="009F07AD">
        <w:rPr>
          <w:rFonts w:eastAsia="Yu Gothic Light" w:cs="Arial"/>
          <w:b/>
          <w:bCs/>
          <w:sz w:val="32"/>
          <w:szCs w:val="32"/>
          <w:lang w:eastAsia="en-US"/>
        </w:rPr>
        <w:t>Bijlage</w:t>
      </w:r>
      <w:r w:rsidR="009F07AD">
        <w:rPr>
          <w:rFonts w:eastAsia="Yu Gothic Light" w:cs="Arial"/>
          <w:b/>
          <w:bCs/>
          <w:sz w:val="32"/>
          <w:szCs w:val="32"/>
          <w:lang w:eastAsia="en-US"/>
        </w:rPr>
        <w:t xml:space="preserve"> </w:t>
      </w:r>
      <w:r w:rsidR="00C974B1">
        <w:rPr>
          <w:rFonts w:eastAsia="Yu Gothic Light" w:cs="Arial"/>
          <w:b/>
          <w:bCs/>
          <w:sz w:val="32"/>
          <w:szCs w:val="32"/>
          <w:lang w:eastAsia="en-US"/>
        </w:rPr>
        <w:t>D</w:t>
      </w:r>
      <w:r w:rsidR="003C0719">
        <w:rPr>
          <w:rFonts w:eastAsia="Yu Gothic Light" w:cs="Arial"/>
          <w:b/>
          <w:bCs/>
          <w:sz w:val="32"/>
          <w:szCs w:val="32"/>
          <w:lang w:eastAsia="en-US"/>
        </w:rPr>
        <w:t xml:space="preserve"> </w:t>
      </w:r>
      <w:r w:rsidR="009F07AD">
        <w:rPr>
          <w:rFonts w:eastAsia="Yu Gothic Light" w:cs="Arial"/>
          <w:b/>
          <w:bCs/>
          <w:sz w:val="32"/>
          <w:szCs w:val="32"/>
          <w:lang w:eastAsia="en-US"/>
        </w:rPr>
        <w:t>– Concernverklaring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9F07AD" w:rsidRDefault="006B757C" w:rsidP="003B488F">
            <w:pPr>
              <w:pStyle w:val="Tabelnormaal"/>
              <w:spacing w:after="0" w:line="276" w:lineRule="auto"/>
              <w:jc w:val="left"/>
              <w:rPr>
                <w:b/>
                <w:bCs/>
                <w:color w:val="auto"/>
                <w:sz w:val="20"/>
                <w:szCs w:val="21"/>
              </w:rPr>
            </w:pPr>
            <w:r w:rsidRPr="009F07AD">
              <w:rPr>
                <w:b/>
                <w:bCs/>
                <w:color w:val="auto"/>
                <w:sz w:val="20"/>
                <w:szCs w:val="21"/>
              </w:rPr>
              <w:t xml:space="preserve">Garantieverklaring holding/concernmaatschappij </w:t>
            </w:r>
          </w:p>
          <w:p w14:paraId="1E0E86EA" w14:textId="77777777" w:rsidR="00DB4262" w:rsidRPr="009F07AD" w:rsidRDefault="00DB4262" w:rsidP="003B488F">
            <w:pPr>
              <w:pStyle w:val="Tabelnormaal"/>
              <w:spacing w:after="0" w:line="276" w:lineRule="auto"/>
              <w:jc w:val="left"/>
              <w:rPr>
                <w:b/>
                <w:bCs/>
                <w:color w:val="auto"/>
                <w:sz w:val="20"/>
                <w:szCs w:val="21"/>
              </w:rPr>
            </w:pPr>
          </w:p>
          <w:p w14:paraId="0B50B079" w14:textId="6D3E63FB"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Naam bedrijf: </w:t>
            </w:r>
            <w:r w:rsidR="00DB4262" w:rsidRPr="009F07AD">
              <w:rPr>
                <w:color w:val="auto"/>
                <w:sz w:val="20"/>
                <w:szCs w:val="21"/>
              </w:rPr>
              <w:t xml:space="preserve">           </w:t>
            </w:r>
            <w:permStart w:id="938018947" w:edGrp="everyone"/>
            <w:r w:rsidRPr="009F07AD">
              <w:rPr>
                <w:color w:val="auto"/>
                <w:sz w:val="20"/>
                <w:szCs w:val="21"/>
              </w:rPr>
              <w:t xml:space="preserve">…………………………………………………………………………………. </w:t>
            </w:r>
            <w:permEnd w:id="938018947"/>
          </w:p>
          <w:p w14:paraId="4DC01EEB" w14:textId="0D8E80C2"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Adres: </w:t>
            </w:r>
            <w:r w:rsidR="00DB4262" w:rsidRPr="009F07AD">
              <w:rPr>
                <w:color w:val="auto"/>
                <w:sz w:val="20"/>
                <w:szCs w:val="21"/>
              </w:rPr>
              <w:t xml:space="preserve">                      </w:t>
            </w:r>
            <w:permStart w:id="953818371" w:edGrp="everyone"/>
            <w:r w:rsidRPr="009F07AD">
              <w:rPr>
                <w:color w:val="auto"/>
                <w:sz w:val="20"/>
                <w:szCs w:val="21"/>
              </w:rPr>
              <w:t xml:space="preserve">…………………………………………………………………………………. </w:t>
            </w:r>
            <w:permEnd w:id="953818371"/>
          </w:p>
          <w:p w14:paraId="61B5884C" w14:textId="2EEE4D99"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Postcode en plaats: </w:t>
            </w:r>
            <w:r w:rsidR="00DB4262" w:rsidRPr="009F07AD">
              <w:rPr>
                <w:color w:val="auto"/>
                <w:sz w:val="20"/>
                <w:szCs w:val="21"/>
              </w:rPr>
              <w:t xml:space="preserve"> </w:t>
            </w:r>
            <w:permStart w:id="80499266" w:edGrp="everyone"/>
            <w:r w:rsidRPr="009F07AD">
              <w:rPr>
                <w:color w:val="auto"/>
                <w:sz w:val="20"/>
                <w:szCs w:val="21"/>
              </w:rPr>
              <w:t>………………………………………………………………………………….</w:t>
            </w:r>
            <w:permEnd w:id="80499266"/>
            <w:r w:rsidRPr="009F07AD">
              <w:rPr>
                <w:color w:val="auto"/>
                <w:sz w:val="20"/>
                <w:szCs w:val="21"/>
              </w:rPr>
              <w:t xml:space="preserve"> </w:t>
            </w:r>
          </w:p>
          <w:p w14:paraId="550EF1B7" w14:textId="77777777"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p>
          <w:p w14:paraId="13EEE36E" w14:textId="6789397E" w:rsidR="00DB4262" w:rsidRPr="009F07AD" w:rsidRDefault="00DB4262" w:rsidP="003B488F">
            <w:pPr>
              <w:pStyle w:val="Tabelnormaal"/>
              <w:spacing w:after="0" w:line="276" w:lineRule="auto"/>
              <w:jc w:val="left"/>
              <w:rPr>
                <w:color w:val="auto"/>
                <w:sz w:val="20"/>
                <w:szCs w:val="21"/>
              </w:rPr>
            </w:pPr>
            <w:r w:rsidRPr="009F07AD">
              <w:rPr>
                <w:color w:val="auto"/>
                <w:sz w:val="20"/>
                <w:szCs w:val="21"/>
              </w:rPr>
              <w:t xml:space="preserve">                                      </w:t>
            </w:r>
            <w:r w:rsidR="006B757C" w:rsidRPr="009F07AD">
              <w:rPr>
                <w:color w:val="auto"/>
                <w:sz w:val="20"/>
                <w:szCs w:val="21"/>
              </w:rPr>
              <w:t xml:space="preserve">hierna te noemen: </w:t>
            </w:r>
            <w:r w:rsidRPr="009F07AD">
              <w:rPr>
                <w:color w:val="auto"/>
                <w:sz w:val="20"/>
                <w:szCs w:val="21"/>
              </w:rPr>
              <w:t xml:space="preserve">    </w:t>
            </w:r>
            <w:r w:rsidR="006B757C" w:rsidRPr="009F07AD">
              <w:rPr>
                <w:b/>
                <w:bCs/>
                <w:color w:val="auto"/>
                <w:sz w:val="20"/>
                <w:szCs w:val="21"/>
              </w:rPr>
              <w:t xml:space="preserve">de </w:t>
            </w:r>
            <w:r w:rsidR="001F5AFE" w:rsidRPr="009F07AD">
              <w:rPr>
                <w:b/>
                <w:bCs/>
                <w:color w:val="auto"/>
                <w:sz w:val="20"/>
                <w:szCs w:val="21"/>
              </w:rPr>
              <w:t>moedermaatschappij</w:t>
            </w:r>
          </w:p>
          <w:p w14:paraId="2EBB7B9D" w14:textId="77777777" w:rsidR="00DB4262" w:rsidRPr="009F07AD" w:rsidRDefault="00DB4262" w:rsidP="003B488F">
            <w:pPr>
              <w:pStyle w:val="Tabelnormaal"/>
              <w:spacing w:after="0" w:line="276" w:lineRule="auto"/>
              <w:jc w:val="left"/>
              <w:rPr>
                <w:color w:val="auto"/>
                <w:sz w:val="20"/>
                <w:szCs w:val="21"/>
              </w:rPr>
            </w:pPr>
          </w:p>
          <w:p w14:paraId="6C9D1027"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Ondergetekende, </w:t>
            </w:r>
          </w:p>
          <w:p w14:paraId="686D1E88" w14:textId="0B7FBE3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overwegende dat </w:t>
            </w:r>
            <w:r w:rsidR="00DB4262" w:rsidRPr="009F07AD">
              <w:rPr>
                <w:color w:val="auto"/>
                <w:sz w:val="20"/>
                <w:szCs w:val="21"/>
              </w:rPr>
              <w:t xml:space="preserve"> </w:t>
            </w:r>
            <w:permStart w:id="1001087260" w:edGrp="everyone"/>
            <w:r w:rsidR="00DB4262" w:rsidRPr="009F07AD">
              <w:rPr>
                <w:color w:val="auto"/>
                <w:sz w:val="20"/>
                <w:szCs w:val="21"/>
              </w:rPr>
              <w:t>&lt;naam inschrijver invullen&gt;</w:t>
            </w:r>
            <w:permEnd w:id="1001087260"/>
            <w:r w:rsidR="00DB4262" w:rsidRPr="009F07AD">
              <w:rPr>
                <w:color w:val="auto"/>
                <w:sz w:val="20"/>
                <w:szCs w:val="21"/>
              </w:rPr>
              <w:t xml:space="preserve"> </w:t>
            </w:r>
            <w:r w:rsidRPr="009F07AD">
              <w:rPr>
                <w:color w:val="auto"/>
                <w:sz w:val="20"/>
                <w:szCs w:val="21"/>
              </w:rPr>
              <w:t xml:space="preserve">een dochtermaatschappij van de holding is en dat deze </w:t>
            </w:r>
            <w:r w:rsidR="00DB4262" w:rsidRPr="009F07AD">
              <w:rPr>
                <w:color w:val="auto"/>
                <w:sz w:val="20"/>
                <w:szCs w:val="21"/>
              </w:rPr>
              <w:t>Inschrijver</w:t>
            </w:r>
            <w:r w:rsidRPr="009F07AD">
              <w:rPr>
                <w:color w:val="auto"/>
                <w:sz w:val="20"/>
                <w:szCs w:val="21"/>
              </w:rPr>
              <w:t xml:space="preserve"> voor de </w:t>
            </w:r>
            <w:r w:rsidR="00DB4262" w:rsidRPr="009F07AD">
              <w:rPr>
                <w:color w:val="auto"/>
                <w:sz w:val="20"/>
                <w:szCs w:val="21"/>
              </w:rPr>
              <w:t>Inschrijving</w:t>
            </w:r>
            <w:r w:rsidRPr="009F07AD">
              <w:rPr>
                <w:color w:val="auto"/>
                <w:sz w:val="20"/>
                <w:szCs w:val="21"/>
              </w:rPr>
              <w:t xml:space="preserve"> ter zake van de aanbesteding, gebruik wenst te maken van de consolideerde financiële gegevens van de holding, </w:t>
            </w:r>
          </w:p>
          <w:p w14:paraId="59BF1A5E" w14:textId="77777777" w:rsidR="00DB4262" w:rsidRPr="009F07AD" w:rsidRDefault="00DB4262" w:rsidP="003B488F">
            <w:pPr>
              <w:pStyle w:val="Tabelnormaal"/>
              <w:spacing w:after="0" w:line="276" w:lineRule="auto"/>
              <w:jc w:val="left"/>
              <w:rPr>
                <w:color w:val="auto"/>
                <w:sz w:val="20"/>
                <w:szCs w:val="21"/>
              </w:rPr>
            </w:pPr>
          </w:p>
          <w:p w14:paraId="69ACB64F" w14:textId="77777777"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verklaart dat </w:t>
            </w:r>
          </w:p>
          <w:p w14:paraId="1524BA70" w14:textId="7A5C214C" w:rsidR="00DB4262" w:rsidRPr="009F07AD" w:rsidRDefault="001F5AFE" w:rsidP="003B488F">
            <w:pPr>
              <w:pStyle w:val="Tabelnormaal"/>
              <w:spacing w:after="0" w:line="276" w:lineRule="auto"/>
              <w:jc w:val="left"/>
              <w:rPr>
                <w:sz w:val="20"/>
              </w:rPr>
            </w:pPr>
            <w:r w:rsidRPr="009F07AD">
              <w:rPr>
                <w:sz w:val="20"/>
              </w:rPr>
              <w:t>De moedermaatschappij zich namens de inschrijver zich tegenover de aanbestedende dienst, volledig en onvoorwaardelijk garant stelt voor de nakoming van de verplichtingen die uit de af te sluiten raamovereenkomst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Pr="009F07AD" w:rsidRDefault="001F5AFE" w:rsidP="003B488F">
            <w:pPr>
              <w:pStyle w:val="Tabelnormaal"/>
              <w:spacing w:after="0" w:line="276" w:lineRule="auto"/>
              <w:jc w:val="left"/>
              <w:rPr>
                <w:sz w:val="20"/>
              </w:rPr>
            </w:pPr>
          </w:p>
          <w:p w14:paraId="47A09AFB" w14:textId="77BA583A" w:rsidR="001F5AFE" w:rsidRPr="009F07AD" w:rsidRDefault="001F5AFE" w:rsidP="003B488F">
            <w:pPr>
              <w:pStyle w:val="Tabelnormaal"/>
              <w:spacing w:after="0" w:line="276" w:lineRule="auto"/>
              <w:jc w:val="left"/>
              <w:rPr>
                <w:sz w:val="20"/>
              </w:rPr>
            </w:pPr>
            <w:r w:rsidRPr="009F07AD">
              <w:rPr>
                <w:sz w:val="20"/>
              </w:rPr>
              <w:t xml:space="preserve">Dat de inschrijver voor </w:t>
            </w:r>
            <w:permStart w:id="1688486615" w:edGrp="everyone"/>
            <w:r w:rsidR="009F07AD">
              <w:rPr>
                <w:sz w:val="20"/>
              </w:rPr>
              <w:t xml:space="preserve"> </w:t>
            </w:r>
            <w:permEnd w:id="1688486615"/>
            <w:r w:rsidRPr="009F07AD">
              <w:rPr>
                <w:sz w:val="20"/>
              </w:rPr>
              <w:t>% eigendom van de moedermaatschappij.</w:t>
            </w:r>
          </w:p>
          <w:p w14:paraId="0923051C" w14:textId="77777777" w:rsidR="001F5AFE" w:rsidRPr="009F07AD" w:rsidRDefault="001F5AFE" w:rsidP="003B488F">
            <w:pPr>
              <w:pStyle w:val="Tabelnormaal"/>
              <w:spacing w:after="0" w:line="276" w:lineRule="auto"/>
              <w:jc w:val="left"/>
              <w:rPr>
                <w:sz w:val="20"/>
              </w:rPr>
            </w:pPr>
          </w:p>
          <w:p w14:paraId="1F87A7F7" w14:textId="01F700B3" w:rsidR="001F5AFE" w:rsidRPr="009F07AD" w:rsidRDefault="001F5AFE" w:rsidP="003B488F">
            <w:pPr>
              <w:pStyle w:val="Tabelnormaal"/>
              <w:spacing w:after="0" w:line="276" w:lineRule="auto"/>
              <w:jc w:val="left"/>
              <w:rPr>
                <w:sz w:val="20"/>
              </w:rPr>
            </w:pPr>
            <w:r w:rsidRPr="009F07AD">
              <w:rPr>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Pr="009F07AD" w:rsidRDefault="001F5AFE" w:rsidP="003B488F">
            <w:pPr>
              <w:pStyle w:val="Tabelnormaal"/>
              <w:spacing w:after="0" w:line="276" w:lineRule="auto"/>
              <w:jc w:val="left"/>
              <w:rPr>
                <w:sz w:val="20"/>
              </w:rPr>
            </w:pPr>
          </w:p>
          <w:p w14:paraId="24683C08" w14:textId="5DDAEE7F" w:rsidR="001F5AFE" w:rsidRPr="009F07AD" w:rsidRDefault="001F5AFE" w:rsidP="003B488F">
            <w:pPr>
              <w:pStyle w:val="Tabelnormaal"/>
              <w:spacing w:after="0" w:line="276" w:lineRule="auto"/>
              <w:jc w:val="left"/>
              <w:rPr>
                <w:sz w:val="20"/>
              </w:rPr>
            </w:pPr>
            <w:r w:rsidRPr="009F07AD">
              <w:rPr>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Pr="009F07AD" w:rsidRDefault="001F5AFE" w:rsidP="003B488F">
            <w:pPr>
              <w:pStyle w:val="Tabelnormaal"/>
              <w:spacing w:after="0" w:line="276" w:lineRule="auto"/>
              <w:jc w:val="left"/>
              <w:rPr>
                <w:sz w:val="20"/>
              </w:rPr>
            </w:pPr>
          </w:p>
          <w:p w14:paraId="20EF299B" w14:textId="432834F4" w:rsidR="001F5AFE" w:rsidRPr="009F07AD" w:rsidRDefault="001F5AFE" w:rsidP="003B488F">
            <w:pPr>
              <w:pStyle w:val="Tabelnormaal"/>
              <w:spacing w:after="0" w:line="276" w:lineRule="auto"/>
              <w:jc w:val="left"/>
              <w:rPr>
                <w:sz w:val="20"/>
              </w:rPr>
            </w:pPr>
            <w:r w:rsidRPr="009F07AD">
              <w:rPr>
                <w:sz w:val="20"/>
              </w:rPr>
              <w:t>Deze verklaring is naar waarheid ingevuld en aldus ondertekend.</w:t>
            </w:r>
          </w:p>
          <w:p w14:paraId="50D6DA2B" w14:textId="77777777" w:rsidR="001F5AFE" w:rsidRPr="009F07AD" w:rsidRDefault="001F5AFE" w:rsidP="003B488F">
            <w:pPr>
              <w:pStyle w:val="Tabelnormaal"/>
              <w:spacing w:after="0" w:line="276" w:lineRule="auto"/>
              <w:jc w:val="left"/>
              <w:rPr>
                <w:color w:val="auto"/>
                <w:sz w:val="20"/>
                <w:szCs w:val="21"/>
              </w:rPr>
            </w:pPr>
          </w:p>
          <w:p w14:paraId="6325FFE7" w14:textId="385DA599"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Plaats </w:t>
            </w:r>
            <w:r w:rsidR="00DB4262" w:rsidRPr="009F07AD">
              <w:rPr>
                <w:color w:val="auto"/>
                <w:sz w:val="20"/>
                <w:szCs w:val="21"/>
              </w:rPr>
              <w:t xml:space="preserve">  </w:t>
            </w:r>
            <w:permStart w:id="1933723104" w:edGrp="everyone"/>
            <w:r w:rsidR="00DB4262" w:rsidRPr="009F07AD">
              <w:rPr>
                <w:color w:val="auto"/>
                <w:sz w:val="20"/>
                <w:szCs w:val="21"/>
              </w:rPr>
              <w:t>…………………………………….</w:t>
            </w:r>
            <w:permEnd w:id="1933723104"/>
            <w:r w:rsidR="00DB4262" w:rsidRPr="009F07AD">
              <w:rPr>
                <w:color w:val="auto"/>
                <w:sz w:val="20"/>
                <w:szCs w:val="21"/>
              </w:rPr>
              <w:t xml:space="preserve">                     </w:t>
            </w:r>
            <w:r w:rsidRPr="009F07AD">
              <w:rPr>
                <w:color w:val="auto"/>
                <w:sz w:val="20"/>
                <w:szCs w:val="21"/>
              </w:rPr>
              <w:t xml:space="preserve">Datum </w:t>
            </w:r>
            <w:r w:rsidR="00DB4262" w:rsidRPr="009F07AD">
              <w:rPr>
                <w:color w:val="auto"/>
                <w:sz w:val="20"/>
                <w:szCs w:val="21"/>
              </w:rPr>
              <w:t xml:space="preserve">  </w:t>
            </w:r>
            <w:permStart w:id="293221162" w:edGrp="everyone"/>
            <w:r w:rsidR="009F07AD" w:rsidRPr="009F07AD">
              <w:rPr>
                <w:color w:val="auto"/>
                <w:sz w:val="20"/>
                <w:szCs w:val="21"/>
              </w:rPr>
              <w:t>…………………………………….</w:t>
            </w:r>
            <w:r w:rsidR="009F07AD">
              <w:rPr>
                <w:color w:val="auto"/>
                <w:sz w:val="20"/>
                <w:szCs w:val="21"/>
              </w:rPr>
              <w:t xml:space="preserve"> </w:t>
            </w:r>
            <w:permEnd w:id="293221162"/>
            <w:r w:rsidRPr="009F07AD">
              <w:rPr>
                <w:color w:val="auto"/>
                <w:sz w:val="20"/>
                <w:szCs w:val="21"/>
              </w:rPr>
              <w:t xml:space="preserve">Naam </w:t>
            </w:r>
            <w:r w:rsidR="00DB4262" w:rsidRPr="009F07AD">
              <w:rPr>
                <w:color w:val="auto"/>
                <w:sz w:val="20"/>
                <w:szCs w:val="21"/>
              </w:rPr>
              <w:t xml:space="preserve">  </w:t>
            </w:r>
            <w:permStart w:id="1107116177" w:edGrp="everyone"/>
            <w:r w:rsidR="009F07AD" w:rsidRPr="009F07AD">
              <w:rPr>
                <w:color w:val="auto"/>
                <w:sz w:val="20"/>
                <w:szCs w:val="21"/>
              </w:rPr>
              <w:t>…………………………………….</w:t>
            </w:r>
            <w:permEnd w:id="1107116177"/>
            <w:r w:rsidR="00DB4262" w:rsidRPr="009F07AD">
              <w:rPr>
                <w:color w:val="auto"/>
                <w:sz w:val="20"/>
                <w:szCs w:val="21"/>
              </w:rPr>
              <w:t xml:space="preserve">                   </w:t>
            </w:r>
            <w:r w:rsid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Functie </w:t>
            </w:r>
            <w:r w:rsidR="00DB4262" w:rsidRPr="009F07AD">
              <w:rPr>
                <w:color w:val="auto"/>
                <w:sz w:val="20"/>
                <w:szCs w:val="21"/>
              </w:rPr>
              <w:t xml:space="preserve"> </w:t>
            </w:r>
            <w:permStart w:id="348283283" w:edGrp="everyone"/>
            <w:r w:rsidR="009F07AD" w:rsidRPr="009F07AD">
              <w:rPr>
                <w:color w:val="auto"/>
                <w:sz w:val="20"/>
                <w:szCs w:val="21"/>
              </w:rPr>
              <w:t>…………………………………….</w:t>
            </w:r>
            <w:permEnd w:id="348283283"/>
          </w:p>
          <w:p w14:paraId="7E3EAA91" w14:textId="751A409B" w:rsidR="00DB4262" w:rsidRPr="009F07AD" w:rsidRDefault="00DB4262" w:rsidP="003B488F">
            <w:pPr>
              <w:pStyle w:val="Tabelnormaal"/>
              <w:spacing w:after="0" w:line="276" w:lineRule="auto"/>
              <w:jc w:val="left"/>
              <w:rPr>
                <w:color w:val="auto"/>
                <w:sz w:val="20"/>
                <w:szCs w:val="21"/>
              </w:rPr>
            </w:pPr>
          </w:p>
          <w:p w14:paraId="0B2D7EDC" w14:textId="77777777" w:rsidR="00DB4262" w:rsidRPr="009F07AD" w:rsidRDefault="00DB4262" w:rsidP="003B488F">
            <w:pPr>
              <w:pStyle w:val="Tabelnormaal"/>
              <w:spacing w:after="0" w:line="276" w:lineRule="auto"/>
              <w:jc w:val="left"/>
              <w:rPr>
                <w:color w:val="auto"/>
                <w:sz w:val="20"/>
                <w:szCs w:val="21"/>
              </w:rPr>
            </w:pPr>
          </w:p>
          <w:p w14:paraId="55A7E64C" w14:textId="0DA06D58" w:rsidR="00DB4262"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Handtekening </w:t>
            </w:r>
            <w:permStart w:id="2071283082" w:edGrp="everyone"/>
            <w:r w:rsidR="009F07AD" w:rsidRPr="009F07AD">
              <w:rPr>
                <w:color w:val="auto"/>
                <w:sz w:val="20"/>
                <w:szCs w:val="21"/>
              </w:rPr>
              <w:t>…………………………………….</w:t>
            </w:r>
            <w:permEnd w:id="2071283082"/>
          </w:p>
          <w:p w14:paraId="5C622386" w14:textId="77777777" w:rsidR="00DB4262" w:rsidRPr="009F07AD" w:rsidRDefault="00DB4262" w:rsidP="003B488F">
            <w:pPr>
              <w:pStyle w:val="Tabelnormaal"/>
              <w:spacing w:after="0" w:line="276" w:lineRule="auto"/>
              <w:jc w:val="left"/>
              <w:rPr>
                <w:color w:val="auto"/>
                <w:sz w:val="20"/>
                <w:szCs w:val="21"/>
              </w:rPr>
            </w:pPr>
          </w:p>
          <w:p w14:paraId="7A207B20" w14:textId="77777777" w:rsidR="006B757C" w:rsidRPr="009F07AD" w:rsidRDefault="006B757C" w:rsidP="003B488F">
            <w:pPr>
              <w:pStyle w:val="Tabelnormaal"/>
              <w:spacing w:after="0" w:line="276" w:lineRule="auto"/>
              <w:jc w:val="left"/>
              <w:rPr>
                <w:color w:val="auto"/>
                <w:sz w:val="20"/>
                <w:szCs w:val="21"/>
              </w:rPr>
            </w:pPr>
            <w:r w:rsidRPr="009F07AD">
              <w:rPr>
                <w:color w:val="auto"/>
                <w:sz w:val="20"/>
                <w:szCs w:val="21"/>
              </w:rPr>
              <w:t xml:space="preserve">► </w:t>
            </w:r>
            <w:r w:rsidR="00DB4262" w:rsidRPr="009F07AD">
              <w:rPr>
                <w:color w:val="auto"/>
                <w:sz w:val="20"/>
                <w:szCs w:val="21"/>
              </w:rPr>
              <w:t xml:space="preserve"> </w:t>
            </w:r>
            <w:r w:rsidRPr="009F07AD">
              <w:rPr>
                <w:color w:val="auto"/>
                <w:sz w:val="20"/>
                <w:szCs w:val="21"/>
              </w:rPr>
              <w:t xml:space="preserve">Deze verklaring dient door een bestuurder van de holding te worden ondertekend (zie onder kop </w:t>
            </w:r>
            <w:r w:rsidR="00DB4262" w:rsidRPr="009F07AD">
              <w:rPr>
                <w:color w:val="auto"/>
                <w:sz w:val="20"/>
                <w:szCs w:val="21"/>
              </w:rPr>
              <w:t xml:space="preserve">   </w:t>
            </w:r>
          </w:p>
          <w:p w14:paraId="59762C95" w14:textId="77777777" w:rsidR="00DB4262" w:rsidRPr="009F07AD" w:rsidRDefault="00DB4262" w:rsidP="003B488F">
            <w:pPr>
              <w:pStyle w:val="Tabelnormaal"/>
              <w:spacing w:after="0" w:line="276" w:lineRule="auto"/>
              <w:jc w:val="left"/>
              <w:rPr>
                <w:color w:val="auto"/>
                <w:sz w:val="20"/>
                <w:szCs w:val="21"/>
              </w:rPr>
            </w:pPr>
            <w:r w:rsidRPr="009F07AD">
              <w:rPr>
                <w:b/>
                <w:sz w:val="32"/>
              </w:rPr>
              <w:t xml:space="preserve">   </w:t>
            </w:r>
            <w:r w:rsidRPr="009F07AD">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9F07AD">
              <w:rPr>
                <w:sz w:val="20"/>
                <w:szCs w:val="21"/>
              </w:rPr>
              <w:t xml:space="preserve">      </w:t>
            </w:r>
            <w:r w:rsidRPr="009F07AD">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11"/>
      <w:footerReference w:type="even" r:id="rId12"/>
      <w:footerReference w:type="default" r:id="rId13"/>
      <w:headerReference w:type="first" r:id="rId14"/>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21CB" w14:textId="77777777" w:rsidR="00AE7724" w:rsidRDefault="00AE7724">
      <w:r>
        <w:separator/>
      </w:r>
    </w:p>
  </w:endnote>
  <w:endnote w:type="continuationSeparator" w:id="0">
    <w:p w14:paraId="3C50518C"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356297"/>
      <w:docPartObj>
        <w:docPartGallery w:val="Page Numbers (Bottom of Page)"/>
        <w:docPartUnique/>
      </w:docPartObj>
    </w:sdtPr>
    <w:sdtEndPr/>
    <w:sdtContent>
      <w:sdt>
        <w:sdtPr>
          <w:id w:val="-1705238520"/>
          <w:docPartObj>
            <w:docPartGallery w:val="Page Numbers (Top of Page)"/>
            <w:docPartUnique/>
          </w:docPartObj>
        </w:sdtPr>
        <w:sdtEndPr/>
        <w:sdtContent>
          <w:p w14:paraId="6713A6D0" w14:textId="73E54CE1" w:rsidR="00CE2377" w:rsidRPr="009F07AD" w:rsidRDefault="009F07AD" w:rsidP="009F07AD">
            <w:pPr>
              <w:pStyle w:val="Voettekst"/>
            </w:pPr>
            <w:r w:rsidRPr="009F07AD">
              <w:t xml:space="preserve">Pagina </w:t>
            </w:r>
            <w:r w:rsidRPr="009F07AD">
              <w:rPr>
                <w:sz w:val="24"/>
                <w:szCs w:val="24"/>
              </w:rPr>
              <w:fldChar w:fldCharType="begin"/>
            </w:r>
            <w:r w:rsidRPr="009F07AD">
              <w:instrText>PAGE</w:instrText>
            </w:r>
            <w:r w:rsidRPr="009F07AD">
              <w:rPr>
                <w:sz w:val="24"/>
                <w:szCs w:val="24"/>
              </w:rPr>
              <w:fldChar w:fldCharType="separate"/>
            </w:r>
            <w:r w:rsidRPr="009F07AD">
              <w:t>2</w:t>
            </w:r>
            <w:r w:rsidRPr="009F07AD">
              <w:rPr>
                <w:sz w:val="24"/>
                <w:szCs w:val="24"/>
              </w:rPr>
              <w:fldChar w:fldCharType="end"/>
            </w:r>
            <w:r w:rsidRPr="009F07AD">
              <w:t xml:space="preserve"> van </w:t>
            </w:r>
            <w:r w:rsidRPr="009F07AD">
              <w:rPr>
                <w:sz w:val="24"/>
                <w:szCs w:val="24"/>
              </w:rPr>
              <w:fldChar w:fldCharType="begin"/>
            </w:r>
            <w:r w:rsidRPr="009F07AD">
              <w:instrText>NUMPAGES</w:instrText>
            </w:r>
            <w:r w:rsidRPr="009F07AD">
              <w:rPr>
                <w:sz w:val="24"/>
                <w:szCs w:val="24"/>
              </w:rPr>
              <w:fldChar w:fldCharType="separate"/>
            </w:r>
            <w:r w:rsidRPr="009F07AD">
              <w:t>2</w:t>
            </w:r>
            <w:r w:rsidRPr="009F07AD">
              <w:rPr>
                <w:sz w:val="24"/>
                <w:szCs w:val="24"/>
              </w:rPr>
              <w:fldChar w:fldCharType="end"/>
            </w:r>
            <w:r>
              <w:tab/>
            </w:r>
            <w:r>
              <w:rPr>
                <w:noProof/>
              </w:rPr>
              <w:t xml:space="preserve">                                                                                                                               </w:t>
            </w:r>
            <w:r w:rsidRPr="00724BA9">
              <w:rPr>
                <w:noProof/>
              </w:rPr>
              <w:drawing>
                <wp:inline distT="0" distB="0" distL="0" distR="0" wp14:anchorId="3D591511" wp14:editId="1D8A07EB">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C2079" w14:textId="77777777" w:rsidR="00AE7724" w:rsidRDefault="00AE7724">
      <w:r>
        <w:separator/>
      </w:r>
    </w:p>
  </w:footnote>
  <w:footnote w:type="continuationSeparator" w:id="0">
    <w:p w14:paraId="2AFB0D05"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8B1D9" w14:textId="558CB659" w:rsidR="00651E42" w:rsidRDefault="00651E42">
    <w:pPr>
      <w:pStyle w:val="Koptekst"/>
    </w:pPr>
  </w:p>
  <w:p w14:paraId="559BB8C8" w14:textId="387F5274"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8240"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4330206">
    <w:abstractNumId w:val="41"/>
  </w:num>
  <w:num w:numId="2" w16cid:durableId="1920406284">
    <w:abstractNumId w:val="19"/>
  </w:num>
  <w:num w:numId="3" w16cid:durableId="1451972364">
    <w:abstractNumId w:val="1"/>
  </w:num>
  <w:num w:numId="4" w16cid:durableId="1055467291">
    <w:abstractNumId w:val="2"/>
  </w:num>
  <w:num w:numId="5" w16cid:durableId="121462237">
    <w:abstractNumId w:val="6"/>
  </w:num>
  <w:num w:numId="6" w16cid:durableId="436215305">
    <w:abstractNumId w:val="34"/>
  </w:num>
  <w:num w:numId="7" w16cid:durableId="1238978311">
    <w:abstractNumId w:val="18"/>
  </w:num>
  <w:num w:numId="8" w16cid:durableId="1307541189">
    <w:abstractNumId w:val="10"/>
  </w:num>
  <w:num w:numId="9" w16cid:durableId="1212499347">
    <w:abstractNumId w:val="14"/>
  </w:num>
  <w:num w:numId="10" w16cid:durableId="1268660681">
    <w:abstractNumId w:val="17"/>
  </w:num>
  <w:num w:numId="11" w16cid:durableId="1771974386">
    <w:abstractNumId w:val="12"/>
  </w:num>
  <w:num w:numId="12" w16cid:durableId="737440515">
    <w:abstractNumId w:val="16"/>
  </w:num>
  <w:num w:numId="13" w16cid:durableId="1929148177">
    <w:abstractNumId w:val="27"/>
  </w:num>
  <w:num w:numId="14" w16cid:durableId="1352998519">
    <w:abstractNumId w:val="43"/>
  </w:num>
  <w:num w:numId="15" w16cid:durableId="1347248826">
    <w:abstractNumId w:val="24"/>
  </w:num>
  <w:num w:numId="16" w16cid:durableId="757869165">
    <w:abstractNumId w:val="0"/>
  </w:num>
  <w:num w:numId="17" w16cid:durableId="1121536751">
    <w:abstractNumId w:val="5"/>
  </w:num>
  <w:num w:numId="18" w16cid:durableId="896358237">
    <w:abstractNumId w:val="36"/>
  </w:num>
  <w:num w:numId="19" w16cid:durableId="980303878">
    <w:abstractNumId w:val="4"/>
  </w:num>
  <w:num w:numId="20" w16cid:durableId="1972401689">
    <w:abstractNumId w:val="42"/>
  </w:num>
  <w:num w:numId="21" w16cid:durableId="302077607">
    <w:abstractNumId w:val="22"/>
  </w:num>
  <w:num w:numId="22" w16cid:durableId="1495220241">
    <w:abstractNumId w:val="23"/>
  </w:num>
  <w:num w:numId="23" w16cid:durableId="237399820">
    <w:abstractNumId w:val="44"/>
  </w:num>
  <w:num w:numId="24" w16cid:durableId="1509827072">
    <w:abstractNumId w:val="30"/>
  </w:num>
  <w:num w:numId="25" w16cid:durableId="1934316176">
    <w:abstractNumId w:val="19"/>
  </w:num>
  <w:num w:numId="26" w16cid:durableId="320500352">
    <w:abstractNumId w:val="35"/>
  </w:num>
  <w:num w:numId="27" w16cid:durableId="1695495696">
    <w:abstractNumId w:val="37"/>
  </w:num>
  <w:num w:numId="28" w16cid:durableId="1259368105">
    <w:abstractNumId w:val="38"/>
  </w:num>
  <w:num w:numId="29" w16cid:durableId="1369722540">
    <w:abstractNumId w:val="9"/>
  </w:num>
  <w:num w:numId="30" w16cid:durableId="1982614883">
    <w:abstractNumId w:val="13"/>
  </w:num>
  <w:num w:numId="31" w16cid:durableId="1512833070">
    <w:abstractNumId w:val="28"/>
  </w:num>
  <w:num w:numId="32" w16cid:durableId="279384134">
    <w:abstractNumId w:val="33"/>
  </w:num>
  <w:num w:numId="33" w16cid:durableId="1141194559">
    <w:abstractNumId w:val="20"/>
  </w:num>
  <w:num w:numId="34" w16cid:durableId="962927776">
    <w:abstractNumId w:val="26"/>
  </w:num>
  <w:num w:numId="35" w16cid:durableId="902256346">
    <w:abstractNumId w:val="21"/>
  </w:num>
  <w:num w:numId="36" w16cid:durableId="661390952">
    <w:abstractNumId w:val="40"/>
  </w:num>
  <w:num w:numId="37" w16cid:durableId="1690790213">
    <w:abstractNumId w:val="15"/>
  </w:num>
  <w:num w:numId="38" w16cid:durableId="1410885488">
    <w:abstractNumId w:val="32"/>
  </w:num>
  <w:num w:numId="39" w16cid:durableId="699597955">
    <w:abstractNumId w:val="39"/>
  </w:num>
  <w:num w:numId="40" w16cid:durableId="677194699">
    <w:abstractNumId w:val="8"/>
  </w:num>
  <w:num w:numId="41" w16cid:durableId="1465611291">
    <w:abstractNumId w:val="29"/>
  </w:num>
  <w:num w:numId="42" w16cid:durableId="1677880393">
    <w:abstractNumId w:val="31"/>
  </w:num>
  <w:num w:numId="43" w16cid:durableId="897324756">
    <w:abstractNumId w:val="25"/>
  </w:num>
  <w:num w:numId="44" w16cid:durableId="2136092990">
    <w:abstractNumId w:val="7"/>
  </w:num>
  <w:num w:numId="45" w16cid:durableId="840589229">
    <w:abstractNumId w:val="11"/>
  </w:num>
  <w:num w:numId="46" w16cid:durableId="780611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3q+pN91v3+f+T1x8peuuppcvLg9afugjY5A5R+H/Dv+0xgsvfRh2RhA/6Tvevv7Kd11G1JTFoO0oc25RmKlIZw==" w:salt="9upX8yMOxKh4e8b6HpkwuA=="/>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C0719"/>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329BC"/>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E7465"/>
    <w:rsid w:val="009F07AD"/>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974B1"/>
    <w:rsid w:val="00CB32BA"/>
    <w:rsid w:val="00CB33A3"/>
    <w:rsid w:val="00CB3822"/>
    <w:rsid w:val="00CB7275"/>
    <w:rsid w:val="00CC4999"/>
    <w:rsid w:val="00CD1728"/>
    <w:rsid w:val="00CD2B12"/>
    <w:rsid w:val="00CE2377"/>
    <w:rsid w:val="00CE254B"/>
    <w:rsid w:val="00CE380D"/>
    <w:rsid w:val="00CF7398"/>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A5D9B"/>
    <w:rsid w:val="00DB061B"/>
    <w:rsid w:val="00DB4262"/>
    <w:rsid w:val="00DB7AF4"/>
    <w:rsid w:val="00DC62EE"/>
    <w:rsid w:val="00DC771E"/>
    <w:rsid w:val="00DD55B1"/>
    <w:rsid w:val="00DE11FC"/>
    <w:rsid w:val="00DE4138"/>
    <w:rsid w:val="00DF1E59"/>
    <w:rsid w:val="00DF4B08"/>
    <w:rsid w:val="00DF643A"/>
    <w:rsid w:val="00DF7743"/>
    <w:rsid w:val="00E07500"/>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qFormat/>
    <w:rsid w:val="00DC62EE"/>
    <w:pPr>
      <w:keepNext/>
      <w:numPr>
        <w:numId w:val="2"/>
      </w:numPr>
      <w:spacing w:after="480"/>
      <w:ind w:left="431" w:hanging="431"/>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C7068FBD48914D9739D7DE5C0B610E" ma:contentTypeVersion="3" ma:contentTypeDescription="Create a new document." ma:contentTypeScope="" ma:versionID="345d2af1b699eee961d224a4049b78cb">
  <xsd:schema xmlns:xsd="http://www.w3.org/2001/XMLSchema" xmlns:xs="http://www.w3.org/2001/XMLSchema" xmlns:p="http://schemas.microsoft.com/office/2006/metadata/properties" xmlns:ns2="07e21bd2-987d-43be-80a1-b2a0020341d6" targetNamespace="http://schemas.microsoft.com/office/2006/metadata/properties" ma:root="true" ma:fieldsID="69ec1cc80362df10751c84985228a4ee" ns2:_="">
    <xsd:import namespace="07e21bd2-987d-43be-80a1-b2a0020341d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21bd2-987d-43be-80a1-b2a002034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2.xml><?xml version="1.0" encoding="utf-8"?>
<ds:datastoreItem xmlns:ds="http://schemas.openxmlformats.org/officeDocument/2006/customXml" ds:itemID="{750082FB-311C-4FD0-BE0A-AE00A49675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CF4518-799B-427E-B41E-B4ABDEE89D92}">
  <ds:schemaRefs>
    <ds:schemaRef ds:uri="http://schemas.microsoft.com/sharepoint/v3/contenttype/forms"/>
  </ds:schemaRefs>
</ds:datastoreItem>
</file>

<file path=customXml/itemProps4.xml><?xml version="1.0" encoding="utf-8"?>
<ds:datastoreItem xmlns:ds="http://schemas.openxmlformats.org/officeDocument/2006/customXml" ds:itemID="{3CEF19A8-9A21-4BC5-A1F7-FCDB506EFF35}"/>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2127</Characters>
  <Application>Microsoft Office Word</Application>
  <DocSecurity>8</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2508</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2020-07-16T08:14:00Z</dcterms:created>
  <dcterms:modified xsi:type="dcterms:W3CDTF">2026-01-16T14:14:00Z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0x010100FAC7068FBD48914D9739D7DE5C0B610E</vt:lpwstr>
  </property>
</Properties>
</file>