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052BA" w14:textId="6EFEAECE" w:rsidR="002D674A" w:rsidRDefault="00967E22" w:rsidP="00967E22">
      <w:pPr>
        <w:pStyle w:val="Heading1titel"/>
      </w:pPr>
      <w:r>
        <w:t>B</w:t>
      </w:r>
      <w:r w:rsidR="0091712B">
        <w:t xml:space="preserve">ijlage </w:t>
      </w:r>
      <w:r w:rsidR="00D93B71">
        <w:t>O</w:t>
      </w:r>
      <w:r w:rsidR="0091712B">
        <w:t xml:space="preserve"> -</w:t>
      </w:r>
      <w:r>
        <w:t xml:space="preserve"> Verklaring</w:t>
      </w:r>
      <w:r w:rsidR="005619EA">
        <w:t xml:space="preserve"> </w:t>
      </w:r>
      <w:r w:rsidR="00BA100B">
        <w:t>inzet derden</w:t>
      </w:r>
    </w:p>
    <w:p w14:paraId="445CEF81" w14:textId="77777777" w:rsidR="002D674A" w:rsidRDefault="002D674A" w:rsidP="002D674A"/>
    <w:p w14:paraId="7C3574DA" w14:textId="77777777" w:rsidR="00460A44" w:rsidRPr="00D36D35" w:rsidRDefault="00460A44" w:rsidP="00460A44">
      <w:pPr>
        <w:rPr>
          <w:b/>
          <w:bCs/>
        </w:rPr>
      </w:pPr>
      <w:r w:rsidRPr="00D36D35">
        <w:rPr>
          <w:b/>
          <w:bCs/>
        </w:rPr>
        <w:t>Naam bedrijf</w:t>
      </w:r>
      <w:r w:rsidRPr="00D36D35">
        <w:rPr>
          <w:b/>
          <w:bCs/>
        </w:rPr>
        <w:tab/>
      </w:r>
      <w:r w:rsidRPr="00D36D35">
        <w:rPr>
          <w:b/>
          <w:bCs/>
        </w:rPr>
        <w:tab/>
        <w:t>:</w:t>
      </w:r>
      <w:r w:rsidRPr="00D36D35">
        <w:rPr>
          <w:b/>
          <w:bCs/>
        </w:rPr>
        <w:tab/>
      </w:r>
      <w:r w:rsidRPr="00D36D35">
        <w:rPr>
          <w:b/>
          <w:bCs/>
        </w:rPr>
        <w:tab/>
      </w:r>
    </w:p>
    <w:p w14:paraId="29D0DB50" w14:textId="77777777" w:rsidR="00460A44" w:rsidRPr="00D36D35" w:rsidRDefault="00460A44" w:rsidP="00460A44">
      <w:pPr>
        <w:rPr>
          <w:b/>
          <w:bCs/>
        </w:rPr>
      </w:pPr>
      <w:r w:rsidRPr="00D36D35">
        <w:rPr>
          <w:b/>
          <w:bCs/>
        </w:rPr>
        <w:t xml:space="preserve">Adres           </w:t>
      </w:r>
      <w:r w:rsidRPr="00D36D35">
        <w:rPr>
          <w:b/>
          <w:bCs/>
        </w:rPr>
        <w:tab/>
      </w:r>
      <w:r w:rsidRPr="00D36D35">
        <w:rPr>
          <w:b/>
          <w:bCs/>
        </w:rPr>
        <w:tab/>
        <w:t>:</w:t>
      </w:r>
    </w:p>
    <w:p w14:paraId="4C7A5950" w14:textId="77777777" w:rsidR="00460A44" w:rsidRPr="00D36D35" w:rsidRDefault="00460A44" w:rsidP="00460A44">
      <w:pPr>
        <w:rPr>
          <w:b/>
          <w:bCs/>
        </w:rPr>
      </w:pPr>
      <w:r w:rsidRPr="00D36D35">
        <w:rPr>
          <w:b/>
          <w:bCs/>
        </w:rPr>
        <w:t xml:space="preserve">Postcode en plaats </w:t>
      </w:r>
      <w:r w:rsidRPr="00D36D35">
        <w:rPr>
          <w:b/>
          <w:bCs/>
        </w:rPr>
        <w:tab/>
        <w:t>:</w:t>
      </w:r>
    </w:p>
    <w:p w14:paraId="45230796" w14:textId="77777777" w:rsidR="00BA100B" w:rsidRDefault="00BA100B" w:rsidP="00BA100B">
      <w:r>
        <w:tab/>
      </w:r>
      <w:r>
        <w:tab/>
      </w:r>
      <w:r>
        <w:tab/>
      </w:r>
      <w:r>
        <w:tab/>
        <w:t xml:space="preserve">Hierna te noemen: </w:t>
      </w:r>
      <w:r w:rsidRPr="00457155">
        <w:rPr>
          <w:b/>
        </w:rPr>
        <w:t>de vennootschap</w:t>
      </w:r>
    </w:p>
    <w:p w14:paraId="6BE6D404" w14:textId="77777777" w:rsidR="00BA100B" w:rsidRDefault="00BA100B" w:rsidP="00BA100B"/>
    <w:p w14:paraId="62EEFC93" w14:textId="77777777" w:rsidR="00A54432" w:rsidRDefault="00A54432" w:rsidP="00BA100B"/>
    <w:p w14:paraId="11608515" w14:textId="43EC7FC8" w:rsidR="00BA100B" w:rsidRDefault="00BA100B" w:rsidP="00BA100B">
      <w:r>
        <w:t xml:space="preserve">Ondergetekende, </w:t>
      </w:r>
    </w:p>
    <w:p w14:paraId="3EDE3233" w14:textId="77777777" w:rsidR="00BA100B" w:rsidRDefault="00BA100B" w:rsidP="00BA100B"/>
    <w:p w14:paraId="6D389183" w14:textId="77777777" w:rsidR="00BA100B" w:rsidRDefault="00BA100B" w:rsidP="00BA100B">
      <w:r w:rsidRPr="0093556C">
        <w:t>Overwegende</w:t>
      </w:r>
      <w:r>
        <w:t>,</w:t>
      </w:r>
    </w:p>
    <w:p w14:paraId="2E333744" w14:textId="07EE9560" w:rsidR="00BA100B" w:rsidRDefault="00BA100B" w:rsidP="006612A0">
      <w:pPr>
        <w:pStyle w:val="Lijstalinea"/>
        <w:numPr>
          <w:ilvl w:val="0"/>
          <w:numId w:val="18"/>
        </w:numPr>
      </w:pPr>
      <w:r>
        <w:t>dat &lt;</w:t>
      </w:r>
      <w:r w:rsidRPr="006612A0">
        <w:rPr>
          <w:highlight w:val="yellow"/>
        </w:rPr>
        <w:t>naam Inschrijver</w:t>
      </w:r>
      <w:r>
        <w:t>&gt; voornemens is in te schrijven op de aanbesteding</w:t>
      </w:r>
      <w:r w:rsidR="00641726">
        <w:t xml:space="preserve"> </w:t>
      </w:r>
    </w:p>
    <w:p w14:paraId="7B634776" w14:textId="180D9AD8" w:rsidR="00BA100B" w:rsidRDefault="00BA100B" w:rsidP="006612A0">
      <w:pPr>
        <w:pStyle w:val="Lijstalinea"/>
        <w:numPr>
          <w:ilvl w:val="0"/>
          <w:numId w:val="18"/>
        </w:numPr>
      </w:pPr>
      <w:r>
        <w:t>dat Inschrijver zich beroept op de bekwaamheid van de vennootschap ten aanzien van de in de het Uniform Europees Aanbestedingsdocument (UEA) vermelde</w:t>
      </w:r>
    </w:p>
    <w:p w14:paraId="2AB967CA" w14:textId="77777777" w:rsidR="00BA100B" w:rsidRDefault="00BA100B" w:rsidP="00BA100B"/>
    <w:p w14:paraId="25CF75D8" w14:textId="77777777" w:rsidR="00BA100B" w:rsidRDefault="00BA100B" w:rsidP="00BA100B">
      <w:r>
        <w:t>verklaart dat:</w:t>
      </w:r>
    </w:p>
    <w:p w14:paraId="518AA65E" w14:textId="5EC5A744" w:rsidR="00BA100B" w:rsidRDefault="00BA100B" w:rsidP="006612A0">
      <w:pPr>
        <w:pStyle w:val="Lijstalinea"/>
        <w:numPr>
          <w:ilvl w:val="0"/>
          <w:numId w:val="20"/>
        </w:numPr>
      </w:pPr>
      <w:r>
        <w:t>de vennootschap (de derde) haar middelen volledig ter beschikking zal stellen aan Inschrijver, zodat Inschrijver daadwerkelijk kan beschikken over de voor de uitvoering van de aan te besteden opdracht noodzakelijke middelen van de vennootschap.</w:t>
      </w:r>
    </w:p>
    <w:p w14:paraId="301C41DE" w14:textId="4FE9B71E" w:rsidR="00BA100B" w:rsidRDefault="00BA100B" w:rsidP="00AD13E6"/>
    <w:p w14:paraId="01A0C848" w14:textId="77777777" w:rsidR="00A54432" w:rsidRDefault="00A54432" w:rsidP="00AD13E6">
      <w:pPr>
        <w:spacing w:line="240" w:lineRule="auto"/>
      </w:pPr>
    </w:p>
    <w:p w14:paraId="1FF2E29E" w14:textId="77777777" w:rsidR="00A54432" w:rsidRDefault="00A54432" w:rsidP="00AD13E6">
      <w:pPr>
        <w:spacing w:line="240" w:lineRule="auto"/>
      </w:pPr>
    </w:p>
    <w:p w14:paraId="7C765FFF" w14:textId="10301719" w:rsidR="00BA100B" w:rsidRDefault="00BA100B" w:rsidP="00AD13E6">
      <w:pPr>
        <w:spacing w:line="240" w:lineRule="auto"/>
      </w:pPr>
      <w:r>
        <w:t>Plaats</w:t>
      </w:r>
      <w:r>
        <w:tab/>
      </w:r>
      <w:r>
        <w:tab/>
      </w:r>
      <w:r>
        <w:tab/>
      </w:r>
      <w:r>
        <w:tab/>
      </w:r>
      <w:r>
        <w:tab/>
      </w:r>
      <w:r>
        <w:tab/>
        <w:t>Datum</w:t>
      </w:r>
    </w:p>
    <w:p w14:paraId="644DA143" w14:textId="77777777" w:rsidR="00BA100B" w:rsidRDefault="00BA100B" w:rsidP="00BA100B"/>
    <w:p w14:paraId="11306946" w14:textId="77777777" w:rsidR="00BA100B" w:rsidRDefault="00BA100B" w:rsidP="00BA100B">
      <w:r>
        <w:t>………………</w:t>
      </w:r>
      <w:r>
        <w:tab/>
      </w:r>
      <w:r>
        <w:tab/>
      </w:r>
      <w:r>
        <w:tab/>
      </w:r>
      <w:r>
        <w:tab/>
      </w:r>
      <w:r>
        <w:tab/>
        <w:t>………………</w:t>
      </w:r>
    </w:p>
    <w:p w14:paraId="0943656B" w14:textId="77777777" w:rsidR="00BA100B" w:rsidRDefault="00BA100B" w:rsidP="00BA100B">
      <w:r>
        <w:t>Naam</w:t>
      </w:r>
      <w:r>
        <w:tab/>
      </w:r>
      <w:r>
        <w:tab/>
      </w:r>
      <w:r>
        <w:tab/>
      </w:r>
      <w:r>
        <w:tab/>
      </w:r>
      <w:r>
        <w:tab/>
      </w:r>
      <w:r>
        <w:tab/>
        <w:t>Functie</w:t>
      </w:r>
    </w:p>
    <w:p w14:paraId="79967C2E" w14:textId="77777777" w:rsidR="00BA100B" w:rsidRDefault="00BA100B" w:rsidP="00BA100B"/>
    <w:p w14:paraId="1D26E766" w14:textId="77777777" w:rsidR="00BA100B" w:rsidRDefault="00BA100B" w:rsidP="00BA100B">
      <w:r>
        <w:t>………………</w:t>
      </w:r>
      <w:r>
        <w:tab/>
      </w:r>
      <w:r>
        <w:tab/>
      </w:r>
      <w:r>
        <w:tab/>
      </w:r>
      <w:r>
        <w:tab/>
      </w:r>
      <w:r>
        <w:tab/>
        <w:t>………………</w:t>
      </w:r>
    </w:p>
    <w:p w14:paraId="7888031A" w14:textId="77777777" w:rsidR="00BA100B" w:rsidRDefault="00BA100B" w:rsidP="00BA100B"/>
    <w:p w14:paraId="14EBEE7D" w14:textId="77777777" w:rsidR="00BA100B" w:rsidRDefault="00BA100B" w:rsidP="00BA100B">
      <w:pPr>
        <w:pBdr>
          <w:bottom w:val="single" w:sz="6" w:space="1" w:color="auto"/>
        </w:pBdr>
      </w:pPr>
      <w:r>
        <w:t>Handtekening</w:t>
      </w:r>
    </w:p>
    <w:p w14:paraId="3A28F692" w14:textId="77777777" w:rsidR="00BA100B" w:rsidRDefault="00BA100B" w:rsidP="00BA100B">
      <w:pPr>
        <w:pBdr>
          <w:bottom w:val="single" w:sz="6" w:space="1" w:color="auto"/>
        </w:pBdr>
      </w:pPr>
    </w:p>
    <w:p w14:paraId="50880B9D" w14:textId="77777777" w:rsidR="00BA100B" w:rsidRDefault="00BA100B" w:rsidP="00BA100B">
      <w:pPr>
        <w:pBdr>
          <w:bottom w:val="single" w:sz="6" w:space="1" w:color="auto"/>
        </w:pBdr>
      </w:pPr>
    </w:p>
    <w:p w14:paraId="0E32784E" w14:textId="77777777" w:rsidR="00BA100B" w:rsidRDefault="00BA100B" w:rsidP="00BA100B"/>
    <w:p w14:paraId="09CBE881" w14:textId="77777777" w:rsidR="006612A0" w:rsidRDefault="006612A0">
      <w:pPr>
        <w:spacing w:line="240" w:lineRule="auto"/>
        <w:rPr>
          <w:rFonts w:cs="Calibri"/>
          <w:szCs w:val="16"/>
        </w:rPr>
      </w:pPr>
      <w:r>
        <w:rPr>
          <w:rFonts w:cs="Calibri"/>
          <w:szCs w:val="16"/>
        </w:rPr>
        <w:br w:type="page"/>
      </w:r>
    </w:p>
    <w:p w14:paraId="413DFBE3" w14:textId="3B7B71DC" w:rsidR="00BA100B" w:rsidRPr="00AB3D14" w:rsidRDefault="00BA100B" w:rsidP="00BA100B">
      <w:pPr>
        <w:spacing w:before="144" w:after="144"/>
        <w:rPr>
          <w:rFonts w:cs="Calibri"/>
          <w:szCs w:val="16"/>
        </w:rPr>
      </w:pPr>
      <w:r w:rsidRPr="00AB3D14">
        <w:rPr>
          <w:rFonts w:cs="Calibri"/>
          <w:szCs w:val="16"/>
        </w:rPr>
        <w:lastRenderedPageBreak/>
        <w:t xml:space="preserve">Mede-ondergetekende (namens de </w:t>
      </w:r>
      <w:r>
        <w:rPr>
          <w:rFonts w:cs="Calibri"/>
          <w:szCs w:val="16"/>
        </w:rPr>
        <w:t xml:space="preserve">Inschrijver </w:t>
      </w:r>
      <w:r w:rsidRPr="00AB3D14">
        <w:rPr>
          <w:rFonts w:cs="Calibri"/>
          <w:szCs w:val="16"/>
        </w:rPr>
        <w:t>die zich aanmeldt)</w:t>
      </w:r>
    </w:p>
    <w:p w14:paraId="01F50C1C" w14:textId="77777777" w:rsidR="00BA100B" w:rsidRPr="00AB3D14" w:rsidRDefault="00BA100B" w:rsidP="00BA100B">
      <w:pPr>
        <w:spacing w:before="144" w:after="144"/>
        <w:rPr>
          <w:rFonts w:cs="Calibri"/>
          <w:szCs w:val="16"/>
        </w:rPr>
      </w:pPr>
      <w:r>
        <w:rPr>
          <w:rFonts w:cs="Calibri"/>
          <w:szCs w:val="16"/>
        </w:rPr>
        <w:t>V</w:t>
      </w:r>
      <w:r w:rsidRPr="00AB3D14">
        <w:rPr>
          <w:rFonts w:cs="Calibri"/>
          <w:szCs w:val="16"/>
        </w:rPr>
        <w:t xml:space="preserve">erklaart door </w:t>
      </w:r>
      <w:proofErr w:type="spellStart"/>
      <w:r w:rsidRPr="00AB3D14">
        <w:rPr>
          <w:rFonts w:cs="Calibri"/>
          <w:szCs w:val="16"/>
        </w:rPr>
        <w:t>mede-ondertekening</w:t>
      </w:r>
      <w:proofErr w:type="spellEnd"/>
      <w:r w:rsidRPr="00AB3D14">
        <w:rPr>
          <w:rFonts w:cs="Calibri"/>
          <w:szCs w:val="16"/>
        </w:rPr>
        <w:t xml:space="preserve"> van deze verklaring de terbeschikkingstelling van de middelen van de vennootschap te aanvaarden en deze middelen voor de opdracht - ingeval van gunning - daadwerkelijk te zullen inzetten.</w:t>
      </w:r>
    </w:p>
    <w:p w14:paraId="30DE3D14" w14:textId="77777777" w:rsidR="00BA100B" w:rsidRDefault="00BA100B" w:rsidP="00BA100B">
      <w:r>
        <w:t>Plaats</w:t>
      </w:r>
      <w:r>
        <w:tab/>
      </w:r>
      <w:r>
        <w:tab/>
      </w:r>
      <w:r>
        <w:tab/>
      </w:r>
      <w:r>
        <w:tab/>
      </w:r>
      <w:r>
        <w:tab/>
      </w:r>
      <w:r>
        <w:tab/>
        <w:t>Datum</w:t>
      </w:r>
    </w:p>
    <w:p w14:paraId="58D9F6DE" w14:textId="77777777" w:rsidR="00BA100B" w:rsidRDefault="00BA100B" w:rsidP="00BA100B"/>
    <w:p w14:paraId="3CE081E2" w14:textId="77777777" w:rsidR="00BA100B" w:rsidRDefault="00BA100B" w:rsidP="00BA100B">
      <w:r>
        <w:t>………………</w:t>
      </w:r>
      <w:r>
        <w:tab/>
      </w:r>
      <w:r>
        <w:tab/>
      </w:r>
      <w:r>
        <w:tab/>
      </w:r>
      <w:r>
        <w:tab/>
      </w:r>
      <w:r>
        <w:tab/>
        <w:t>………………</w:t>
      </w:r>
    </w:p>
    <w:p w14:paraId="0BE38FC6" w14:textId="77777777" w:rsidR="00BA100B" w:rsidRDefault="00BA100B" w:rsidP="00BA100B">
      <w:r>
        <w:t>Naam</w:t>
      </w:r>
      <w:r>
        <w:tab/>
      </w:r>
      <w:r>
        <w:tab/>
      </w:r>
      <w:r>
        <w:tab/>
      </w:r>
      <w:r>
        <w:tab/>
      </w:r>
      <w:r>
        <w:tab/>
      </w:r>
      <w:r>
        <w:tab/>
        <w:t>Functie</w:t>
      </w:r>
    </w:p>
    <w:p w14:paraId="340F5C26" w14:textId="77777777" w:rsidR="00BA100B" w:rsidRDefault="00BA100B" w:rsidP="00BA100B"/>
    <w:p w14:paraId="4C4EE0A4" w14:textId="77777777" w:rsidR="00BA100B" w:rsidRDefault="00BA100B" w:rsidP="00BA100B">
      <w:r>
        <w:t>………………</w:t>
      </w:r>
      <w:r>
        <w:tab/>
      </w:r>
      <w:r>
        <w:tab/>
      </w:r>
      <w:r>
        <w:tab/>
      </w:r>
      <w:r>
        <w:tab/>
      </w:r>
      <w:r>
        <w:tab/>
        <w:t>………………</w:t>
      </w:r>
    </w:p>
    <w:p w14:paraId="090CCE52" w14:textId="77777777" w:rsidR="00BA100B" w:rsidRDefault="00BA100B" w:rsidP="00BA100B"/>
    <w:p w14:paraId="4B53D1FE" w14:textId="77777777" w:rsidR="00BA100B" w:rsidRDefault="00BA100B" w:rsidP="00BA100B">
      <w:pPr>
        <w:pBdr>
          <w:bottom w:val="single" w:sz="6" w:space="1" w:color="auto"/>
        </w:pBdr>
      </w:pPr>
      <w:r>
        <w:t>Handtekening</w:t>
      </w:r>
    </w:p>
    <w:p w14:paraId="69ABCB92" w14:textId="77777777" w:rsidR="00BA100B" w:rsidRDefault="00BA100B" w:rsidP="00BA100B">
      <w:pPr>
        <w:pBdr>
          <w:bottom w:val="single" w:sz="6" w:space="1" w:color="auto"/>
        </w:pBdr>
      </w:pPr>
    </w:p>
    <w:p w14:paraId="7EAD991F" w14:textId="77777777" w:rsidR="00BA100B" w:rsidRDefault="00BA100B" w:rsidP="00BA100B">
      <w:pPr>
        <w:pBdr>
          <w:bottom w:val="single" w:sz="6" w:space="1" w:color="auto"/>
        </w:pBdr>
      </w:pPr>
    </w:p>
    <w:p w14:paraId="64D8287B" w14:textId="77777777" w:rsidR="00BA100B" w:rsidRDefault="00BA100B" w:rsidP="00BA100B"/>
    <w:p w14:paraId="452C707C" w14:textId="6ACB6ED6" w:rsidR="00247A23" w:rsidRDefault="00247A23" w:rsidP="00BA100B"/>
    <w:sectPr w:rsidR="00247A23"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98FD1" w14:textId="77777777" w:rsidR="00544872" w:rsidRDefault="00544872">
      <w:r>
        <w:separator/>
      </w:r>
    </w:p>
  </w:endnote>
  <w:endnote w:type="continuationSeparator" w:id="0">
    <w:p w14:paraId="2634D799" w14:textId="77777777" w:rsidR="00544872" w:rsidRDefault="0054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09E130CB"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F199751"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296254"/>
      <w:docPartObj>
        <w:docPartGallery w:val="Page Numbers (Bottom of Page)"/>
        <w:docPartUnique/>
      </w:docPartObj>
    </w:sdtPr>
    <w:sdtEndPr/>
    <w:sdtContent>
      <w:p w14:paraId="1DDEC1D2" w14:textId="77777777" w:rsidR="005C1431" w:rsidRDefault="00930C49">
        <w:pPr>
          <w:pStyle w:val="Voettekst"/>
          <w:jc w:val="right"/>
        </w:pPr>
        <w:r>
          <w:rPr>
            <w:noProof/>
          </w:rPr>
          <w:drawing>
            <wp:anchor distT="0" distB="0" distL="114300" distR="114300" simplePos="0" relativeHeight="251658240" behindDoc="1" locked="0" layoutInCell="1" allowOverlap="1" wp14:anchorId="4F028D17" wp14:editId="2FEB8F16">
              <wp:simplePos x="0" y="0"/>
              <wp:positionH relativeFrom="page">
                <wp:align>left</wp:align>
              </wp:positionH>
              <wp:positionV relativeFrom="paragraph">
                <wp:posOffset>13408</wp:posOffset>
              </wp:positionV>
              <wp:extent cx="3489960" cy="1264920"/>
              <wp:effectExtent l="0" t="0" r="0" b="0"/>
              <wp:wrapNone/>
              <wp:docPr id="3" name="Afbeelding 3" descr="Ons geeft je voorsp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Ons geeft je voorsprong"/>
                      <pic:cNvPicPr/>
                    </pic:nvPicPr>
                    <pic:blipFill>
                      <a:blip r:embed="rId1">
                        <a:extLst>
                          <a:ext uri="{28A0092B-C50C-407E-A947-70E740481C1C}">
                            <a14:useLocalDpi xmlns:a14="http://schemas.microsoft.com/office/drawing/2010/main" val="0"/>
                          </a:ext>
                        </a:extLst>
                      </a:blip>
                      <a:stretch>
                        <a:fillRect/>
                      </a:stretch>
                    </pic:blipFill>
                    <pic:spPr>
                      <a:xfrm>
                        <a:off x="0" y="0"/>
                        <a:ext cx="3489960" cy="1264920"/>
                      </a:xfrm>
                      <a:prstGeom prst="rect">
                        <a:avLst/>
                      </a:prstGeom>
                    </pic:spPr>
                  </pic:pic>
                </a:graphicData>
              </a:graphic>
              <wp14:sizeRelH relativeFrom="page">
                <wp14:pctWidth>0</wp14:pctWidth>
              </wp14:sizeRelH>
              <wp14:sizeRelV relativeFrom="page">
                <wp14:pctHeight>0</wp14:pctHeight>
              </wp14:sizeRelV>
            </wp:anchor>
          </w:drawing>
        </w:r>
        <w:r w:rsidR="005C1431">
          <w:fldChar w:fldCharType="begin"/>
        </w:r>
        <w:r w:rsidR="005C1431">
          <w:instrText>PAGE   \* MERGEFORMAT</w:instrText>
        </w:r>
        <w:r w:rsidR="005C1431">
          <w:fldChar w:fldCharType="separate"/>
        </w:r>
        <w:r w:rsidR="005C1431">
          <w:t>2</w:t>
        </w:r>
        <w:r w:rsidR="005C1431">
          <w:fldChar w:fldCharType="end"/>
        </w:r>
      </w:p>
    </w:sdtContent>
  </w:sdt>
  <w:p w14:paraId="05BE659E"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40D55F9E"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4C205BE"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56314" w14:textId="77777777" w:rsidR="00544872" w:rsidRDefault="00544872">
      <w:r>
        <w:separator/>
      </w:r>
    </w:p>
  </w:footnote>
  <w:footnote w:type="continuationSeparator" w:id="0">
    <w:p w14:paraId="775877B6" w14:textId="77777777" w:rsidR="00544872" w:rsidRDefault="005448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9494FC1" w14:textId="77777777" w:rsidTr="0023628B">
      <w:trPr>
        <w:cantSplit/>
        <w:trHeight w:val="397"/>
      </w:trPr>
      <w:tc>
        <w:tcPr>
          <w:tcW w:w="1418" w:type="dxa"/>
        </w:tcPr>
        <w:p w14:paraId="332396EF" w14:textId="77777777" w:rsidR="00713A38" w:rsidRDefault="00713A38" w:rsidP="0023628B">
          <w:pPr>
            <w:pStyle w:val="Koptekst"/>
          </w:pPr>
        </w:p>
      </w:tc>
      <w:tc>
        <w:tcPr>
          <w:tcW w:w="10490" w:type="dxa"/>
        </w:tcPr>
        <w:p w14:paraId="77621840" w14:textId="77777777" w:rsidR="00713A38" w:rsidRDefault="00713A38" w:rsidP="0023628B">
          <w:pPr>
            <w:pStyle w:val="Koptekst"/>
          </w:pPr>
        </w:p>
      </w:tc>
    </w:tr>
    <w:tr w:rsidR="00713A38" w14:paraId="32C21392" w14:textId="77777777" w:rsidTr="0023628B">
      <w:trPr>
        <w:cantSplit/>
        <w:trHeight w:hRule="exact" w:val="737"/>
      </w:trPr>
      <w:tc>
        <w:tcPr>
          <w:tcW w:w="1418" w:type="dxa"/>
        </w:tcPr>
        <w:p w14:paraId="5C85665E" w14:textId="77777777" w:rsidR="00713A38" w:rsidRDefault="00713A38" w:rsidP="0023628B">
          <w:pPr>
            <w:pStyle w:val="Koptekst"/>
          </w:pPr>
        </w:p>
      </w:tc>
      <w:tc>
        <w:tcPr>
          <w:tcW w:w="10490" w:type="dxa"/>
        </w:tcPr>
        <w:p w14:paraId="04B51A64" w14:textId="77777777" w:rsidR="00713A38" w:rsidRDefault="00713A38" w:rsidP="0023628B">
          <w:pPr>
            <w:pStyle w:val="Koptekst"/>
          </w:pPr>
        </w:p>
      </w:tc>
    </w:tr>
  </w:tbl>
  <w:p w14:paraId="5A758614" w14:textId="1749316B"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713A38" w14:paraId="7806E07D" w14:textId="77777777" w:rsidTr="0023628B">
      <w:trPr>
        <w:cantSplit/>
        <w:trHeight w:val="397"/>
      </w:trPr>
      <w:tc>
        <w:tcPr>
          <w:tcW w:w="10348" w:type="dxa"/>
        </w:tcPr>
        <w:p w14:paraId="10874E1A" w14:textId="77777777" w:rsidR="00713A38" w:rsidRDefault="00713A38" w:rsidP="0023628B">
          <w:pPr>
            <w:pStyle w:val="Koptekst"/>
          </w:pPr>
        </w:p>
      </w:tc>
      <w:tc>
        <w:tcPr>
          <w:tcW w:w="1559" w:type="dxa"/>
        </w:tcPr>
        <w:p w14:paraId="31CBF1C5" w14:textId="77777777" w:rsidR="00713A38" w:rsidRDefault="00713A38" w:rsidP="0023628B">
          <w:pPr>
            <w:pStyle w:val="Koptekst"/>
          </w:pPr>
        </w:p>
      </w:tc>
    </w:tr>
    <w:tr w:rsidR="00713A38" w14:paraId="44562943" w14:textId="77777777" w:rsidTr="0023628B">
      <w:trPr>
        <w:cantSplit/>
        <w:trHeight w:hRule="exact" w:val="737"/>
      </w:trPr>
      <w:tc>
        <w:tcPr>
          <w:tcW w:w="10348" w:type="dxa"/>
        </w:tcPr>
        <w:p w14:paraId="3ADF1804" w14:textId="65401263" w:rsidR="00713A38" w:rsidRDefault="00CF5CF5" w:rsidP="008E278A">
          <w:pPr>
            <w:pStyle w:val="Koptekst"/>
            <w:ind w:left="1134"/>
          </w:pPr>
          <w:r>
            <w:rPr>
              <w:noProof/>
              <w:lang w:eastAsia="nl-NL" w:bidi="he-IL"/>
            </w:rPr>
            <w:drawing>
              <wp:anchor distT="0" distB="0" distL="114300" distR="114300" simplePos="0" relativeHeight="251660288" behindDoc="0" locked="0" layoutInCell="1" allowOverlap="1" wp14:anchorId="2BD41F2E" wp14:editId="5A91A931">
                <wp:simplePos x="0" y="0"/>
                <wp:positionH relativeFrom="column">
                  <wp:posOffset>5638800</wp:posOffset>
                </wp:positionH>
                <wp:positionV relativeFrom="paragraph">
                  <wp:posOffset>-200025</wp:posOffset>
                </wp:positionV>
                <wp:extent cx="1493662" cy="134302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493662" cy="1343025"/>
                        </a:xfrm>
                        <a:prstGeom prst="rect">
                          <a:avLst/>
                        </a:prstGeom>
                      </pic:spPr>
                    </pic:pic>
                  </a:graphicData>
                </a:graphic>
                <wp14:sizeRelH relativeFrom="page">
                  <wp14:pctWidth>0</wp14:pctWidth>
                </wp14:sizeRelH>
                <wp14:sizeRelV relativeFrom="page">
                  <wp14:pctHeight>0</wp14:pctHeight>
                </wp14:sizeRelV>
              </wp:anchor>
            </w:drawing>
          </w:r>
        </w:p>
      </w:tc>
      <w:tc>
        <w:tcPr>
          <w:tcW w:w="1559" w:type="dxa"/>
        </w:tcPr>
        <w:p w14:paraId="1BA92DFE" w14:textId="77777777" w:rsidR="00713A38" w:rsidRDefault="00713A38" w:rsidP="0023628B">
          <w:pPr>
            <w:pStyle w:val="Koptekst"/>
          </w:pPr>
        </w:p>
      </w:tc>
    </w:tr>
    <w:tr w:rsidR="00713A38" w14:paraId="4B5A1D36" w14:textId="77777777" w:rsidTr="0023628B">
      <w:trPr>
        <w:cantSplit/>
        <w:trHeight w:hRule="exact" w:val="737"/>
      </w:trPr>
      <w:tc>
        <w:tcPr>
          <w:tcW w:w="10348" w:type="dxa"/>
        </w:tcPr>
        <w:p w14:paraId="3879CDD3" w14:textId="77777777" w:rsidR="00713A38" w:rsidRDefault="00713A38" w:rsidP="0023628B">
          <w:pPr>
            <w:pStyle w:val="Koptekst"/>
          </w:pPr>
        </w:p>
      </w:tc>
      <w:tc>
        <w:tcPr>
          <w:tcW w:w="1559" w:type="dxa"/>
        </w:tcPr>
        <w:p w14:paraId="33D9F35E" w14:textId="05C4AD7C" w:rsidR="00713A38" w:rsidRDefault="00713A38" w:rsidP="0023628B">
          <w:pPr>
            <w:pStyle w:val="Koptekst"/>
          </w:pPr>
        </w:p>
      </w:tc>
    </w:tr>
  </w:tbl>
  <w:p w14:paraId="5B1F8612" w14:textId="6DF98A3E"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325E3785" w14:textId="77777777" w:rsidTr="002D1748">
      <w:trPr>
        <w:trHeight w:hRule="exact" w:val="340"/>
      </w:trPr>
      <w:tc>
        <w:tcPr>
          <w:tcW w:w="1144" w:type="dxa"/>
        </w:tcPr>
        <w:p w14:paraId="4A15A2AB" w14:textId="77777777" w:rsidR="00713A38" w:rsidRDefault="00713A38" w:rsidP="002D1748">
          <w:pPr>
            <w:pStyle w:val="Kenmerk"/>
          </w:pPr>
        </w:p>
      </w:tc>
      <w:tc>
        <w:tcPr>
          <w:tcW w:w="10763" w:type="dxa"/>
        </w:tcPr>
        <w:p w14:paraId="3B0E65A5" w14:textId="77777777" w:rsidR="00713A38" w:rsidRDefault="00713A38" w:rsidP="002D1748">
          <w:pPr>
            <w:pStyle w:val="Kenmerk"/>
          </w:pPr>
        </w:p>
      </w:tc>
    </w:tr>
  </w:tbl>
  <w:p w14:paraId="6384B538" w14:textId="3D5F97A4"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066C61"/>
    <w:multiLevelType w:val="hybridMultilevel"/>
    <w:tmpl w:val="401AAC96"/>
    <w:lvl w:ilvl="0" w:tplc="2A9E49A4">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5" w15:restartNumberingAfterBreak="0">
    <w:nsid w:val="3BA14855"/>
    <w:multiLevelType w:val="hybridMultilevel"/>
    <w:tmpl w:val="73923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9"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AC65820"/>
    <w:multiLevelType w:val="hybridMultilevel"/>
    <w:tmpl w:val="1C3A5B5E"/>
    <w:lvl w:ilvl="0" w:tplc="2A9E49A4">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6B83676"/>
    <w:multiLevelType w:val="hybridMultilevel"/>
    <w:tmpl w:val="4FD411DA"/>
    <w:lvl w:ilvl="0" w:tplc="FE70D4AC">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79281841">
    <w:abstractNumId w:val="2"/>
  </w:num>
  <w:num w:numId="2" w16cid:durableId="549347151">
    <w:abstractNumId w:val="1"/>
  </w:num>
  <w:num w:numId="3" w16cid:durableId="1823036803">
    <w:abstractNumId w:val="0"/>
  </w:num>
  <w:num w:numId="4" w16cid:durableId="1346126510">
    <w:abstractNumId w:val="4"/>
  </w:num>
  <w:num w:numId="5" w16cid:durableId="1339651799">
    <w:abstractNumId w:val="8"/>
  </w:num>
  <w:num w:numId="6" w16cid:durableId="625694481">
    <w:abstractNumId w:val="8"/>
  </w:num>
  <w:num w:numId="7" w16cid:durableId="1564490825">
    <w:abstractNumId w:val="8"/>
  </w:num>
  <w:num w:numId="8" w16cid:durableId="758870141">
    <w:abstractNumId w:val="8"/>
  </w:num>
  <w:num w:numId="9" w16cid:durableId="2016760516">
    <w:abstractNumId w:val="7"/>
  </w:num>
  <w:num w:numId="10" w16cid:durableId="735201669">
    <w:abstractNumId w:val="7"/>
  </w:num>
  <w:num w:numId="11" w16cid:durableId="784079169">
    <w:abstractNumId w:val="8"/>
  </w:num>
  <w:num w:numId="12" w16cid:durableId="477842395">
    <w:abstractNumId w:val="8"/>
  </w:num>
  <w:num w:numId="13" w16cid:durableId="493758969">
    <w:abstractNumId w:val="8"/>
  </w:num>
  <w:num w:numId="14" w16cid:durableId="766509233">
    <w:abstractNumId w:val="9"/>
  </w:num>
  <w:num w:numId="15" w16cid:durableId="1754860853">
    <w:abstractNumId w:val="11"/>
  </w:num>
  <w:num w:numId="16" w16cid:durableId="241524503">
    <w:abstractNumId w:val="5"/>
  </w:num>
  <w:num w:numId="17" w16cid:durableId="907836966">
    <w:abstractNumId w:val="6"/>
  </w:num>
  <w:num w:numId="18" w16cid:durableId="835612073">
    <w:abstractNumId w:val="10"/>
  </w:num>
  <w:num w:numId="19" w16cid:durableId="1926761285">
    <w:abstractNumId w:val="12"/>
  </w:num>
  <w:num w:numId="20" w16cid:durableId="149487927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22"/>
    <w:rsid w:val="000221F4"/>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37AD"/>
    <w:rsid w:val="00193FA0"/>
    <w:rsid w:val="001A1C14"/>
    <w:rsid w:val="001B1F7E"/>
    <w:rsid w:val="001C5E61"/>
    <w:rsid w:val="001D450F"/>
    <w:rsid w:val="001E2B72"/>
    <w:rsid w:val="001E2D3E"/>
    <w:rsid w:val="00222D71"/>
    <w:rsid w:val="002304A9"/>
    <w:rsid w:val="0023628B"/>
    <w:rsid w:val="00245C63"/>
    <w:rsid w:val="00247A23"/>
    <w:rsid w:val="002644B1"/>
    <w:rsid w:val="00270385"/>
    <w:rsid w:val="002936E3"/>
    <w:rsid w:val="00294087"/>
    <w:rsid w:val="002960F9"/>
    <w:rsid w:val="002A16DF"/>
    <w:rsid w:val="002D1748"/>
    <w:rsid w:val="002D674A"/>
    <w:rsid w:val="002E0806"/>
    <w:rsid w:val="002E1D90"/>
    <w:rsid w:val="002E48FD"/>
    <w:rsid w:val="002F4685"/>
    <w:rsid w:val="003018AB"/>
    <w:rsid w:val="00317079"/>
    <w:rsid w:val="003369A3"/>
    <w:rsid w:val="00352E6E"/>
    <w:rsid w:val="00370A69"/>
    <w:rsid w:val="00373C81"/>
    <w:rsid w:val="003867FA"/>
    <w:rsid w:val="003A4A36"/>
    <w:rsid w:val="003E0A90"/>
    <w:rsid w:val="00413744"/>
    <w:rsid w:val="0042259D"/>
    <w:rsid w:val="004317A3"/>
    <w:rsid w:val="00444721"/>
    <w:rsid w:val="00454906"/>
    <w:rsid w:val="00460A44"/>
    <w:rsid w:val="00464D2A"/>
    <w:rsid w:val="00471103"/>
    <w:rsid w:val="0049169D"/>
    <w:rsid w:val="004A2836"/>
    <w:rsid w:val="004E2F3F"/>
    <w:rsid w:val="004F2305"/>
    <w:rsid w:val="00543508"/>
    <w:rsid w:val="00544872"/>
    <w:rsid w:val="00547595"/>
    <w:rsid w:val="005576FD"/>
    <w:rsid w:val="005619EA"/>
    <w:rsid w:val="00573DEF"/>
    <w:rsid w:val="005769AD"/>
    <w:rsid w:val="00595803"/>
    <w:rsid w:val="00597891"/>
    <w:rsid w:val="005B1943"/>
    <w:rsid w:val="005B6D4C"/>
    <w:rsid w:val="005C1431"/>
    <w:rsid w:val="005D04E3"/>
    <w:rsid w:val="005D4605"/>
    <w:rsid w:val="006019E7"/>
    <w:rsid w:val="006029F6"/>
    <w:rsid w:val="00607BCF"/>
    <w:rsid w:val="006114DD"/>
    <w:rsid w:val="00612F23"/>
    <w:rsid w:val="006139E7"/>
    <w:rsid w:val="00625A55"/>
    <w:rsid w:val="006270D4"/>
    <w:rsid w:val="00641726"/>
    <w:rsid w:val="006445DE"/>
    <w:rsid w:val="00644793"/>
    <w:rsid w:val="00657D34"/>
    <w:rsid w:val="006612A0"/>
    <w:rsid w:val="00663D80"/>
    <w:rsid w:val="00665F82"/>
    <w:rsid w:val="0066705F"/>
    <w:rsid w:val="00675DFF"/>
    <w:rsid w:val="006B0E21"/>
    <w:rsid w:val="006D7F5E"/>
    <w:rsid w:val="00704C08"/>
    <w:rsid w:val="00713A38"/>
    <w:rsid w:val="00723DDF"/>
    <w:rsid w:val="00752E48"/>
    <w:rsid w:val="00780498"/>
    <w:rsid w:val="00781755"/>
    <w:rsid w:val="007825BE"/>
    <w:rsid w:val="007839C9"/>
    <w:rsid w:val="007D21F3"/>
    <w:rsid w:val="007D4666"/>
    <w:rsid w:val="007F2783"/>
    <w:rsid w:val="00815F61"/>
    <w:rsid w:val="00816AF9"/>
    <w:rsid w:val="008320BC"/>
    <w:rsid w:val="0084090D"/>
    <w:rsid w:val="00844BEB"/>
    <w:rsid w:val="00851215"/>
    <w:rsid w:val="0085611E"/>
    <w:rsid w:val="008702E6"/>
    <w:rsid w:val="008760CE"/>
    <w:rsid w:val="0088501C"/>
    <w:rsid w:val="008A09B5"/>
    <w:rsid w:val="008A0A7D"/>
    <w:rsid w:val="008D33C4"/>
    <w:rsid w:val="008D4C91"/>
    <w:rsid w:val="008E2206"/>
    <w:rsid w:val="008E278A"/>
    <w:rsid w:val="00905574"/>
    <w:rsid w:val="00907863"/>
    <w:rsid w:val="00911E57"/>
    <w:rsid w:val="0091712B"/>
    <w:rsid w:val="00923CEE"/>
    <w:rsid w:val="009246DA"/>
    <w:rsid w:val="00926422"/>
    <w:rsid w:val="00930C49"/>
    <w:rsid w:val="009325FB"/>
    <w:rsid w:val="00967E22"/>
    <w:rsid w:val="009742A8"/>
    <w:rsid w:val="00982DBD"/>
    <w:rsid w:val="00993528"/>
    <w:rsid w:val="009A0D2B"/>
    <w:rsid w:val="009B5BA2"/>
    <w:rsid w:val="009C5116"/>
    <w:rsid w:val="009C72F0"/>
    <w:rsid w:val="009D102C"/>
    <w:rsid w:val="009F1BCA"/>
    <w:rsid w:val="009F46C3"/>
    <w:rsid w:val="009F6175"/>
    <w:rsid w:val="00A15FFA"/>
    <w:rsid w:val="00A1688D"/>
    <w:rsid w:val="00A20FF7"/>
    <w:rsid w:val="00A254C8"/>
    <w:rsid w:val="00A323A8"/>
    <w:rsid w:val="00A34A14"/>
    <w:rsid w:val="00A53B15"/>
    <w:rsid w:val="00A54432"/>
    <w:rsid w:val="00A55EEA"/>
    <w:rsid w:val="00A56C97"/>
    <w:rsid w:val="00A77031"/>
    <w:rsid w:val="00A96A06"/>
    <w:rsid w:val="00AA38FE"/>
    <w:rsid w:val="00AD13E6"/>
    <w:rsid w:val="00AD3DF5"/>
    <w:rsid w:val="00AF1471"/>
    <w:rsid w:val="00AF48F9"/>
    <w:rsid w:val="00B13A1B"/>
    <w:rsid w:val="00B413AE"/>
    <w:rsid w:val="00B4408E"/>
    <w:rsid w:val="00B47772"/>
    <w:rsid w:val="00B550B9"/>
    <w:rsid w:val="00B731E4"/>
    <w:rsid w:val="00B77818"/>
    <w:rsid w:val="00B80EC3"/>
    <w:rsid w:val="00B8655F"/>
    <w:rsid w:val="00BA100B"/>
    <w:rsid w:val="00BA51C5"/>
    <w:rsid w:val="00BA6D84"/>
    <w:rsid w:val="00BB1CB3"/>
    <w:rsid w:val="00BC2211"/>
    <w:rsid w:val="00BF0858"/>
    <w:rsid w:val="00BF63CE"/>
    <w:rsid w:val="00C10DA1"/>
    <w:rsid w:val="00C14108"/>
    <w:rsid w:val="00C24684"/>
    <w:rsid w:val="00C32970"/>
    <w:rsid w:val="00C42533"/>
    <w:rsid w:val="00C612F9"/>
    <w:rsid w:val="00C63B72"/>
    <w:rsid w:val="00CA14F4"/>
    <w:rsid w:val="00CC406D"/>
    <w:rsid w:val="00CF5CF5"/>
    <w:rsid w:val="00D05FC7"/>
    <w:rsid w:val="00D17E42"/>
    <w:rsid w:val="00D36D35"/>
    <w:rsid w:val="00D40560"/>
    <w:rsid w:val="00D4268A"/>
    <w:rsid w:val="00D54DEA"/>
    <w:rsid w:val="00D57B19"/>
    <w:rsid w:val="00D8453C"/>
    <w:rsid w:val="00D93B71"/>
    <w:rsid w:val="00DA7EF0"/>
    <w:rsid w:val="00DB7B72"/>
    <w:rsid w:val="00DC210E"/>
    <w:rsid w:val="00DC3AD8"/>
    <w:rsid w:val="00DC7A91"/>
    <w:rsid w:val="00DD1C06"/>
    <w:rsid w:val="00DF7FBE"/>
    <w:rsid w:val="00E225D2"/>
    <w:rsid w:val="00E41CE8"/>
    <w:rsid w:val="00E70C32"/>
    <w:rsid w:val="00E83488"/>
    <w:rsid w:val="00E83B82"/>
    <w:rsid w:val="00E9456E"/>
    <w:rsid w:val="00EA4759"/>
    <w:rsid w:val="00EC3AD8"/>
    <w:rsid w:val="00ED0C89"/>
    <w:rsid w:val="00ED3122"/>
    <w:rsid w:val="00ED3DEB"/>
    <w:rsid w:val="00ED6943"/>
    <w:rsid w:val="00F02071"/>
    <w:rsid w:val="00F10F4C"/>
    <w:rsid w:val="00F23CC1"/>
    <w:rsid w:val="00F349BD"/>
    <w:rsid w:val="00F46E1D"/>
    <w:rsid w:val="00F524CB"/>
    <w:rsid w:val="00F70DCF"/>
    <w:rsid w:val="00F860AD"/>
    <w:rsid w:val="00F92976"/>
    <w:rsid w:val="00F97258"/>
    <w:rsid w:val="00FA5214"/>
    <w:rsid w:val="00FA6B78"/>
    <w:rsid w:val="00FC7A75"/>
    <w:rsid w:val="00FE4492"/>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2A4B4"/>
  <w15:chartTrackingRefBased/>
  <w15:docId w15:val="{01DD7918-C43C-44EE-BB1D-4BEB5FAB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styleId="Voetnoottekst">
    <w:name w:val="footnote text"/>
    <w:basedOn w:val="Standaard"/>
    <w:link w:val="VoetnoottekstChar"/>
    <w:semiHidden/>
    <w:unhideWhenUsed/>
    <w:rsid w:val="00E83B82"/>
    <w:pPr>
      <w:spacing w:line="240" w:lineRule="auto"/>
    </w:pPr>
  </w:style>
  <w:style w:type="character" w:customStyle="1" w:styleId="VoetnoottekstChar">
    <w:name w:val="Voetnoottekst Char"/>
    <w:basedOn w:val="Standaardalinea-lettertype"/>
    <w:link w:val="Voetnoottekst"/>
    <w:semiHidden/>
    <w:rsid w:val="00E83B82"/>
    <w:rPr>
      <w:rFonts w:ascii="Arial" w:hAnsi="Arial"/>
      <w:lang w:eastAsia="en-US"/>
    </w:rPr>
  </w:style>
  <w:style w:type="character" w:styleId="Voetnootmarkering">
    <w:name w:val="footnote reference"/>
    <w:basedOn w:val="Standaardalinea-lettertype"/>
    <w:semiHidden/>
    <w:unhideWhenUsed/>
    <w:rsid w:val="00E83B82"/>
    <w:rPr>
      <w:vertAlign w:val="superscript"/>
    </w:rPr>
  </w:style>
  <w:style w:type="paragraph" w:styleId="Normaalweb">
    <w:name w:val="Normal (Web)"/>
    <w:basedOn w:val="Standaard"/>
    <w:uiPriority w:val="99"/>
    <w:unhideWhenUsed/>
    <w:rsid w:val="009F46C3"/>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3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jmsHarm\SSC%20ONS\SSCONSBranding%20-%20SSCONS%20Sjablonen\Leeg%20document%20met%20kop-%20en%20voetteks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f3018880fb2a025c5ab858a543888857">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6633ae630572962ba6984f23abe2d47d"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Pad xmlns="128ee3f7-829e-4555-9a1a-4c53ac6fd304">
      <Url xsi:nil="true"/>
      <Description xsi:nil="true"/>
    </Pad>
    <CATSCM xmlns="128ee3f7-829e-4555-9a1a-4c53ac6fd304" xsi:nil="true"/>
    <_dlc_DocId xmlns="558c601a-c172-4142-980b-33deeaa1e95d">RCUS45HN67DU-974321440-371454</_dlc_DocId>
    <_dlc_DocIdUrl xmlns="558c601a-c172-4142-980b-33deeaa1e95d">
      <Url>https://sscons.sharepoint.com/sites/ORG-IC/_layouts/15/DocIdRedir.aspx?ID=RCUS45HN67DU-974321440-371454</Url>
      <Description>RCUS45HN67DU-974321440-371454</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88AC3D24-BAB6-4C5D-8EB8-11B02A9124D4}">
  <ds:schemaRefs>
    <ds:schemaRef ds:uri="http://schemas.microsoft.com/sharepoint/events"/>
  </ds:schemaRefs>
</ds:datastoreItem>
</file>

<file path=customXml/itemProps3.xml><?xml version="1.0" encoding="utf-8"?>
<ds:datastoreItem xmlns:ds="http://schemas.openxmlformats.org/officeDocument/2006/customXml" ds:itemID="{2EAAACB8-E2B7-48B3-BB2D-0BDAE82AD90E}"/>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6.xml><?xml version="1.0" encoding="utf-8"?>
<ds:datastoreItem xmlns:ds="http://schemas.openxmlformats.org/officeDocument/2006/customXml" ds:itemID="{1B3B68CA-454F-4B24-958F-ED740C410E8C}"/>
</file>

<file path=docProps/app.xml><?xml version="1.0" encoding="utf-8"?>
<Properties xmlns="http://schemas.openxmlformats.org/officeDocument/2006/extended-properties" xmlns:vt="http://schemas.openxmlformats.org/officeDocument/2006/docPropsVTypes">
  <Template>Leeg document met kop- en voettekst</Template>
  <TotalTime>6</TotalTime>
  <Pages>2</Pages>
  <Words>150</Words>
  <Characters>974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SSC Ons</Company>
  <LinksUpToDate>false</LinksUpToDate>
  <CharactersWithSpaces>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 de Leeuw, Karin van</dc:creator>
  <cp:keywords/>
  <dc:description/>
  <cp:lastModifiedBy>Jovana Urukalo</cp:lastModifiedBy>
  <cp:revision>10</cp:revision>
  <cp:lastPrinted>2019-01-04T09:57:00Z</cp:lastPrinted>
  <dcterms:created xsi:type="dcterms:W3CDTF">2023-08-07T13:25:00Z</dcterms:created>
  <dcterms:modified xsi:type="dcterms:W3CDTF">2026-01-09T12:13:00Z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e55bc4e0-c02d-4ab8-8959-cc4c5649c002</vt:lpwstr>
  </property>
  <property fmtid="{D5CDD505-2E9C-101B-9397-08002B2CF9AE}" pid="4" name="MediaServiceImageTags">
    <vt:lpwstr/>
  </property>
</Properties>
</file>