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271A3DCE" w:rsidR="00D822D3" w:rsidRDefault="00016399" w:rsidP="00EE6BAF">
      <w:pPr>
        <w:pStyle w:val="BijlageInhKop"/>
      </w:pPr>
      <w:r>
        <w:t xml:space="preserve">Bijlage </w:t>
      </w:r>
      <w:r w:rsidR="00E663B7">
        <w:t>6</w:t>
      </w:r>
      <w:r>
        <w:t xml:space="preserve"> </w:t>
      </w:r>
      <w:r w:rsidR="00A06BF4" w:rsidRPr="005964BA">
        <w:t>Verkla</w:t>
      </w:r>
      <w:r w:rsidR="00A06BF4">
        <w:t xml:space="preserve">ring </w:t>
      </w:r>
      <w:proofErr w:type="spellStart"/>
      <w:r w:rsidR="005964BA">
        <w:t>O</w:t>
      </w:r>
      <w:r w:rsidR="00FD4B22">
        <w:t>nderaanneming</w:t>
      </w:r>
      <w:proofErr w:type="spellEnd"/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3ADA3108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>
        <w:t xml:space="preserve">aanbesteding </w:t>
      </w:r>
      <w:r w:rsidR="00ED132D" w:rsidRPr="00A17C65">
        <w:rPr>
          <w:i/>
        </w:rPr>
        <w:t>“</w:t>
      </w:r>
      <w:r w:rsidR="00A17C65" w:rsidRPr="00A17C65">
        <w:rPr>
          <w:i/>
        </w:rPr>
        <w:t>Plaatsing van semi ondergrondse en ondergrondse containers</w:t>
      </w:r>
      <w:r w:rsidR="00ED132D" w:rsidRPr="00A17C65">
        <w:rPr>
          <w:i/>
        </w:rPr>
        <w:t>”</w:t>
      </w:r>
      <w:r w:rsidR="00ED132D" w:rsidRPr="00A17C65">
        <w:t xml:space="preserve"> </w:t>
      </w:r>
      <w:r w:rsidRPr="00A17C65">
        <w:t>dat: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p w14:paraId="59A58305" w14:textId="77777777" w:rsidR="00E663B7" w:rsidRDefault="00E663B7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lastRenderedPageBreak/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</w:tcPr>
          <w:p w14:paraId="12F834AA" w14:textId="77777777" w:rsidR="008D49F0" w:rsidRPr="00492B99" w:rsidRDefault="008D49F0" w:rsidP="008D49F0"/>
        </w:tc>
      </w:tr>
    </w:tbl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p w14:paraId="467A2310" w14:textId="77777777" w:rsidR="00E663B7" w:rsidRDefault="00E663B7" w:rsidP="00EE6BAF"/>
    <w:p w14:paraId="539DA121" w14:textId="77777777" w:rsidR="00E663B7" w:rsidRDefault="00E663B7" w:rsidP="00EE6BAF"/>
    <w:p w14:paraId="3C87E61E" w14:textId="77777777" w:rsidR="00E663B7" w:rsidRDefault="00E663B7" w:rsidP="00EE6BAF"/>
    <w:p w14:paraId="769ACE43" w14:textId="77777777" w:rsidR="00E663B7" w:rsidRDefault="00E663B7" w:rsidP="00EE6BAF"/>
    <w:p w14:paraId="7AB7B991" w14:textId="77777777" w:rsidR="00E663B7" w:rsidRDefault="00E663B7" w:rsidP="00EE6BAF"/>
    <w:p w14:paraId="212F5414" w14:textId="77777777" w:rsidR="00E663B7" w:rsidRDefault="00E663B7" w:rsidP="00EE6BAF"/>
    <w:p w14:paraId="73303DC2" w14:textId="77777777" w:rsidR="00E663B7" w:rsidRDefault="00E663B7" w:rsidP="00EE6BAF"/>
    <w:p w14:paraId="4521C0B4" w14:textId="77777777" w:rsidR="00E663B7" w:rsidRDefault="00E663B7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lastRenderedPageBreak/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6870EE9D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>Bijlage</w:t>
          </w:r>
          <w:r w:rsidR="0063271A">
            <w:rPr>
              <w:sz w:val="18"/>
              <w:szCs w:val="18"/>
            </w:rPr>
            <w:t xml:space="preserve"> 6</w:t>
          </w:r>
          <w:r>
            <w:rPr>
              <w:sz w:val="18"/>
              <w:szCs w:val="18"/>
            </w:rPr>
            <w:t xml:space="preserve"> 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2A5613"/>
    <w:rsid w:val="003301CC"/>
    <w:rsid w:val="00333F01"/>
    <w:rsid w:val="00345583"/>
    <w:rsid w:val="00347801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3271A"/>
    <w:rsid w:val="00647267"/>
    <w:rsid w:val="00760ED4"/>
    <w:rsid w:val="007D40A3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17C65"/>
    <w:rsid w:val="00A86668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663B7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E663B7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E663B7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E663B7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</w:style>
  <w:style w:type="paragraph" w:customStyle="1" w:styleId="PGKop">
    <w:name w:val="PG Kop"/>
    <w:basedOn w:val="Standaard"/>
    <w:next w:val="PGNormaal"/>
    <w:link w:val="PGKopChar"/>
    <w:qFormat/>
    <w:rsid w:val="00ED132D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purl.org/dc/terms/"/>
    <ds:schemaRef ds:uri="http://purl.org/dc/elements/1.1/"/>
    <ds:schemaRef ds:uri="http://purl.org/dc/dcmitype/"/>
    <ds:schemaRef ds:uri="02108161-638f-4eb9-a539-0e7b466da1b7"/>
    <ds:schemaRef ds:uri="http://schemas.microsoft.com/office/2006/metadata/properties"/>
    <ds:schemaRef ds:uri="http://www.w3.org/XML/1998/namespace"/>
    <ds:schemaRef ds:uri="449a4014-0841-4f8e-b8ad-91d60c239400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4E8CC-E512-4909-9F07-25D08AC1A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2023-06-08T12:10:00Z</dcterms:created>
  <dcterms:modified xsi:type="dcterms:W3CDTF">2025-07-22T09:34:00Z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