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750B2" w14:textId="2052C3FC" w:rsidR="00EA32D3" w:rsidRPr="008F1664" w:rsidRDefault="00BD67CC" w:rsidP="00B96408">
      <w:pPr>
        <w:pStyle w:val="BijlageInhKop"/>
        <w:rPr>
          <w:rFonts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cs="Arial"/>
        </w:rPr>
        <w:t xml:space="preserve">Bijlage </w:t>
      </w:r>
      <w:r w:rsidR="005072A1">
        <w:rPr>
          <w:rFonts w:cs="Arial"/>
        </w:rPr>
        <w:t>5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Verklaring aanvaarding hoofdelijke</w:t>
      </w:r>
      <w:r>
        <w:rPr>
          <w:rFonts w:cs="Arial"/>
        </w:rPr>
        <w:t xml:space="preserve"> </w:t>
      </w:r>
      <w:r w:rsidR="00EA32D3" w:rsidRPr="008F1664">
        <w:rPr>
          <w:rFonts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cs="Arial"/>
        </w:rPr>
        <w:t xml:space="preserve"> </w:t>
      </w:r>
      <w:r>
        <w:rPr>
          <w:rFonts w:cs="Arial"/>
        </w:rPr>
        <w:tab/>
      </w:r>
    </w:p>
    <w:p w14:paraId="6E7F9E4B" w14:textId="77777777" w:rsidR="00620EEA" w:rsidRPr="008F1664" w:rsidRDefault="00620EEA" w:rsidP="00B96408">
      <w:pPr>
        <w:rPr>
          <w:rFonts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E85CC6">
              <w:rPr>
                <w:rFonts w:cs="Arial"/>
                <w:b/>
                <w:szCs w:val="20"/>
              </w:rPr>
              <w:t xml:space="preserve"> </w:t>
            </w:r>
            <w:r w:rsidR="00147B9E">
              <w:rPr>
                <w:rFonts w:cs="Arial"/>
                <w:b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147B9E">
              <w:rPr>
                <w:rFonts w:cs="Arial"/>
                <w:b/>
                <w:szCs w:val="20"/>
              </w:rPr>
              <w:t xml:space="preserve">wel/niet </w:t>
            </w:r>
            <w:r>
              <w:rPr>
                <w:rStyle w:val="Voetnootmarkering"/>
                <w:rFonts w:cs="Arial"/>
                <w:b/>
                <w:szCs w:val="20"/>
              </w:rPr>
              <w:footnoteReference w:id="1"/>
            </w:r>
            <w:r w:rsidRPr="00147B9E">
              <w:rPr>
                <w:rFonts w:cs="Arial"/>
                <w:b/>
                <w:szCs w:val="20"/>
              </w:rPr>
              <w:t xml:space="preserve">onderdeel uit </w:t>
            </w:r>
            <w:r>
              <w:rPr>
                <w:rFonts w:cs="Arial"/>
                <w:b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en </w:t>
            </w:r>
            <w:r w:rsidR="00E85CC6" w:rsidRPr="00147B9E">
              <w:rPr>
                <w:rFonts w:cs="Arial"/>
                <w:b/>
                <w:szCs w:val="20"/>
              </w:rPr>
              <w:t>beroept zich wel/niet</w:t>
            </w:r>
            <w:r w:rsidR="00E85CC6">
              <w:rPr>
                <w:rStyle w:val="Voetnootmarkering"/>
                <w:rFonts w:cs="Arial"/>
                <w:b/>
                <w:szCs w:val="20"/>
              </w:rPr>
              <w:footnoteReference w:id="2"/>
            </w:r>
            <w:r w:rsidR="00E85CC6" w:rsidRPr="00147B9E">
              <w:rPr>
                <w:rFonts w:cs="Arial"/>
                <w:b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 w:rsidRPr="00862B9E">
              <w:rPr>
                <w:rFonts w:cs="Arial"/>
                <w:b/>
                <w:szCs w:val="20"/>
              </w:rPr>
              <w:t xml:space="preserve">Uitsluitend indien </w:t>
            </w:r>
            <w:r w:rsidR="00416E5D" w:rsidRPr="00862B9E">
              <w:rPr>
                <w:rFonts w:cs="Arial"/>
                <w:b/>
                <w:szCs w:val="20"/>
              </w:rPr>
              <w:t>i</w:t>
            </w:r>
            <w:r w:rsidR="00873ACB" w:rsidRPr="00862B9E">
              <w:rPr>
                <w:rFonts w:cs="Arial"/>
                <w:b/>
                <w:szCs w:val="20"/>
              </w:rPr>
              <w:t>nschrijver</w:t>
            </w:r>
            <w:r w:rsidRPr="00862B9E">
              <w:rPr>
                <w:rFonts w:cs="Arial"/>
                <w:b/>
                <w:szCs w:val="20"/>
              </w:rPr>
              <w:t xml:space="preserve">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cs="Arial"/>
                <w:b/>
                <w:szCs w:val="20"/>
                <w:u w:val="single"/>
              </w:rPr>
              <w:t>én</w:t>
            </w:r>
            <w:r w:rsidR="00147B9E" w:rsidRPr="00862B9E">
              <w:rPr>
                <w:rFonts w:cs="Arial"/>
                <w:b/>
                <w:szCs w:val="20"/>
              </w:rPr>
              <w:t xml:space="preserve"> </w:t>
            </w:r>
            <w:r w:rsidRPr="00862B9E">
              <w:rPr>
                <w:rFonts w:cs="Arial"/>
                <w:b/>
                <w:szCs w:val="20"/>
              </w:rPr>
              <w:t>zich beroept op de moedermaatschappij</w:t>
            </w:r>
            <w:r w:rsidR="00147B9E" w:rsidRPr="00862B9E">
              <w:rPr>
                <w:rFonts w:cs="Arial"/>
                <w:b/>
                <w:szCs w:val="20"/>
              </w:rPr>
              <w:t xml:space="preserve">/holding </w:t>
            </w:r>
            <w:r w:rsidRPr="00862B9E">
              <w:rPr>
                <w:rFonts w:cs="Arial"/>
                <w:b/>
                <w:szCs w:val="20"/>
              </w:rPr>
              <w:t xml:space="preserve">dient dit formulier door </w:t>
            </w:r>
            <w:r w:rsidR="00B60DC8" w:rsidRPr="00862B9E">
              <w:rPr>
                <w:rFonts w:cs="Arial"/>
                <w:b/>
                <w:szCs w:val="20"/>
              </w:rPr>
              <w:t xml:space="preserve">een statutaire tekenbevoegde bestuurder van </w:t>
            </w:r>
            <w:r w:rsidRPr="00862B9E">
              <w:rPr>
                <w:rFonts w:cs="Arial"/>
                <w:b/>
                <w:szCs w:val="20"/>
              </w:rPr>
              <w:t>de moedermaatschappij</w:t>
            </w:r>
            <w:r w:rsidR="001F4FE3" w:rsidRPr="00862B9E">
              <w:rPr>
                <w:rFonts w:cs="Arial"/>
                <w:b/>
                <w:szCs w:val="20"/>
              </w:rPr>
              <w:t>/holding</w:t>
            </w:r>
            <w:r w:rsidRPr="00862B9E">
              <w:rPr>
                <w:rFonts w:cs="Arial"/>
                <w:b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In alle andere gevallen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cs="Arial"/>
                <w:b/>
                <w:szCs w:val="20"/>
                <w:u w:val="single"/>
              </w:rPr>
              <w:t xml:space="preserve"> van inschrijver</w:t>
            </w:r>
            <w:r>
              <w:rPr>
                <w:rFonts w:cs="Arial"/>
                <w:b/>
                <w:szCs w:val="20"/>
                <w:u w:val="single"/>
              </w:rPr>
              <w:t>!</w:t>
            </w:r>
            <w:r w:rsidR="00700EBF">
              <w:rPr>
                <w:rFonts w:cs="Arial"/>
                <w:b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  <w:u w:val="single"/>
              </w:rPr>
            </w:pPr>
            <w:r>
              <w:rPr>
                <w:rFonts w:cs="Arial"/>
                <w:b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cs="Arial"/>
                <w:b/>
                <w:szCs w:val="20"/>
                <w:u w:val="single"/>
              </w:rPr>
              <w:t>ijbehorende vraag uit de aanbesteding!</w:t>
            </w:r>
            <w:r w:rsidR="00862B9E">
              <w:rPr>
                <w:rFonts w:cs="Arial"/>
                <w:b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  <w:r w:rsidR="00620EEA" w:rsidRPr="008F1664">
              <w:rPr>
                <w:rFonts w:cs="Arial"/>
                <w:b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cs="Arial"/>
                <w:b/>
                <w:szCs w:val="20"/>
              </w:rPr>
              <w:t xml:space="preserve">van deze verklaring kan </w:t>
            </w:r>
            <w:r w:rsidR="00620EEA" w:rsidRPr="008F1664">
              <w:rPr>
                <w:rFonts w:cs="Arial"/>
                <w:b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cs="Arial"/>
                <w:b/>
                <w:szCs w:val="20"/>
              </w:rPr>
            </w:pPr>
          </w:p>
          <w:p w14:paraId="7C026CFA" w14:textId="772D58AC" w:rsidR="00620EEA" w:rsidRPr="00364888" w:rsidRDefault="00620EEA" w:rsidP="00620EEA">
            <w:pPr>
              <w:rPr>
                <w:rFonts w:cs="Arial"/>
                <w:b/>
                <w:szCs w:val="20"/>
              </w:rPr>
            </w:pPr>
            <w:r w:rsidRPr="008F1664">
              <w:rPr>
                <w:rFonts w:cs="Arial"/>
                <w:b/>
                <w:szCs w:val="20"/>
              </w:rPr>
              <w:t xml:space="preserve">Indien </w:t>
            </w:r>
            <w:r w:rsidR="00CF3D09" w:rsidRPr="008F1664">
              <w:rPr>
                <w:rFonts w:cs="Arial"/>
                <w:b/>
                <w:szCs w:val="20"/>
              </w:rPr>
              <w:t>er sprake is van een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ombinatie</w:t>
            </w:r>
            <w:r w:rsidR="00CF3D09" w:rsidRPr="008F1664">
              <w:rPr>
                <w:rFonts w:cs="Arial"/>
                <w:b/>
                <w:szCs w:val="20"/>
              </w:rPr>
              <w:t xml:space="preserve"> dient deze verklaring </w:t>
            </w:r>
            <w:r w:rsidR="00D61936">
              <w:rPr>
                <w:rFonts w:cs="Arial"/>
                <w:b/>
                <w:szCs w:val="20"/>
              </w:rPr>
              <w:t>d</w:t>
            </w:r>
            <w:r w:rsidRPr="008F1664">
              <w:rPr>
                <w:rFonts w:cs="Arial"/>
                <w:b/>
                <w:szCs w:val="20"/>
              </w:rPr>
              <w:t xml:space="preserve">oor </w:t>
            </w:r>
            <w:r w:rsidRPr="008F1664">
              <w:rPr>
                <w:rFonts w:cs="Arial"/>
                <w:b/>
                <w:szCs w:val="20"/>
                <w:u w:val="single"/>
              </w:rPr>
              <w:t>elke</w:t>
            </w:r>
            <w:r w:rsidR="00295EB1">
              <w:rPr>
                <w:rFonts w:cs="Arial"/>
                <w:b/>
                <w:szCs w:val="20"/>
              </w:rPr>
              <w:t xml:space="preserve"> c</w:t>
            </w:r>
            <w:r w:rsidRPr="008F1664">
              <w:rPr>
                <w:rFonts w:cs="Arial"/>
                <w:b/>
                <w:szCs w:val="20"/>
              </w:rPr>
              <w:t>ombinant ingevuld en recht</w:t>
            </w:r>
            <w:r w:rsidR="00147B9E">
              <w:rPr>
                <w:rFonts w:cs="Arial"/>
                <w:b/>
                <w:szCs w:val="20"/>
              </w:rPr>
              <w:t xml:space="preserve">sgeldig ondertekend te </w:t>
            </w:r>
            <w:r w:rsidR="00295EB1">
              <w:rPr>
                <w:rFonts w:cs="Arial"/>
                <w:b/>
                <w:szCs w:val="20"/>
              </w:rPr>
              <w:t>worden, mits een c</w:t>
            </w:r>
            <w:r w:rsidR="00147B9E">
              <w:rPr>
                <w:rFonts w:cs="Arial"/>
                <w:b/>
                <w:szCs w:val="20"/>
              </w:rPr>
              <w:t>ombinant aan de hiervoor gestelde voorwaarden voldoet.</w:t>
            </w:r>
          </w:p>
        </w:tc>
      </w:tr>
    </w:tbl>
    <w:p w14:paraId="6E4756DA" w14:textId="77777777" w:rsidR="00364888" w:rsidRDefault="00364888" w:rsidP="00BB2831">
      <w:pPr>
        <w:rPr>
          <w:rFonts w:cs="Arial"/>
          <w:szCs w:val="20"/>
        </w:rPr>
      </w:pPr>
    </w:p>
    <w:p w14:paraId="6A2B923C" w14:textId="21AFBF37" w:rsidR="00E20051" w:rsidRPr="005072A1" w:rsidRDefault="00620EEA" w:rsidP="00BB2831">
      <w:pPr>
        <w:rPr>
          <w:rFonts w:cs="Arial"/>
          <w:b/>
          <w:bCs/>
          <w:i/>
          <w:szCs w:val="20"/>
        </w:rPr>
      </w:pPr>
      <w:r w:rsidRPr="005072A1">
        <w:rPr>
          <w:rFonts w:cs="Arial"/>
          <w:szCs w:val="20"/>
        </w:rPr>
        <w:t>Ondergetekende verklaart</w:t>
      </w:r>
      <w:r w:rsidR="004C5D70" w:rsidRPr="005072A1">
        <w:rPr>
          <w:rFonts w:cs="Arial"/>
          <w:szCs w:val="20"/>
        </w:rPr>
        <w:t xml:space="preserve"> inzake de o</w:t>
      </w:r>
      <w:r w:rsidR="00B13ECD" w:rsidRPr="005072A1">
        <w:rPr>
          <w:rFonts w:cs="Arial"/>
          <w:szCs w:val="20"/>
        </w:rPr>
        <w:t xml:space="preserve">pdracht behorende bij </w:t>
      </w:r>
      <w:r w:rsidR="003556BE" w:rsidRPr="005072A1">
        <w:rPr>
          <w:rFonts w:cs="Arial"/>
          <w:i/>
          <w:szCs w:val="20"/>
        </w:rPr>
        <w:t>“</w:t>
      </w:r>
      <w:r w:rsidR="00460336" w:rsidRPr="005072A1">
        <w:rPr>
          <w:rFonts w:cs="Arial"/>
          <w:b/>
          <w:bCs/>
          <w:i/>
          <w:szCs w:val="20"/>
        </w:rPr>
        <w:t>Aanbesteding</w:t>
      </w:r>
      <w:r w:rsidR="005072A1" w:rsidRPr="005072A1">
        <w:rPr>
          <w:rFonts w:cs="Arial"/>
          <w:b/>
          <w:bCs/>
          <w:i/>
          <w:szCs w:val="20"/>
        </w:rPr>
        <w:t xml:space="preserve"> </w:t>
      </w:r>
      <w:r w:rsidR="005072A1" w:rsidRPr="005072A1">
        <w:rPr>
          <w:rFonts w:cs="Arial"/>
          <w:b/>
          <w:bCs/>
          <w:i/>
          <w:szCs w:val="20"/>
        </w:rPr>
        <w:t>Plaatsing van semi ondergrondse en ondergrondse containers</w:t>
      </w:r>
      <w:r w:rsidR="003556BE" w:rsidRPr="005072A1">
        <w:rPr>
          <w:rFonts w:cs="Arial"/>
          <w:b/>
          <w:bCs/>
          <w:i/>
          <w:szCs w:val="20"/>
        </w:rPr>
        <w:t>”</w:t>
      </w:r>
      <w:r w:rsidR="00B13ECD" w:rsidRPr="005072A1">
        <w:rPr>
          <w:rFonts w:cs="Arial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Inschrijver bij gunning van de opdracht tegenover de opdrachtgever</w:t>
      </w:r>
      <w:r w:rsidRPr="00BB2831">
        <w:rPr>
          <w:rFonts w:cs="Arial"/>
          <w:b/>
          <w:color w:val="FF0000"/>
          <w:szCs w:val="20"/>
        </w:rPr>
        <w:t xml:space="preserve"> </w:t>
      </w:r>
      <w:r w:rsidRPr="00BB2831">
        <w:rPr>
          <w:rFonts w:cs="Arial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cs="Arial"/>
          <w:b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>
        <w:rPr>
          <w:rFonts w:cs="Arial"/>
          <w:szCs w:val="20"/>
        </w:rPr>
        <w:t>De aansprakelijkheid van o</w:t>
      </w:r>
      <w:r w:rsidR="00620EEA" w:rsidRPr="008F1664">
        <w:rPr>
          <w:rFonts w:cs="Arial"/>
          <w:szCs w:val="20"/>
        </w:rPr>
        <w:t>ndergetekende niet verder reikt dan</w:t>
      </w:r>
      <w:r>
        <w:rPr>
          <w:rFonts w:cs="Arial"/>
          <w:szCs w:val="20"/>
        </w:rPr>
        <w:t xml:space="preserve"> de verplichtingen die voor de opdrachtnemer uit de o</w:t>
      </w:r>
      <w:r w:rsidR="00620EEA" w:rsidRPr="008F1664">
        <w:rPr>
          <w:rFonts w:cs="Arial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8F1664">
        <w:rPr>
          <w:rFonts w:cs="Arial"/>
          <w:szCs w:val="20"/>
        </w:rPr>
        <w:t>De aanvaarding van hoo</w:t>
      </w:r>
      <w:r w:rsidR="004C5D70">
        <w:rPr>
          <w:rFonts w:cs="Arial"/>
          <w:szCs w:val="20"/>
        </w:rPr>
        <w:t>fdelijke aansprakelijkheid van o</w:t>
      </w:r>
      <w:r w:rsidRPr="008F1664">
        <w:rPr>
          <w:rFonts w:cs="Arial"/>
          <w:szCs w:val="20"/>
        </w:rPr>
        <w:t>ndergetekende vervalt</w:t>
      </w:r>
      <w:r w:rsidR="004C5D70">
        <w:rPr>
          <w:rFonts w:cs="Arial"/>
          <w:szCs w:val="20"/>
        </w:rPr>
        <w:t>,</w:t>
      </w:r>
      <w:r w:rsidRPr="008F1664">
        <w:rPr>
          <w:rFonts w:cs="Arial"/>
          <w:szCs w:val="20"/>
        </w:rPr>
        <w:t xml:space="preserve"> </w:t>
      </w:r>
      <w:r w:rsidR="00CF7E0F" w:rsidRPr="008F1664">
        <w:rPr>
          <w:rFonts w:cs="Arial"/>
          <w:szCs w:val="20"/>
        </w:rPr>
        <w:t>indien</w:t>
      </w:r>
      <w:r w:rsidR="00AD6963">
        <w:rPr>
          <w:rFonts w:cs="Arial"/>
          <w:szCs w:val="20"/>
        </w:rPr>
        <w:t xml:space="preserve"> de </w:t>
      </w:r>
      <w:r w:rsidR="004C5D70">
        <w:rPr>
          <w:rFonts w:cs="Arial"/>
          <w:szCs w:val="20"/>
        </w:rPr>
        <w:t>aanbestedende dienst de o</w:t>
      </w:r>
      <w:r w:rsidRPr="008F1664">
        <w:rPr>
          <w:rFonts w:cs="Arial"/>
          <w:szCs w:val="20"/>
        </w:rPr>
        <w:t xml:space="preserve">pdracht niet aan </w:t>
      </w:r>
      <w:r w:rsidR="00416E5D">
        <w:rPr>
          <w:rFonts w:cs="Arial"/>
          <w:szCs w:val="20"/>
        </w:rPr>
        <w:t>i</w:t>
      </w:r>
      <w:r w:rsidR="00CF7E0F">
        <w:rPr>
          <w:rFonts w:cs="Arial"/>
          <w:szCs w:val="20"/>
        </w:rPr>
        <w:t>nschrijver</w:t>
      </w:r>
      <w:r w:rsidR="00D61936">
        <w:rPr>
          <w:rFonts w:cs="Arial"/>
          <w:szCs w:val="20"/>
        </w:rPr>
        <w:t xml:space="preserve"> </w:t>
      </w:r>
      <w:r w:rsidRPr="008F1664">
        <w:rPr>
          <w:rFonts w:cs="Arial"/>
          <w:szCs w:val="20"/>
        </w:rPr>
        <w:t>gunt.</w:t>
      </w:r>
    </w:p>
    <w:p w14:paraId="55749422" w14:textId="358A3736" w:rsidR="00D61936" w:rsidRPr="00364888" w:rsidRDefault="004D2104" w:rsidP="00B96408">
      <w:pPr>
        <w:numPr>
          <w:ilvl w:val="0"/>
          <w:numId w:val="1"/>
        </w:numPr>
        <w:spacing w:line="240" w:lineRule="atLeast"/>
        <w:rPr>
          <w:rFonts w:cs="Arial"/>
          <w:szCs w:val="20"/>
        </w:rPr>
      </w:pPr>
      <w:r w:rsidRPr="00BB2831">
        <w:rPr>
          <w:rFonts w:cs="Arial"/>
          <w:szCs w:val="20"/>
        </w:rPr>
        <w:t>&lt;naam organisatie&gt;</w:t>
      </w:r>
      <w:r w:rsidR="00620EEA" w:rsidRPr="00B60DC8">
        <w:rPr>
          <w:rFonts w:cs="Arial"/>
          <w:szCs w:val="20"/>
        </w:rPr>
        <w:t xml:space="preserve"> haar rechten uit hoofde van deze aanvaarding van </w:t>
      </w:r>
      <w:r w:rsidR="00E20051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hoofdelijke</w:t>
      </w:r>
      <w:r w:rsidR="00E20051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cs="Arial"/>
          <w:szCs w:val="20"/>
        </w:rPr>
        <w:t>d</w:t>
      </w:r>
      <w:r w:rsidR="00620EEA" w:rsidRPr="00B60DC8">
        <w:rPr>
          <w:rFonts w:cs="Arial"/>
          <w:szCs w:val="20"/>
        </w:rPr>
        <w:t>erde</w:t>
      </w:r>
      <w:r w:rsidR="000C2313" w:rsidRPr="00B60DC8">
        <w:rPr>
          <w:rFonts w:cs="Arial"/>
          <w:szCs w:val="20"/>
        </w:rPr>
        <w:t>(</w:t>
      </w:r>
      <w:r w:rsidR="00620EEA" w:rsidRPr="00B60DC8">
        <w:rPr>
          <w:rFonts w:cs="Arial"/>
          <w:szCs w:val="20"/>
        </w:rPr>
        <w:t>n</w:t>
      </w:r>
      <w:r w:rsidR="000C2313" w:rsidRPr="00B60DC8">
        <w:rPr>
          <w:rFonts w:cs="Arial"/>
          <w:szCs w:val="20"/>
        </w:rPr>
        <w:t>)</w:t>
      </w:r>
      <w:r w:rsidR="00620EEA" w:rsidRPr="00B60DC8">
        <w:rPr>
          <w:rFonts w:cs="Arial"/>
          <w:szCs w:val="20"/>
        </w:rPr>
        <w:t xml:space="preserve"> kan overdragen. 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lastRenderedPageBreak/>
              <w:t xml:space="preserve">Naam </w:t>
            </w:r>
            <w:r w:rsidR="004C5D70">
              <w:rPr>
                <w:rFonts w:ascii="Arial" w:hAnsi="Arial" w:cs="Arial"/>
                <w:b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620EEA" w:rsidRPr="008F1664" w14:paraId="791E2A99" w14:textId="77777777" w:rsidTr="00364888">
        <w:trPr>
          <w:trHeight w:val="6439"/>
        </w:trPr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075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0C42E324" w:rsidR="007D160C" w:rsidRPr="00622786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 xml:space="preserve">Inschrijver is zelf de hoogste moedermaatschappij van het concern en maakt geen gebruik van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 xml:space="preserve">eschiktheidseisen </w:t>
                  </w:r>
                  <w:r w:rsidR="005B5EDC">
                    <w:rPr>
                      <w:rFonts w:cs="Arial"/>
                      <w:szCs w:val="20"/>
                    </w:rPr>
                    <w:t>en het dragen van aansprakelijkheid.</w:t>
                  </w:r>
                </w:p>
                <w:p w14:paraId="4817987A" w14:textId="6A81899E" w:rsidR="007D160C" w:rsidRDefault="007D160C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 w:rsidRPr="00622786">
                    <w:rPr>
                      <w:rFonts w:cs="Arial"/>
                      <w:szCs w:val="20"/>
                    </w:rPr>
                    <w:tab/>
                  </w:r>
                  <w:r w:rsidR="00435C2F">
                    <w:rPr>
                      <w:rFonts w:cs="Arial"/>
                      <w:szCs w:val="20"/>
                    </w:rPr>
                    <w:t>Inschrijver maakt gebruik van de h</w:t>
                  </w:r>
                  <w:r w:rsidRPr="00622786">
                    <w:rPr>
                      <w:rFonts w:cs="Arial"/>
                      <w:szCs w:val="20"/>
                    </w:rPr>
                    <w:t>oogste moedermaatschappij van het concern waarvan Inschrijver/</w:t>
                  </w:r>
                  <w:r w:rsidR="001B019C">
                    <w:rPr>
                      <w:rFonts w:cs="Arial"/>
                      <w:szCs w:val="20"/>
                    </w:rPr>
                    <w:t>c</w:t>
                  </w:r>
                  <w:r w:rsidRPr="00622786">
                    <w:rPr>
                      <w:rFonts w:cs="Arial"/>
                      <w:szCs w:val="20"/>
                    </w:rPr>
                    <w:t>ombinant deel uitmaakt</w:t>
                  </w:r>
                  <w:r w:rsidR="005B5EDC">
                    <w:rPr>
                      <w:rFonts w:cs="Arial"/>
                      <w:szCs w:val="20"/>
                    </w:rPr>
                    <w:t xml:space="preserve"> voor zijn of haar financiële geschiktheidseisen en dragen van aansprakelijkheid.</w:t>
                  </w:r>
                </w:p>
                <w:p w14:paraId="50E38937" w14:textId="27500FA5" w:rsidR="00F90CD3" w:rsidRPr="00622786" w:rsidRDefault="00F90CD3" w:rsidP="00440737">
                  <w:pPr>
                    <w:ind w:left="720" w:hanging="720"/>
                    <w:rPr>
                      <w:rFonts w:cs="Arial"/>
                      <w:szCs w:val="20"/>
                    </w:rPr>
                  </w:pPr>
                  <w:r w:rsidRPr="00622786">
                    <w:rPr>
                      <w:rFonts w:cs="Arial"/>
                      <w:szCs w:val="20"/>
                    </w:rPr>
                    <w:t>□</w:t>
                  </w:r>
                  <w:r>
                    <w:rPr>
                      <w:rFonts w:cs="Arial"/>
                      <w:szCs w:val="20"/>
                    </w:rPr>
                    <w:t xml:space="preserve">           </w:t>
                  </w:r>
                  <w:r w:rsidRPr="00622786">
                    <w:rPr>
                      <w:rFonts w:cs="Arial"/>
                      <w:szCs w:val="20"/>
                    </w:rPr>
                    <w:t>Inschrijver maakt geen gebruik van</w:t>
                  </w:r>
                  <w:r w:rsidR="00DF519E">
                    <w:rPr>
                      <w:rFonts w:cs="Arial"/>
                      <w:szCs w:val="20"/>
                    </w:rPr>
                    <w:t xml:space="preserve"> een holding of moedermaatschappij of</w:t>
                  </w:r>
                  <w:r w:rsidRPr="00622786">
                    <w:rPr>
                      <w:rFonts w:cs="Arial"/>
                      <w:szCs w:val="20"/>
                    </w:rPr>
                    <w:t xml:space="preserve"> </w:t>
                  </w:r>
                  <w:r w:rsidR="005B5EDC">
                    <w:rPr>
                      <w:rFonts w:cs="Arial"/>
                      <w:szCs w:val="20"/>
                    </w:rPr>
                    <w:t>d</w:t>
                  </w:r>
                  <w:r w:rsidRPr="00622786">
                    <w:rPr>
                      <w:rFonts w:cs="Arial"/>
                      <w:szCs w:val="20"/>
                    </w:rPr>
                    <w:t xml:space="preserve">erde(n) om te voldoen aan de financiële </w:t>
                  </w:r>
                  <w:r w:rsidR="005B5EDC">
                    <w:rPr>
                      <w:rFonts w:cs="Arial"/>
                      <w:szCs w:val="20"/>
                    </w:rPr>
                    <w:t>g</w:t>
                  </w:r>
                  <w:r w:rsidRPr="00622786">
                    <w:rPr>
                      <w:rFonts w:cs="Arial"/>
                      <w:szCs w:val="20"/>
                    </w:rPr>
                    <w:t>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</w:t>
                  </w:r>
                  <w:r w:rsidR="00DF519E">
                    <w:rPr>
                      <w:rFonts w:cs="Arial"/>
                      <w:szCs w:val="20"/>
                    </w:rPr>
                    <w:t>voldoet zelfstandig</w:t>
                  </w:r>
                  <w:r w:rsidR="001A45D2">
                    <w:rPr>
                      <w:rFonts w:cs="Arial"/>
                      <w:szCs w:val="20"/>
                    </w:rPr>
                    <w:t xml:space="preserve"> met zijn/haar </w:t>
                  </w:r>
                  <w:r w:rsidR="00B32A57">
                    <w:rPr>
                      <w:rFonts w:cs="Arial"/>
                      <w:szCs w:val="20"/>
                    </w:rPr>
                    <w:t>rechtsvorm</w:t>
                  </w:r>
                  <w:r w:rsidR="001A45D2">
                    <w:rPr>
                      <w:rFonts w:cs="Arial"/>
                      <w:szCs w:val="20"/>
                    </w:rPr>
                    <w:t xml:space="preserve"> </w:t>
                  </w:r>
                  <w:r w:rsidR="00DF519E">
                    <w:rPr>
                      <w:rFonts w:cs="Arial"/>
                      <w:szCs w:val="20"/>
                    </w:rPr>
                    <w:t>aan de financiële geschiktheidseisen</w:t>
                  </w:r>
                  <w:r w:rsidR="001A45D2">
                    <w:rPr>
                      <w:rFonts w:cs="Arial"/>
                      <w:szCs w:val="20"/>
                    </w:rPr>
                    <w:t xml:space="preserve"> en draagt </w:t>
                  </w:r>
                  <w:r w:rsidR="0082448A">
                    <w:rPr>
                      <w:rFonts w:cs="Arial"/>
                      <w:szCs w:val="20"/>
                    </w:rPr>
                    <w:t>zijn/</w:t>
                  </w:r>
                  <w:r w:rsidR="001A45D2">
                    <w:rPr>
                      <w:rFonts w:cs="Arial"/>
                      <w:szCs w:val="20"/>
                    </w:rPr>
                    <w:t>haar eigen aansprakelijkheid</w:t>
                  </w:r>
                  <w:r w:rsidR="00AB1E93">
                    <w:rPr>
                      <w:rFonts w:cs="Arial"/>
                      <w:szCs w:val="20"/>
                    </w:rPr>
                    <w:t>.</w:t>
                  </w:r>
                </w:p>
                <w:p w14:paraId="55D03CAA" w14:textId="02D74865" w:rsidR="007D160C" w:rsidRDefault="007D160C" w:rsidP="00440737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  <w:t>Derde(n)</w:t>
                  </w:r>
                  <w:r w:rsidR="0082448A">
                    <w:rPr>
                      <w:rFonts w:ascii="Arial" w:hAnsi="Arial" w:cs="Arial"/>
                      <w:szCs w:val="20"/>
                    </w:rPr>
                    <w:t>, waarvan inschrijver gebruikt maakt</w:t>
                  </w:r>
                  <w:r w:rsidR="0096401D">
                    <w:rPr>
                      <w:rFonts w:ascii="Arial" w:hAnsi="Arial" w:cs="Arial"/>
                      <w:szCs w:val="20"/>
                    </w:rPr>
                    <w:t xml:space="preserve"> 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     </w:t>
                  </w:r>
                  <w:r w:rsidR="0096401D">
                    <w:rPr>
                      <w:rFonts w:ascii="Arial" w:hAnsi="Arial" w:cs="Arial"/>
                      <w:szCs w:val="20"/>
                    </w:rPr>
                    <w:t>voor</w:t>
                  </w:r>
                  <w:r w:rsidR="00440737">
                    <w:rPr>
                      <w:rFonts w:ascii="Arial" w:hAnsi="Arial" w:cs="Arial"/>
                      <w:szCs w:val="20"/>
                    </w:rPr>
                    <w:t xml:space="preserve"> het voldoen aan de financiële geschiktheidseisen en voor het dragen van aansprakelijkheid.</w:t>
                  </w:r>
                </w:p>
                <w:p w14:paraId="4C4162B3" w14:textId="7C943680" w:rsidR="005072A1" w:rsidRPr="008F1664" w:rsidRDefault="005072A1" w:rsidP="007D160C">
                  <w:pPr>
                    <w:pStyle w:val="Tekstzonderopmaak"/>
                    <w:rPr>
                      <w:rFonts w:ascii="Arial" w:hAnsi="Arial" w:cs="Arial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Cs w:val="20"/>
                    </w:rPr>
                    <w:tab/>
                  </w:r>
                  <w:r>
                    <w:rPr>
                      <w:rFonts w:ascii="Arial" w:hAnsi="Arial" w:cs="Arial"/>
                      <w:szCs w:val="20"/>
                    </w:rPr>
                    <w:t>Anders</w:t>
                  </w:r>
                  <w:r w:rsidR="00FB09CA">
                    <w:rPr>
                      <w:rFonts w:ascii="Arial" w:hAnsi="Arial" w:cs="Arial"/>
                      <w:szCs w:val="20"/>
                    </w:rPr>
                    <w:t xml:space="preserve"> 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7443F917" w14:textId="77777777" w:rsidTr="00364888">
        <w:trPr>
          <w:trHeight w:val="1511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0CF3CCA0" w14:textId="77777777" w:rsidTr="00364888">
        <w:trPr>
          <w:trHeight w:val="698"/>
        </w:trPr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  <w:tr w:rsidR="00B67653" w:rsidRPr="008F1664" w14:paraId="689A71BB" w14:textId="77777777" w:rsidTr="00364888">
        <w:trPr>
          <w:trHeight w:val="1107"/>
        </w:trPr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Cs w:val="20"/>
              </w:rPr>
            </w:pPr>
            <w:r w:rsidRPr="008F1664">
              <w:rPr>
                <w:rFonts w:ascii="Arial" w:hAnsi="Arial" w:cs="Arial"/>
                <w:b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cs="Arial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cs="Arial"/>
              <w:sz w:val="16"/>
              <w:szCs w:val="16"/>
            </w:rPr>
          </w:pPr>
          <w:r w:rsidRPr="000E78A8">
            <w:rPr>
              <w:rFonts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cs="Arial"/>
              <w:sz w:val="16"/>
              <w:szCs w:val="16"/>
            </w:rPr>
          </w:pPr>
          <w:r w:rsidRPr="005B4772">
            <w:rPr>
              <w:rFonts w:cs="Arial"/>
              <w:sz w:val="16"/>
              <w:szCs w:val="16"/>
            </w:rPr>
            <w:t xml:space="preserve">Pagina </w:t>
          </w:r>
          <w:r w:rsidR="00FC3DF9" w:rsidRPr="005B4772">
            <w:rPr>
              <w:rFonts w:cs="Arial"/>
              <w:sz w:val="16"/>
              <w:szCs w:val="16"/>
            </w:rPr>
            <w:fldChar w:fldCharType="begin"/>
          </w:r>
          <w:r w:rsidRPr="005B4772">
            <w:rPr>
              <w:rFonts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cs="Arial"/>
              <w:sz w:val="16"/>
              <w:szCs w:val="16"/>
            </w:rPr>
            <w:fldChar w:fldCharType="separate"/>
          </w:r>
          <w:r w:rsidR="00DE26C8">
            <w:rPr>
              <w:rFonts w:cs="Arial"/>
              <w:noProof/>
              <w:sz w:val="16"/>
              <w:szCs w:val="16"/>
            </w:rPr>
            <w:t>1</w:t>
          </w:r>
          <w:r w:rsidR="00FC3DF9" w:rsidRPr="005B4772">
            <w:rPr>
              <w:rFonts w:cs="Arial"/>
              <w:sz w:val="16"/>
              <w:szCs w:val="16"/>
            </w:rPr>
            <w:fldChar w:fldCharType="end"/>
          </w:r>
          <w:r w:rsidRPr="005B4772">
            <w:rPr>
              <w:rFonts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cs="Arial"/>
          <w:sz w:val="14"/>
          <w:szCs w:val="14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45D2"/>
    <w:rsid w:val="001A71A3"/>
    <w:rsid w:val="001A756F"/>
    <w:rsid w:val="001B019C"/>
    <w:rsid w:val="001D0C23"/>
    <w:rsid w:val="001D7771"/>
    <w:rsid w:val="001F4FE3"/>
    <w:rsid w:val="00236B44"/>
    <w:rsid w:val="002571BB"/>
    <w:rsid w:val="00295EB1"/>
    <w:rsid w:val="002A5613"/>
    <w:rsid w:val="002A65B6"/>
    <w:rsid w:val="002C3A1E"/>
    <w:rsid w:val="002F7526"/>
    <w:rsid w:val="003375F5"/>
    <w:rsid w:val="00345DCE"/>
    <w:rsid w:val="003556BE"/>
    <w:rsid w:val="00364888"/>
    <w:rsid w:val="0037747A"/>
    <w:rsid w:val="003920A2"/>
    <w:rsid w:val="003D6E20"/>
    <w:rsid w:val="00405EE2"/>
    <w:rsid w:val="00416E5D"/>
    <w:rsid w:val="00435C2F"/>
    <w:rsid w:val="00440737"/>
    <w:rsid w:val="0045016A"/>
    <w:rsid w:val="00460336"/>
    <w:rsid w:val="00485245"/>
    <w:rsid w:val="004C1C55"/>
    <w:rsid w:val="004C5D70"/>
    <w:rsid w:val="004D1708"/>
    <w:rsid w:val="004D2104"/>
    <w:rsid w:val="004F68AA"/>
    <w:rsid w:val="005072A1"/>
    <w:rsid w:val="005141DD"/>
    <w:rsid w:val="00534AB0"/>
    <w:rsid w:val="00596A22"/>
    <w:rsid w:val="005A2C64"/>
    <w:rsid w:val="005A5579"/>
    <w:rsid w:val="005A75C6"/>
    <w:rsid w:val="005B085D"/>
    <w:rsid w:val="005B4772"/>
    <w:rsid w:val="005B5EDC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48A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6401D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B1E93"/>
    <w:rsid w:val="00AC02BC"/>
    <w:rsid w:val="00AD031D"/>
    <w:rsid w:val="00AD6963"/>
    <w:rsid w:val="00B13ECD"/>
    <w:rsid w:val="00B32A57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A79E4"/>
    <w:rsid w:val="00BB2831"/>
    <w:rsid w:val="00BD67CC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D3F36"/>
    <w:rsid w:val="00DD5C8C"/>
    <w:rsid w:val="00DE2199"/>
    <w:rsid w:val="00DE26C8"/>
    <w:rsid w:val="00DF00CB"/>
    <w:rsid w:val="00DF519E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12218"/>
    <w:rsid w:val="00F426F8"/>
    <w:rsid w:val="00F45BF4"/>
    <w:rsid w:val="00F53E68"/>
    <w:rsid w:val="00F662B4"/>
    <w:rsid w:val="00F81098"/>
    <w:rsid w:val="00F90CD3"/>
    <w:rsid w:val="00F9668F"/>
    <w:rsid w:val="00FB09CA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072A1"/>
    <w:pPr>
      <w:spacing w:after="160" w:line="278" w:lineRule="auto"/>
    </w:pPr>
    <w:rPr>
      <w:rFonts w:ascii="Arial" w:eastAsiaTheme="minorHAnsi" w:hAnsi="Arial" w:cstheme="minorBidi"/>
      <w:kern w:val="2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eastAsiaTheme="majorEastAsia" w:cstheme="majorBidi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unhideWhenUsed/>
    <w:rsid w:val="005072A1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072A1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</w:style>
  <w:style w:type="paragraph" w:customStyle="1" w:styleId="PGKop">
    <w:name w:val="PG Kop"/>
    <w:basedOn w:val="Standaard"/>
    <w:next w:val="PGNormaal"/>
    <w:link w:val="PGKopChar"/>
    <w:qFormat/>
    <w:rsid w:val="003556BE"/>
    <w:rPr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43ea70a12b79809647ffc90f59f20dd0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5f511a2585b88cdac37d3bb5ded9217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SharedWithUsers xmlns="02108161-638f-4eb9-a539-0e7b466da1b7">
      <UserInfo>
        <DisplayName/>
        <AccountId xsi:nil="true"/>
        <AccountType/>
      </UserInfo>
    </SharedWithUsers>
    <MediaLengthInSeconds xmlns="449a4014-0841-4f8e-b8ad-91d60c2394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8B02A-F0BB-4329-9045-B7E8658FC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A13705-C986-492F-B28E-571705851306}">
  <ds:schemaRefs>
    <ds:schemaRef ds:uri="http://schemas.microsoft.com/office/2006/documentManagement/types"/>
    <ds:schemaRef ds:uri="http://purl.org/dc/terms/"/>
    <ds:schemaRef ds:uri="02108161-638f-4eb9-a539-0e7b466da1b7"/>
    <ds:schemaRef ds:uri="449a4014-0841-4f8e-b8ad-91d60c239400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455</Words>
  <Characters>2508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Sander de Jong</cp:lastModifiedBy>
  <cp:revision>25</cp:revision>
  <cp:lastPrinted>2008-01-16T14:46:00Z</cp:lastPrinted>
  <dcterms:created xsi:type="dcterms:W3CDTF">2023-06-08T12:16:00Z</dcterms:created>
  <dcterms:modified xsi:type="dcterms:W3CDTF">2025-07-22T09:32:00Z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