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2D774B4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2D42BD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2742B397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5C6CCF" w:rsidRPr="005A665D">
        <w:rPr>
          <w:rFonts w:cs="Arial"/>
          <w:i/>
          <w:iCs/>
          <w:szCs w:val="20"/>
        </w:rPr>
        <w:t>“</w:t>
      </w:r>
      <w:r w:rsidR="00D15068" w:rsidRPr="00D15068">
        <w:rPr>
          <w:rFonts w:cs="Arial"/>
          <w:i/>
          <w:iCs/>
          <w:szCs w:val="20"/>
        </w:rPr>
        <w:t>Plaatsing van semi ondergrondse en ondergrondse containers</w:t>
      </w:r>
      <w:r w:rsidR="005C6CCF" w:rsidRPr="00AB3A7C">
        <w:rPr>
          <w:rFonts w:cs="Arial"/>
          <w:i/>
          <w:iCs/>
          <w:szCs w:val="20"/>
        </w:rPr>
        <w:t>”</w:t>
      </w:r>
      <w:r w:rsidR="005C6CCF">
        <w:rPr>
          <w:rFonts w:cs="Arial"/>
          <w:i/>
          <w:szCs w:val="20"/>
        </w:rPr>
        <w:t xml:space="preserve"> </w:t>
      </w:r>
      <w:r w:rsidRPr="00974F87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onverkort akkoord gaat met de </w:t>
      </w:r>
      <w:r w:rsidR="00BB467F">
        <w:rPr>
          <w:rFonts w:cs="Arial"/>
          <w:szCs w:val="20"/>
        </w:rPr>
        <w:t xml:space="preserve">bij Inschrijving geldende </w:t>
      </w:r>
      <w:r>
        <w:rPr>
          <w:rFonts w:cs="Arial"/>
          <w:szCs w:val="20"/>
        </w:rPr>
        <w:t xml:space="preserve">inhoud van de </w:t>
      </w:r>
      <w:r w:rsidR="00293184">
        <w:rPr>
          <w:rFonts w:cs="Arial"/>
          <w:szCs w:val="20"/>
        </w:rPr>
        <w:t>concept-</w:t>
      </w:r>
      <w:r w:rsidR="00487EBE">
        <w:rPr>
          <w:rFonts w:cs="Arial"/>
          <w:szCs w:val="20"/>
        </w:rPr>
        <w:t>(</w:t>
      </w:r>
      <w:r w:rsidR="00066357">
        <w:rPr>
          <w:rFonts w:cs="Arial"/>
          <w:szCs w:val="20"/>
        </w:rPr>
        <w:t>raam</w:t>
      </w:r>
      <w:r w:rsidR="00487EBE">
        <w:rPr>
          <w:rFonts w:cs="Arial"/>
          <w:szCs w:val="20"/>
        </w:rPr>
        <w:t>)</w:t>
      </w:r>
      <w:r w:rsidR="00293184">
        <w:rPr>
          <w:rFonts w:cs="Arial"/>
          <w:szCs w:val="20"/>
        </w:rPr>
        <w:t>o</w:t>
      </w:r>
      <w:r w:rsidRPr="005C6CCF">
        <w:rPr>
          <w:rFonts w:cs="Arial"/>
          <w:szCs w:val="20"/>
        </w:rPr>
        <w:t>vereenkomst</w:t>
      </w:r>
      <w:r w:rsidR="00E27DEE" w:rsidRPr="005C6CCF">
        <w:rPr>
          <w:rFonts w:cs="Arial"/>
          <w:szCs w:val="20"/>
        </w:rPr>
        <w:t>,</w:t>
      </w:r>
      <w:r w:rsidR="00E27DEE">
        <w:rPr>
          <w:rFonts w:cs="Arial"/>
          <w:szCs w:val="20"/>
        </w:rPr>
        <w:t xml:space="preserve"> </w:t>
      </w:r>
      <w:r w:rsidR="00BB467F">
        <w:rPr>
          <w:rFonts w:cs="Arial"/>
          <w:szCs w:val="20"/>
        </w:rPr>
        <w:t xml:space="preserve">zoals </w:t>
      </w:r>
      <w:r w:rsidR="00BB467F" w:rsidRPr="00D15068">
        <w:rPr>
          <w:rFonts w:cs="Arial"/>
          <w:szCs w:val="20"/>
        </w:rPr>
        <w:t>opgenomen</w:t>
      </w:r>
      <w:r w:rsidR="001B43E1" w:rsidRPr="00D15068">
        <w:rPr>
          <w:rFonts w:cs="Arial"/>
          <w:szCs w:val="20"/>
        </w:rPr>
        <w:t xml:space="preserve"> in </w:t>
      </w:r>
      <w:r w:rsidR="00487EBE" w:rsidRPr="00D15068">
        <w:rPr>
          <w:rFonts w:cs="Arial"/>
          <w:szCs w:val="20"/>
        </w:rPr>
        <w:t>bijlage 2</w:t>
      </w:r>
      <w:r w:rsidR="00E27DEE" w:rsidRPr="00D15068">
        <w:rPr>
          <w:rFonts w:cs="Arial"/>
          <w:szCs w:val="20"/>
        </w:rPr>
        <w:t xml:space="preserve"> van </w:t>
      </w:r>
      <w:r w:rsidR="009C28B1" w:rsidRPr="00D15068">
        <w:rPr>
          <w:rFonts w:cs="Arial"/>
          <w:szCs w:val="20"/>
        </w:rPr>
        <w:t>de inschrijvingsleidraad</w:t>
      </w:r>
      <w:r w:rsidR="00066357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CB67FA">
        <w:rPr>
          <w:rFonts w:cs="Arial"/>
          <w:szCs w:val="20"/>
        </w:rPr>
        <w:t xml:space="preserve">Inschrijver onverkort akkoord gaat met de </w:t>
      </w:r>
      <w:r w:rsidR="00BB467F" w:rsidRPr="00CB67FA">
        <w:rPr>
          <w:rFonts w:cs="Arial"/>
          <w:szCs w:val="20"/>
        </w:rPr>
        <w:t xml:space="preserve">bij Inschrijving geldende </w:t>
      </w:r>
      <w:r w:rsidRPr="00CB67FA">
        <w:rPr>
          <w:rFonts w:cs="Arial"/>
          <w:szCs w:val="20"/>
        </w:rPr>
        <w:t xml:space="preserve">inhoud van </w:t>
      </w:r>
      <w:r w:rsidR="00010C08">
        <w:rPr>
          <w:rFonts w:cs="Arial"/>
          <w:szCs w:val="20"/>
        </w:rPr>
        <w:t xml:space="preserve">de </w:t>
      </w:r>
      <w:r w:rsidR="00487EBE">
        <w:rPr>
          <w:rFonts w:cs="Arial"/>
          <w:szCs w:val="20"/>
        </w:rPr>
        <w:t>Algemene</w:t>
      </w:r>
      <w:r w:rsidR="003955B6">
        <w:rPr>
          <w:rFonts w:cs="Arial"/>
          <w:szCs w:val="20"/>
        </w:rPr>
        <w:t xml:space="preserve"> VNG</w:t>
      </w:r>
      <w:r w:rsidR="00487EBE">
        <w:rPr>
          <w:rFonts w:cs="Arial"/>
          <w:szCs w:val="20"/>
        </w:rPr>
        <w:t xml:space="preserve"> </w:t>
      </w:r>
      <w:r w:rsidR="00010C08" w:rsidRPr="00010C08">
        <w:rPr>
          <w:rFonts w:cs="Arial"/>
          <w:szCs w:val="20"/>
        </w:rPr>
        <w:t xml:space="preserve">inkoopvoorwaarden </w:t>
      </w:r>
      <w:r w:rsidR="00BB467F" w:rsidRPr="00CB67FA">
        <w:rPr>
          <w:rFonts w:cs="Arial"/>
          <w:szCs w:val="20"/>
        </w:rPr>
        <w:t xml:space="preserve">zoals </w:t>
      </w:r>
      <w:r w:rsidR="00BB467F" w:rsidRPr="00D15068">
        <w:rPr>
          <w:rFonts w:cs="Arial"/>
          <w:szCs w:val="20"/>
        </w:rPr>
        <w:t xml:space="preserve">opgenomen </w:t>
      </w:r>
      <w:r w:rsidR="00010C08" w:rsidRPr="00D15068">
        <w:rPr>
          <w:rFonts w:cs="Arial"/>
          <w:szCs w:val="20"/>
        </w:rPr>
        <w:t xml:space="preserve">in </w:t>
      </w:r>
      <w:r w:rsidR="00487EBE" w:rsidRPr="00D15068">
        <w:rPr>
          <w:rFonts w:cs="Arial"/>
          <w:szCs w:val="20"/>
        </w:rPr>
        <w:t xml:space="preserve">bijlage </w:t>
      </w:r>
      <w:r w:rsidR="003955B6" w:rsidRPr="00D15068">
        <w:rPr>
          <w:rFonts w:cs="Arial"/>
          <w:szCs w:val="20"/>
        </w:rPr>
        <w:t>3</w:t>
      </w:r>
      <w:r w:rsidR="00487EBE" w:rsidRPr="00D15068">
        <w:rPr>
          <w:rFonts w:cs="Arial"/>
          <w:szCs w:val="20"/>
        </w:rPr>
        <w:t xml:space="preserve"> </w:t>
      </w:r>
      <w:r w:rsidR="00E27DEE" w:rsidRPr="00D15068">
        <w:rPr>
          <w:rFonts w:cs="Arial"/>
          <w:szCs w:val="20"/>
        </w:rPr>
        <w:t xml:space="preserve">van </w:t>
      </w:r>
      <w:r w:rsidR="009C28B1" w:rsidRPr="00D15068">
        <w:rPr>
          <w:rFonts w:cs="Arial"/>
          <w:szCs w:val="20"/>
        </w:rPr>
        <w:t xml:space="preserve">de </w:t>
      </w:r>
      <w:r w:rsidR="00010C08" w:rsidRPr="00D15068">
        <w:rPr>
          <w:rFonts w:cs="Arial"/>
          <w:szCs w:val="20"/>
        </w:rPr>
        <w:t>inschrijvingsl</w:t>
      </w:r>
      <w:r w:rsidR="009C28B1" w:rsidRPr="00D15068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06B4396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D15068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A5613"/>
    <w:rsid w:val="002B4ACB"/>
    <w:rsid w:val="002B7C5C"/>
    <w:rsid w:val="002D42BD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A665D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B73DD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15068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A665D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A665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A665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449a4014-0841-4f8e-b8ad-91d60c239400"/>
    <ds:schemaRef ds:uri="http://purl.org/dc/dcmitype/"/>
    <ds:schemaRef ds:uri="http://schemas.microsoft.com/office/infopath/2007/PartnerControls"/>
    <ds:schemaRef ds:uri="02108161-638f-4eb9-a539-0e7b466da1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343A7-DD05-4545-8618-7700B77DE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10</cp:revision>
  <cp:lastPrinted>2008-01-23T11:55:00Z</cp:lastPrinted>
  <dcterms:created xsi:type="dcterms:W3CDTF">2023-06-08T12:13:00Z</dcterms:created>
  <dcterms:modified xsi:type="dcterms:W3CDTF">2025-07-22T09:15:00Z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