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670" w:tblpY="511"/>
        <w:tblOverlap w:val="never"/>
        <w:tblW w:w="55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</w:tblGrid>
      <w:tr w:rsidR="00FA267C" w14:paraId="3583CA45" w14:textId="77777777" w:rsidTr="00FA267C">
        <w:trPr>
          <w:cantSplit/>
        </w:trPr>
        <w:tc>
          <w:tcPr>
            <w:tcW w:w="996" w:type="dxa"/>
          </w:tcPr>
          <w:p w14:paraId="37182D04" w14:textId="77777777" w:rsidR="00FA267C" w:rsidRPr="00635DBC" w:rsidRDefault="00FA267C" w:rsidP="00FC6266">
            <w:pPr>
              <w:pStyle w:val="Koptekst"/>
            </w:pPr>
          </w:p>
        </w:tc>
      </w:tr>
      <w:tr w:rsidR="00FA267C" w:rsidRPr="008C6AE6" w14:paraId="69AB27B6" w14:textId="77777777" w:rsidTr="00FA267C">
        <w:trPr>
          <w:cantSplit/>
        </w:trPr>
        <w:tc>
          <w:tcPr>
            <w:tcW w:w="996" w:type="dxa"/>
          </w:tcPr>
          <w:p w14:paraId="1BF38E6A" w14:textId="77777777" w:rsidR="00FA267C" w:rsidRPr="00635DBC" w:rsidRDefault="00FA267C" w:rsidP="00FC6266">
            <w:pPr>
              <w:pStyle w:val="kopjes"/>
              <w:framePr w:wrap="auto" w:vAnchor="margin" w:hAnchor="text" w:xAlign="left" w:yAlign="inline"/>
              <w:suppressOverlap w:val="0"/>
            </w:pPr>
          </w:p>
        </w:tc>
      </w:tr>
      <w:tr w:rsidR="00FA267C" w:rsidRPr="00C93493" w14:paraId="5C098DF7" w14:textId="77777777" w:rsidTr="00FA267C">
        <w:trPr>
          <w:cantSplit/>
        </w:trPr>
        <w:tc>
          <w:tcPr>
            <w:tcW w:w="996" w:type="dxa"/>
          </w:tcPr>
          <w:p w14:paraId="661F5B97" w14:textId="77777777" w:rsidR="00FA267C" w:rsidRPr="00C93493" w:rsidRDefault="00FA267C" w:rsidP="00FC6266">
            <w:pPr>
              <w:pStyle w:val="kopjes"/>
              <w:framePr w:wrap="auto" w:vAnchor="margin" w:hAnchor="text" w:xAlign="left" w:yAlign="inline"/>
              <w:suppressOverlap w:val="0"/>
              <w:rPr>
                <w:rFonts w:ascii="Verdana" w:hAnsi="Verdana"/>
              </w:rPr>
            </w:pPr>
          </w:p>
        </w:tc>
      </w:tr>
      <w:tr w:rsidR="00FA267C" w:rsidRPr="00C93493" w14:paraId="6775A766" w14:textId="77777777" w:rsidTr="00FA267C">
        <w:trPr>
          <w:cantSplit/>
        </w:trPr>
        <w:tc>
          <w:tcPr>
            <w:tcW w:w="996" w:type="dxa"/>
          </w:tcPr>
          <w:p w14:paraId="75981BF6" w14:textId="77777777" w:rsidR="00FA267C" w:rsidRPr="00C93493" w:rsidRDefault="00FA267C" w:rsidP="00FC6266">
            <w:pPr>
              <w:pStyle w:val="kopjes"/>
              <w:framePr w:wrap="auto" w:vAnchor="margin" w:hAnchor="text" w:xAlign="left" w:yAlign="inline"/>
              <w:suppressOverlap w:val="0"/>
              <w:rPr>
                <w:rFonts w:ascii="Verdana" w:hAnsi="Verdana"/>
              </w:rPr>
            </w:pPr>
          </w:p>
        </w:tc>
      </w:tr>
    </w:tbl>
    <w:p w14:paraId="27A3D7C9" w14:textId="77777777" w:rsidR="00FA267C" w:rsidRPr="00C93493" w:rsidRDefault="00FA267C" w:rsidP="00EB19EC">
      <w:pPr>
        <w:pStyle w:val="DocumentnaamKopRapporttiteltitelpagina"/>
        <w:rPr>
          <w:rFonts w:ascii="Verdana" w:hAnsi="Verdana"/>
        </w:rPr>
      </w:pPr>
      <w:r w:rsidRPr="00C93493">
        <w:rPr>
          <w:rFonts w:ascii="Verdana" w:hAnsi="Verdana"/>
        </w:rPr>
        <w:t>Verklaring insch</w:t>
      </w:r>
      <w:r w:rsidR="00EB19EC" w:rsidRPr="00C93493">
        <w:rPr>
          <w:rFonts w:ascii="Verdana" w:hAnsi="Verdana"/>
        </w:rPr>
        <w:t>rijfformulier ambitieniveau CO</w:t>
      </w:r>
      <w:r w:rsidR="00EB19EC" w:rsidRPr="00C93493">
        <w:rPr>
          <w:rFonts w:ascii="Verdana" w:hAnsi="Verdana"/>
          <w:vertAlign w:val="subscript"/>
        </w:rPr>
        <w:t>2</w:t>
      </w:r>
      <w:r w:rsidR="00EB19EC" w:rsidRPr="00C93493">
        <w:rPr>
          <w:rFonts w:ascii="Verdana" w:hAnsi="Verdana"/>
        </w:rPr>
        <w:t>-</w:t>
      </w:r>
      <w:r w:rsidRPr="00C93493">
        <w:rPr>
          <w:rFonts w:ascii="Verdana" w:hAnsi="Verdana"/>
        </w:rPr>
        <w:t>prestatieladder</w:t>
      </w:r>
    </w:p>
    <w:p w14:paraId="539A0ACB" w14:textId="77777777" w:rsidR="00EB19EC" w:rsidRPr="00C93493" w:rsidRDefault="00EB19EC" w:rsidP="00EB19EC">
      <w:pPr>
        <w:tabs>
          <w:tab w:val="left" w:pos="1701"/>
        </w:tabs>
        <w:rPr>
          <w:rFonts w:ascii="Verdana" w:hAnsi="Verdana"/>
          <w:sz w:val="20"/>
          <w:szCs w:val="20"/>
        </w:rPr>
      </w:pPr>
    </w:p>
    <w:p w14:paraId="579CE03E" w14:textId="028FC4A8" w:rsidR="00FA267C" w:rsidRPr="00C93493" w:rsidRDefault="00FA267C" w:rsidP="00EB19EC">
      <w:pPr>
        <w:tabs>
          <w:tab w:val="left" w:pos="1701"/>
        </w:tabs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>Projectnaam</w:t>
      </w:r>
      <w:r w:rsidRPr="00C93493">
        <w:rPr>
          <w:rFonts w:ascii="Verdana" w:hAnsi="Verdana"/>
          <w:sz w:val="20"/>
          <w:szCs w:val="20"/>
        </w:rPr>
        <w:tab/>
      </w:r>
      <w:r w:rsidR="004F6E44" w:rsidRPr="00C93493">
        <w:rPr>
          <w:rFonts w:ascii="Verdana" w:hAnsi="Verdana"/>
          <w:sz w:val="20"/>
          <w:szCs w:val="20"/>
        </w:rPr>
        <w:t>Zelfreinigende openbare toiletten</w:t>
      </w:r>
    </w:p>
    <w:p w14:paraId="385383D7" w14:textId="72F841F0" w:rsidR="00FA267C" w:rsidRPr="00C93493" w:rsidRDefault="00FA267C" w:rsidP="00EB19EC">
      <w:pPr>
        <w:tabs>
          <w:tab w:val="left" w:pos="1701"/>
        </w:tabs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>Kenmerk</w:t>
      </w:r>
      <w:r w:rsidRPr="00C93493">
        <w:rPr>
          <w:rFonts w:ascii="Verdana" w:hAnsi="Verdana"/>
          <w:sz w:val="20"/>
          <w:szCs w:val="20"/>
        </w:rPr>
        <w:tab/>
      </w:r>
      <w:r w:rsidR="004F6E44" w:rsidRPr="00C93493">
        <w:rPr>
          <w:rFonts w:ascii="Verdana" w:hAnsi="Verdana"/>
          <w:sz w:val="20"/>
          <w:szCs w:val="20"/>
        </w:rPr>
        <w:t>NW 102025 PRJ-2500111</w:t>
      </w:r>
    </w:p>
    <w:p w14:paraId="76F5965C" w14:textId="17CB8C0A" w:rsidR="00FA267C" w:rsidRPr="00C93493" w:rsidRDefault="00FA267C" w:rsidP="00EB19EC">
      <w:pPr>
        <w:tabs>
          <w:tab w:val="left" w:pos="1701"/>
        </w:tabs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>Datum</w:t>
      </w:r>
      <w:r w:rsidRPr="00C93493">
        <w:rPr>
          <w:rFonts w:ascii="Verdana" w:hAnsi="Verdana"/>
          <w:sz w:val="20"/>
          <w:szCs w:val="20"/>
        </w:rPr>
        <w:tab/>
      </w:r>
      <w:r w:rsidR="004F6E44" w:rsidRPr="00C93493">
        <w:rPr>
          <w:rFonts w:ascii="Verdana" w:hAnsi="Verdana"/>
          <w:sz w:val="20"/>
          <w:szCs w:val="20"/>
        </w:rPr>
        <w:t>16-01-2026</w:t>
      </w:r>
    </w:p>
    <w:p w14:paraId="46963DA9" w14:textId="77777777" w:rsidR="004569C5" w:rsidRPr="00C93493" w:rsidRDefault="004569C5" w:rsidP="00E532B8">
      <w:pPr>
        <w:pStyle w:val="Kop2"/>
        <w:numPr>
          <w:ilvl w:val="0"/>
          <w:numId w:val="0"/>
        </w:numPr>
        <w:ind w:left="414" w:hanging="414"/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>Aanbesteding</w:t>
      </w:r>
    </w:p>
    <w:p w14:paraId="0CC84827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>De ondergetekende(s) verklaart (verklaren) zich bereid de uitvoering van de opdracht op een duurzame wijze ter hand te nemen en daarbij adequaat invulling te geven aan een CO</w:t>
      </w:r>
      <w:r w:rsidRPr="00C93493">
        <w:rPr>
          <w:rFonts w:ascii="Verdana" w:hAnsi="Verdana"/>
          <w:sz w:val="20"/>
          <w:szCs w:val="20"/>
          <w:vertAlign w:val="subscript"/>
        </w:rPr>
        <w:t>2</w:t>
      </w:r>
      <w:r w:rsidRPr="00C93493">
        <w:rPr>
          <w:rFonts w:ascii="Verdana" w:hAnsi="Verdana"/>
          <w:sz w:val="20"/>
          <w:szCs w:val="20"/>
        </w:rPr>
        <w:t>-reductie op:</w:t>
      </w:r>
    </w:p>
    <w:p w14:paraId="7A84A5C7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</w:p>
    <w:p w14:paraId="4DD8CA8A" w14:textId="77777777" w:rsidR="00EB19EC" w:rsidRPr="00C93493" w:rsidRDefault="00EB19EC" w:rsidP="004569C5">
      <w:pPr>
        <w:rPr>
          <w:rFonts w:ascii="Verdana" w:hAnsi="Verdana"/>
          <w:sz w:val="20"/>
          <w:szCs w:val="20"/>
        </w:rPr>
        <w:sectPr w:rsidR="00EB19EC" w:rsidRPr="00C93493" w:rsidSect="00FA267C">
          <w:footerReference w:type="default" r:id="rId10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10DEE4BB" w14:textId="77777777" w:rsidR="004569C5" w:rsidRPr="00C93493" w:rsidRDefault="0047361B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="004569C5" w:rsidRPr="00C93493">
        <w:rPr>
          <w:rFonts w:ascii="Verdana" w:hAnsi="Verdana"/>
          <w:sz w:val="18"/>
          <w:szCs w:val="18"/>
        </w:rPr>
        <w:t>-ambitieniveau 5;</w:t>
      </w:r>
    </w:p>
    <w:p w14:paraId="51F9902E" w14:textId="77777777" w:rsidR="004569C5" w:rsidRPr="00C93493" w:rsidRDefault="0047361B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="004569C5" w:rsidRPr="00C93493">
        <w:rPr>
          <w:rFonts w:ascii="Verdana" w:hAnsi="Verdana"/>
          <w:sz w:val="18"/>
          <w:szCs w:val="18"/>
        </w:rPr>
        <w:t>-ambitieniveau 4;</w:t>
      </w:r>
    </w:p>
    <w:p w14:paraId="6EAF6744" w14:textId="551F93BE" w:rsidR="004569C5" w:rsidRPr="00C93493" w:rsidRDefault="0047361B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="004569C5" w:rsidRPr="00C93493">
        <w:rPr>
          <w:rFonts w:ascii="Verdana" w:hAnsi="Verdana"/>
          <w:sz w:val="18"/>
          <w:szCs w:val="18"/>
        </w:rPr>
        <w:t>-ambitieniveau 3;</w:t>
      </w:r>
    </w:p>
    <w:p w14:paraId="5A199E4D" w14:textId="77777777" w:rsidR="004569C5" w:rsidRPr="00C93493" w:rsidRDefault="0047361B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="004569C5" w:rsidRPr="00C93493">
        <w:rPr>
          <w:rFonts w:ascii="Verdana" w:hAnsi="Verdana"/>
          <w:sz w:val="18"/>
          <w:szCs w:val="18"/>
        </w:rPr>
        <w:t>-ambitieniveau 2;</w:t>
      </w:r>
    </w:p>
    <w:p w14:paraId="23DAE0E4" w14:textId="77777777" w:rsidR="004569C5" w:rsidRPr="00C93493" w:rsidRDefault="0047361B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="004569C5" w:rsidRPr="00C93493">
        <w:rPr>
          <w:rFonts w:ascii="Verdana" w:hAnsi="Verdana"/>
          <w:sz w:val="18"/>
          <w:szCs w:val="18"/>
        </w:rPr>
        <w:t>-ambitieniveau 1;</w:t>
      </w:r>
    </w:p>
    <w:p w14:paraId="1EF25A68" w14:textId="77777777" w:rsidR="004569C5" w:rsidRPr="00C93493" w:rsidRDefault="004569C5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  <w:sectPr w:rsidR="004569C5" w:rsidRPr="00C93493" w:rsidSect="00FA267C">
          <w:type w:val="continuous"/>
          <w:pgSz w:w="11906" w:h="16838" w:code="9"/>
          <w:pgMar w:top="1440" w:right="1440" w:bottom="1440" w:left="1440" w:header="709" w:footer="709" w:gutter="0"/>
          <w:cols w:num="2" w:space="708"/>
          <w:titlePg/>
          <w:docGrid w:linePitch="360"/>
        </w:sectPr>
      </w:pPr>
      <w:r w:rsidRPr="00C93493">
        <w:rPr>
          <w:rFonts w:ascii="Verdana" w:hAnsi="Verdana"/>
          <w:sz w:val="18"/>
          <w:szCs w:val="18"/>
        </w:rPr>
        <w:t xml:space="preserve">geen van de </w:t>
      </w:r>
      <w:r w:rsidR="0047361B" w:rsidRPr="00C93493">
        <w:rPr>
          <w:rFonts w:ascii="Verdana" w:hAnsi="Verdana"/>
          <w:sz w:val="18"/>
          <w:szCs w:val="18"/>
        </w:rPr>
        <w:t>CO</w:t>
      </w:r>
      <w:r w:rsidR="0047361B" w:rsidRPr="00C93493">
        <w:rPr>
          <w:rFonts w:ascii="Verdana" w:hAnsi="Verdana"/>
          <w:sz w:val="18"/>
          <w:szCs w:val="18"/>
          <w:vertAlign w:val="subscript"/>
        </w:rPr>
        <w:t>2</w:t>
      </w:r>
      <w:r w:rsidRPr="00C93493">
        <w:rPr>
          <w:rFonts w:ascii="Verdana" w:hAnsi="Verdana"/>
          <w:sz w:val="18"/>
          <w:szCs w:val="18"/>
        </w:rPr>
        <w:t xml:space="preserve">-ambitieniveau’s. </w:t>
      </w:r>
    </w:p>
    <w:p w14:paraId="5282F783" w14:textId="77777777" w:rsidR="004569C5" w:rsidRPr="00C93493" w:rsidRDefault="004569C5" w:rsidP="004569C5">
      <w:pPr>
        <w:rPr>
          <w:rFonts w:ascii="Verdana" w:hAnsi="Verdana"/>
          <w:i/>
          <w:sz w:val="20"/>
          <w:szCs w:val="20"/>
        </w:rPr>
      </w:pPr>
      <w:r w:rsidRPr="00C93493">
        <w:rPr>
          <w:rFonts w:ascii="Verdana" w:hAnsi="Verdana"/>
          <w:i/>
          <w:sz w:val="20"/>
          <w:szCs w:val="20"/>
        </w:rPr>
        <w:t>(aankruisen wat van toepassing is)</w:t>
      </w:r>
    </w:p>
    <w:p w14:paraId="055E2B1E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</w:p>
    <w:p w14:paraId="08A8DF2A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>Wijze van aantonen van het ambitieniveau:</w:t>
      </w:r>
    </w:p>
    <w:p w14:paraId="518609C0" w14:textId="77777777" w:rsidR="004569C5" w:rsidRPr="00C93493" w:rsidRDefault="004569C5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Pr="00C93493">
        <w:rPr>
          <w:rFonts w:ascii="Verdana" w:hAnsi="Verdana"/>
          <w:sz w:val="18"/>
          <w:szCs w:val="18"/>
        </w:rPr>
        <w:t>-bewust certificaat</w:t>
      </w:r>
    </w:p>
    <w:p w14:paraId="1E30ED22" w14:textId="77777777" w:rsidR="004569C5" w:rsidRPr="00C93493" w:rsidRDefault="004569C5" w:rsidP="004569C5">
      <w:pPr>
        <w:pStyle w:val="Lijstalinea"/>
        <w:numPr>
          <w:ilvl w:val="0"/>
          <w:numId w:val="27"/>
        </w:numPr>
        <w:contextualSpacing w:val="0"/>
        <w:rPr>
          <w:rFonts w:ascii="Verdana" w:hAnsi="Verdana"/>
          <w:sz w:val="18"/>
          <w:szCs w:val="18"/>
        </w:rPr>
      </w:pPr>
      <w:r w:rsidRPr="00C93493">
        <w:rPr>
          <w:rFonts w:ascii="Verdana" w:hAnsi="Verdana"/>
          <w:sz w:val="18"/>
          <w:szCs w:val="18"/>
        </w:rPr>
        <w:t>CO</w:t>
      </w:r>
      <w:r w:rsidRPr="00C93493">
        <w:rPr>
          <w:rFonts w:ascii="Verdana" w:hAnsi="Verdana"/>
          <w:sz w:val="18"/>
          <w:szCs w:val="18"/>
          <w:vertAlign w:val="subscript"/>
        </w:rPr>
        <w:t>2</w:t>
      </w:r>
      <w:r w:rsidRPr="00C93493">
        <w:rPr>
          <w:rFonts w:ascii="Verdana" w:hAnsi="Verdana"/>
          <w:sz w:val="18"/>
          <w:szCs w:val="18"/>
        </w:rPr>
        <w:t>-projectverklaring (project specifiek)</w:t>
      </w:r>
    </w:p>
    <w:p w14:paraId="5605F7C8" w14:textId="77777777" w:rsidR="004569C5" w:rsidRPr="00C93493" w:rsidRDefault="004569C5" w:rsidP="004569C5">
      <w:pPr>
        <w:rPr>
          <w:rFonts w:ascii="Verdana" w:hAnsi="Verdana"/>
          <w:i/>
          <w:sz w:val="20"/>
          <w:szCs w:val="20"/>
        </w:rPr>
      </w:pPr>
      <w:r w:rsidRPr="00C93493">
        <w:rPr>
          <w:rFonts w:ascii="Verdana" w:hAnsi="Verdana"/>
          <w:i/>
          <w:sz w:val="20"/>
          <w:szCs w:val="20"/>
        </w:rPr>
        <w:t>(aankruisen wat van toepassing is)</w:t>
      </w:r>
    </w:p>
    <w:p w14:paraId="3DFFA9F8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</w:p>
    <w:p w14:paraId="142861AB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Italic"/>
          <w:i/>
          <w:iCs/>
          <w:color w:val="000000" w:themeColor="text1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 xml:space="preserve">De controlerende certificerende instelling is </w:t>
      </w: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>________________________________</w:t>
      </w: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(naam bedrijf)</w:t>
      </w:r>
    </w:p>
    <w:p w14:paraId="6C37970A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</w:p>
    <w:p w14:paraId="2BAA4422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</w:p>
    <w:p w14:paraId="3E049C9A" w14:textId="77777777" w:rsidR="004569C5" w:rsidRPr="00C93493" w:rsidRDefault="004569C5" w:rsidP="004569C5">
      <w:pPr>
        <w:rPr>
          <w:rFonts w:ascii="Verdana" w:hAnsi="Verdana"/>
          <w:sz w:val="20"/>
          <w:szCs w:val="20"/>
        </w:rPr>
      </w:pPr>
      <w:r w:rsidRPr="00C93493">
        <w:rPr>
          <w:rFonts w:ascii="Verdana" w:hAnsi="Verdana"/>
          <w:sz w:val="20"/>
          <w:szCs w:val="20"/>
        </w:rPr>
        <w:t xml:space="preserve">Behorende bij de inschrijving </w:t>
      </w:r>
      <w:r w:rsidR="0047361B" w:rsidRPr="00C93493">
        <w:rPr>
          <w:rFonts w:ascii="Verdana" w:hAnsi="Verdana"/>
          <w:sz w:val="20"/>
          <w:szCs w:val="20"/>
        </w:rPr>
        <w:t>AI2022-0208 van de ondergetekende(n).</w:t>
      </w:r>
    </w:p>
    <w:p w14:paraId="51F88807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46874457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>Aldus naar waarheid opgemaakt</w:t>
      </w:r>
    </w:p>
    <w:p w14:paraId="4E55A89A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47320478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Italic"/>
          <w:i/>
          <w:iCs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 xml:space="preserve">Op __________________________________________ </w:t>
      </w: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(datum)</w:t>
      </w:r>
    </w:p>
    <w:p w14:paraId="64E25857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5A63FF42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Italic"/>
          <w:i/>
          <w:iCs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 xml:space="preserve">te ___________________________________________ </w:t>
      </w: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(plaats)</w:t>
      </w:r>
    </w:p>
    <w:p w14:paraId="49447845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62C6BB1E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Italic"/>
          <w:i/>
          <w:iCs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>door _________________________________________</w:t>
      </w: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(naam en voorletters)</w:t>
      </w:r>
    </w:p>
    <w:p w14:paraId="7D0555BF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50B77726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Italic"/>
          <w:i/>
          <w:iCs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>als bestuurder van ______________________________</w:t>
      </w: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(naam bedrijf)</w:t>
      </w:r>
    </w:p>
    <w:p w14:paraId="2962C2E6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4CDBC014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Italic"/>
          <w:i/>
          <w:iCs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>die __________________________________________</w:t>
      </w: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(naam bedrijf)</w:t>
      </w:r>
    </w:p>
    <w:p w14:paraId="2564A6E5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21635AB0" w14:textId="77777777" w:rsidR="004569C5" w:rsidRPr="00C93493" w:rsidRDefault="004569C5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  <w:r w:rsidRPr="00C93493">
        <w:rPr>
          <w:rFonts w:ascii="Verdana" w:hAnsi="Verdana" w:cs="WorkSans-Regular"/>
          <w:color w:val="000000" w:themeColor="text1"/>
          <w:sz w:val="20"/>
          <w:szCs w:val="20"/>
        </w:rPr>
        <w:t>ter zake van deze inschrijving of aanbieding rechtsgeldig vertegenwoordigt.</w:t>
      </w:r>
    </w:p>
    <w:p w14:paraId="7B9ACDF4" w14:textId="77777777" w:rsidR="0047361B" w:rsidRPr="00C93493" w:rsidRDefault="0047361B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7CDBF66F" w14:textId="77777777" w:rsidR="0047361B" w:rsidRPr="00C93493" w:rsidRDefault="0047361B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1D89F6A3" w14:textId="77777777" w:rsidR="0047361B" w:rsidRPr="00C93493" w:rsidRDefault="0047361B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50C79DDC" w14:textId="77777777" w:rsidR="0047361B" w:rsidRPr="00C93493" w:rsidRDefault="0047361B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14FFE82D" w14:textId="77777777" w:rsidR="0047361B" w:rsidRPr="00C93493" w:rsidRDefault="0047361B" w:rsidP="004569C5">
      <w:pPr>
        <w:autoSpaceDE w:val="0"/>
        <w:autoSpaceDN w:val="0"/>
        <w:adjustRightInd w:val="0"/>
        <w:spacing w:line="240" w:lineRule="auto"/>
        <w:rPr>
          <w:rFonts w:ascii="Verdana" w:hAnsi="Verdana" w:cs="WorkSans-Regular"/>
          <w:color w:val="000000" w:themeColor="text1"/>
          <w:sz w:val="20"/>
          <w:szCs w:val="20"/>
        </w:rPr>
      </w:pPr>
    </w:p>
    <w:p w14:paraId="387AC55D" w14:textId="77777777" w:rsidR="000B46D8" w:rsidRPr="00C93493" w:rsidRDefault="004569C5" w:rsidP="004569C5">
      <w:pPr>
        <w:suppressAutoHyphens/>
        <w:overflowPunct w:val="0"/>
        <w:autoSpaceDE w:val="0"/>
        <w:spacing w:line="270" w:lineRule="atLeast"/>
        <w:contextualSpacing/>
        <w:textAlignment w:val="baseline"/>
        <w:rPr>
          <w:rFonts w:ascii="Verdana" w:hAnsi="Verdana"/>
        </w:rPr>
      </w:pPr>
      <w:r w:rsidRPr="00C93493">
        <w:rPr>
          <w:rFonts w:ascii="Verdana" w:hAnsi="Verdana" w:cs="WorkSans-Italic"/>
          <w:i/>
          <w:iCs/>
          <w:color w:val="000000" w:themeColor="text1"/>
          <w:sz w:val="20"/>
          <w:szCs w:val="20"/>
        </w:rPr>
        <w:t>_____________________________________</w:t>
      </w:r>
      <w:r w:rsidRPr="00C93493">
        <w:rPr>
          <w:rFonts w:ascii="Verdana" w:hAnsi="Verdana" w:cs="WorkSans-Italic"/>
          <w:i/>
          <w:iCs/>
          <w:color w:val="000000" w:themeColor="text1"/>
        </w:rPr>
        <w:t>_______(handtekening)</w:t>
      </w:r>
    </w:p>
    <w:sectPr w:rsidR="000B46D8" w:rsidRPr="00C93493" w:rsidSect="00FA267C">
      <w:type w:val="continuous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47CE" w14:textId="77777777" w:rsidR="00E5040E" w:rsidRDefault="00E5040E" w:rsidP="004569C5">
      <w:pPr>
        <w:spacing w:line="240" w:lineRule="auto"/>
      </w:pPr>
      <w:r>
        <w:separator/>
      </w:r>
    </w:p>
  </w:endnote>
  <w:endnote w:type="continuationSeparator" w:id="0">
    <w:p w14:paraId="60D88202" w14:textId="77777777" w:rsidR="00E5040E" w:rsidRDefault="00E5040E" w:rsidP="00456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ork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7C2F200" w14:textId="77777777" w:rsidR="004F6E44" w:rsidRDefault="004F6E44" w:rsidP="004F6E44">
        <w:pPr>
          <w:pStyle w:val="Voettekst"/>
          <w:jc w:val="right"/>
        </w:pPr>
      </w:p>
      <w:p w14:paraId="5CCAB17B" w14:textId="77777777" w:rsidR="004F6E44" w:rsidRDefault="004F6E44" w:rsidP="004F6E44">
        <w:pPr>
          <w:pStyle w:val="Voettekst"/>
          <w:jc w:val="right"/>
        </w:pPr>
      </w:p>
      <w:p w14:paraId="6707A076" w14:textId="6C9CC2AC" w:rsidR="004F6E44" w:rsidRPr="00AD3DBD" w:rsidRDefault="00000000" w:rsidP="004F6E44">
        <w:pPr>
          <w:pStyle w:val="Voettekst"/>
          <w:jc w:val="right"/>
          <w:rPr>
            <w:sz w:val="16"/>
            <w:szCs w:val="16"/>
          </w:rPr>
        </w:pPr>
      </w:p>
    </w:sdtContent>
  </w:sdt>
  <w:p w14:paraId="1EE0E1BE" w14:textId="7650D128" w:rsidR="004F6E44" w:rsidRDefault="004F6E44" w:rsidP="004F6E44">
    <w:pPr>
      <w:pStyle w:val="Voettekst"/>
      <w:ind w:firstLine="2124"/>
      <w:jc w:val="center"/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54F451F" wp14:editId="0A9EFDA2">
          <wp:simplePos x="0" y="0"/>
          <wp:positionH relativeFrom="margin">
            <wp:posOffset>-120650</wp:posOffset>
          </wp:positionH>
          <wp:positionV relativeFrom="page">
            <wp:posOffset>10128250</wp:posOffset>
          </wp:positionV>
          <wp:extent cx="763200" cy="162000"/>
          <wp:effectExtent l="0" t="0" r="0" b="0"/>
          <wp:wrapNone/>
          <wp:docPr id="20" name="Graphic 1" descr="Afbeelding met Graphics, grafische vormgeving, schermopname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Graphics, grafische vormgeving, schermopname, Kleurrijkheid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aanbestedingsdocument Europese openbare procedure</w:t>
    </w:r>
    <w:r w:rsidRPr="00714882">
      <w:rPr>
        <w:sz w:val="16"/>
        <w:szCs w:val="16"/>
      </w:rPr>
      <w:t xml:space="preserve"> </w:t>
    </w:r>
    <w:bookmarkEnd w:id="0"/>
    <w:bookmarkEnd w:id="1"/>
    <w:r w:rsidRPr="0008441C">
      <w:rPr>
        <w:sz w:val="16"/>
        <w:szCs w:val="16"/>
      </w:rPr>
      <w:t>NW 102025 PRJ-2500111 Openbare toiletten</w:t>
    </w:r>
    <w:r>
      <w:rPr>
        <w:sz w:val="16"/>
        <w:szCs w:val="16"/>
      </w:rPr>
      <w:t xml:space="preserve"> | versie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323FE" w14:textId="77777777" w:rsidR="00E5040E" w:rsidRDefault="00E5040E" w:rsidP="004569C5">
      <w:pPr>
        <w:spacing w:line="240" w:lineRule="auto"/>
      </w:pPr>
      <w:r>
        <w:separator/>
      </w:r>
    </w:p>
  </w:footnote>
  <w:footnote w:type="continuationSeparator" w:id="0">
    <w:p w14:paraId="48455233" w14:textId="77777777" w:rsidR="00E5040E" w:rsidRDefault="00E5040E" w:rsidP="004569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1D82456A"/>
    <w:multiLevelType w:val="hybridMultilevel"/>
    <w:tmpl w:val="1422BFAA"/>
    <w:lvl w:ilvl="0" w:tplc="0413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9450179">
    <w:abstractNumId w:val="0"/>
  </w:num>
  <w:num w:numId="2" w16cid:durableId="222445844">
    <w:abstractNumId w:val="3"/>
  </w:num>
  <w:num w:numId="3" w16cid:durableId="1904442044">
    <w:abstractNumId w:val="7"/>
  </w:num>
  <w:num w:numId="4" w16cid:durableId="1434202552">
    <w:abstractNumId w:val="6"/>
  </w:num>
  <w:num w:numId="5" w16cid:durableId="1587152136">
    <w:abstractNumId w:val="0"/>
  </w:num>
  <w:num w:numId="6" w16cid:durableId="273514111">
    <w:abstractNumId w:val="2"/>
  </w:num>
  <w:num w:numId="7" w16cid:durableId="626669027">
    <w:abstractNumId w:val="5"/>
  </w:num>
  <w:num w:numId="8" w16cid:durableId="1768689463">
    <w:abstractNumId w:val="4"/>
  </w:num>
  <w:num w:numId="9" w16cid:durableId="821582265">
    <w:abstractNumId w:val="7"/>
  </w:num>
  <w:num w:numId="10" w16cid:durableId="1169710800">
    <w:abstractNumId w:val="6"/>
  </w:num>
  <w:num w:numId="11" w16cid:durableId="416052768">
    <w:abstractNumId w:val="6"/>
  </w:num>
  <w:num w:numId="12" w16cid:durableId="504200779">
    <w:abstractNumId w:val="6"/>
  </w:num>
  <w:num w:numId="13" w16cid:durableId="1058675233">
    <w:abstractNumId w:val="6"/>
  </w:num>
  <w:num w:numId="14" w16cid:durableId="1047559853">
    <w:abstractNumId w:val="6"/>
  </w:num>
  <w:num w:numId="15" w16cid:durableId="43021483">
    <w:abstractNumId w:val="6"/>
  </w:num>
  <w:num w:numId="16" w16cid:durableId="997226426">
    <w:abstractNumId w:val="6"/>
  </w:num>
  <w:num w:numId="17" w16cid:durableId="1818066806">
    <w:abstractNumId w:val="6"/>
  </w:num>
  <w:num w:numId="18" w16cid:durableId="1772388099">
    <w:abstractNumId w:val="6"/>
  </w:num>
  <w:num w:numId="19" w16cid:durableId="1909461281">
    <w:abstractNumId w:val="4"/>
  </w:num>
  <w:num w:numId="20" w16cid:durableId="118695304">
    <w:abstractNumId w:val="7"/>
  </w:num>
  <w:num w:numId="21" w16cid:durableId="1311909032">
    <w:abstractNumId w:val="0"/>
  </w:num>
  <w:num w:numId="22" w16cid:durableId="1931231718">
    <w:abstractNumId w:val="2"/>
  </w:num>
  <w:num w:numId="23" w16cid:durableId="1862475016">
    <w:abstractNumId w:val="5"/>
  </w:num>
  <w:num w:numId="24" w16cid:durableId="352924805">
    <w:abstractNumId w:val="0"/>
  </w:num>
  <w:num w:numId="25" w16cid:durableId="1823736111">
    <w:abstractNumId w:val="0"/>
  </w:num>
  <w:num w:numId="26" w16cid:durableId="898394982">
    <w:abstractNumId w:val="0"/>
  </w:num>
  <w:num w:numId="27" w16cid:durableId="91593848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C5"/>
    <w:rsid w:val="000B46D8"/>
    <w:rsid w:val="00177A29"/>
    <w:rsid w:val="002B5524"/>
    <w:rsid w:val="003B3222"/>
    <w:rsid w:val="00424DED"/>
    <w:rsid w:val="004569C5"/>
    <w:rsid w:val="0047361B"/>
    <w:rsid w:val="00482A4F"/>
    <w:rsid w:val="004F6E44"/>
    <w:rsid w:val="00527398"/>
    <w:rsid w:val="00632123"/>
    <w:rsid w:val="00663003"/>
    <w:rsid w:val="007D2D76"/>
    <w:rsid w:val="00801E3E"/>
    <w:rsid w:val="008104C5"/>
    <w:rsid w:val="008402D9"/>
    <w:rsid w:val="008A1B78"/>
    <w:rsid w:val="009175F9"/>
    <w:rsid w:val="009761CF"/>
    <w:rsid w:val="009B0D92"/>
    <w:rsid w:val="00A03098"/>
    <w:rsid w:val="00A3732E"/>
    <w:rsid w:val="00A53085"/>
    <w:rsid w:val="00BD0C39"/>
    <w:rsid w:val="00C93493"/>
    <w:rsid w:val="00DB74E1"/>
    <w:rsid w:val="00E5040E"/>
    <w:rsid w:val="00E532B8"/>
    <w:rsid w:val="00EB1492"/>
    <w:rsid w:val="00EB19EC"/>
    <w:rsid w:val="00F12F0D"/>
    <w:rsid w:val="00FA267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34F843"/>
  <w15:chartTrackingRefBased/>
  <w15:docId w15:val="{2BE2914F-C2CE-4551-902E-A2B1E332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569C5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4569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blokjes en substreepjes,Lijst paragraaf"/>
    <w:basedOn w:val="Standaard"/>
    <w:link w:val="LijstalineaChar"/>
    <w:uiPriority w:val="34"/>
    <w:qFormat/>
    <w:rsid w:val="004569C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4569C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9C5"/>
  </w:style>
  <w:style w:type="character" w:customStyle="1" w:styleId="LijstalineaChar">
    <w:name w:val="Lijstalinea Char"/>
    <w:aliases w:val="Opsomblokjes en substreepjes Char,Lijst paragraaf Char"/>
    <w:link w:val="Lijstalinea"/>
    <w:uiPriority w:val="34"/>
    <w:locked/>
    <w:rsid w:val="004569C5"/>
  </w:style>
  <w:style w:type="paragraph" w:customStyle="1" w:styleId="kopjes">
    <w:name w:val="kopjes"/>
    <w:basedOn w:val="Koptekst"/>
    <w:qFormat/>
    <w:rsid w:val="004569C5"/>
    <w:pPr>
      <w:framePr w:wrap="around" w:vAnchor="page" w:hAnchor="page" w:x="670" w:y="455"/>
      <w:tabs>
        <w:tab w:val="clear" w:pos="4513"/>
        <w:tab w:val="clear" w:pos="9026"/>
      </w:tabs>
      <w:spacing w:line="280" w:lineRule="atLeast"/>
      <w:suppressOverlap/>
    </w:pPr>
    <w:rPr>
      <w:rFonts w:eastAsia="Calibri"/>
      <w:sz w:val="17"/>
      <w:szCs w:val="17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569C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9C5"/>
  </w:style>
  <w:style w:type="paragraph" w:styleId="Ballontekst">
    <w:name w:val="Balloon Text"/>
    <w:basedOn w:val="Standaard"/>
    <w:link w:val="BallontekstChar"/>
    <w:semiHidden/>
    <w:unhideWhenUsed/>
    <w:rsid w:val="00FA26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A267C"/>
    <w:rPr>
      <w:rFonts w:ascii="Segoe UI" w:hAnsi="Segoe UI" w:cs="Segoe UI"/>
      <w:sz w:val="18"/>
      <w:szCs w:val="18"/>
    </w:rPr>
  </w:style>
  <w:style w:type="paragraph" w:customStyle="1" w:styleId="RIJK5-Bijschrift">
    <w:name w:val="RIJK 5 - Bijschrift"/>
    <w:basedOn w:val="Bijschrift"/>
    <w:link w:val="RIJK5-BijschriftChar"/>
    <w:qFormat/>
    <w:rsid w:val="004F6E44"/>
    <w:pPr>
      <w:spacing w:after="0" w:line="276" w:lineRule="auto"/>
    </w:pPr>
    <w:rPr>
      <w:rFonts w:ascii="Verdana" w:eastAsiaTheme="minorHAnsi" w:hAnsi="Verdana" w:cs="Arial"/>
      <w:i w:val="0"/>
      <w:color w:val="000000" w:themeColor="text1"/>
      <w:sz w:val="16"/>
      <w:lang w:eastAsia="en-US"/>
    </w:rPr>
  </w:style>
  <w:style w:type="character" w:customStyle="1" w:styleId="RIJK5-BijschriftChar">
    <w:name w:val="RIJK 5 - Bijschrift Char"/>
    <w:basedOn w:val="Standaardalinea-lettertype"/>
    <w:link w:val="RIJK5-Bijschrift"/>
    <w:rsid w:val="004F6E44"/>
    <w:rPr>
      <w:rFonts w:ascii="Verdana" w:eastAsiaTheme="minorHAnsi" w:hAnsi="Verdana" w:cs="Arial"/>
      <w:iCs/>
      <w:color w:val="000000" w:themeColor="text1"/>
      <w:sz w:val="16"/>
      <w:szCs w:val="18"/>
      <w:lang w:eastAsia="en-US"/>
    </w:rPr>
  </w:style>
  <w:style w:type="paragraph" w:styleId="Bijschrift">
    <w:name w:val="caption"/>
    <w:basedOn w:val="Standaard"/>
    <w:next w:val="Standaard"/>
    <w:semiHidden/>
    <w:unhideWhenUsed/>
    <w:qFormat/>
    <w:rsid w:val="004F6E44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5d69d8525685513f57861968adaba82e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b1baef7f32c6fe6a27ffc823030fb1b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73DDA-3F66-4A74-A572-D0B4C6E2391A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05335AE7-BC38-4CD2-AC73-8D663EBA6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69806-FF72-41F5-9043-49C90162C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Vos, Annemiek</dc:creator>
  <cp:keywords/>
  <dc:description/>
  <cp:lastModifiedBy>Lisa Gorter</cp:lastModifiedBy>
  <cp:revision>3</cp:revision>
  <dcterms:created xsi:type="dcterms:W3CDTF">2026-01-16T10:46:00Z</dcterms:created>
  <dcterms:modified xsi:type="dcterms:W3CDTF">2026-01-16T10:48:00Z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