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BD25" w14:textId="6A2B46E2" w:rsidR="00BD05EA" w:rsidRDefault="00BD05EA" w:rsidP="00BD05EA">
      <w:pPr>
        <w:pStyle w:val="Bijlage"/>
      </w:pPr>
      <w:bookmarkStart w:id="0" w:name="_Toc334096301"/>
      <w:r>
        <w:t>Bijlage</w:t>
      </w:r>
      <w:r w:rsidR="00D051DC">
        <w:t xml:space="preserve"> </w:t>
      </w:r>
      <w:r w:rsidR="0057544F">
        <w:t>6</w:t>
      </w:r>
      <w:r w:rsidR="00D051DC">
        <w:t xml:space="preserve"> </w:t>
      </w:r>
      <w:r w:rsidR="00D71333">
        <w:t>–</w:t>
      </w:r>
      <w:r>
        <w:t xml:space="preserve"> Akkoordverklaring</w:t>
      </w:r>
      <w:bookmarkEnd w:id="0"/>
      <w:r w:rsidR="00D71333">
        <w:t xml:space="preserve"> </w:t>
      </w:r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1FF992B4" w:rsidR="00BD05EA" w:rsidRPr="0091695E" w:rsidRDefault="009E7602">
            <w:pPr>
              <w:rPr>
                <w:bCs/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274E1E">
              <w:rPr>
                <w:szCs w:val="18"/>
              </w:rPr>
              <w:t xml:space="preserve"> volgens de openbare procedure voor</w:t>
            </w:r>
            <w:r w:rsidR="00BD05EA">
              <w:rPr>
                <w:szCs w:val="18"/>
              </w:rPr>
              <w:t xml:space="preserve"> ‘</w:t>
            </w:r>
            <w:r w:rsidR="000A13DC">
              <w:rPr>
                <w:b/>
                <w:szCs w:val="18"/>
              </w:rPr>
              <w:t>de levering van</w:t>
            </w:r>
            <w:r w:rsidR="006E57EB">
              <w:rPr>
                <w:b/>
                <w:szCs w:val="18"/>
              </w:rPr>
              <w:t xml:space="preserve"> </w:t>
            </w:r>
            <w:r w:rsidR="006C08D1">
              <w:rPr>
                <w:b/>
                <w:szCs w:val="18"/>
              </w:rPr>
              <w:t>kantoorartikelen</w:t>
            </w:r>
            <w:r w:rsidR="0057544F">
              <w:rPr>
                <w:b/>
                <w:szCs w:val="18"/>
              </w:rPr>
              <w:t xml:space="preserve"> inclusief kopieerpapier</w:t>
            </w:r>
            <w:r w:rsidR="006C08D1">
              <w:rPr>
                <w:b/>
                <w:szCs w:val="18"/>
              </w:rPr>
              <w:t>’.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F96E76E" w:rsidR="00BD05EA" w:rsidRPr="0022335E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</w:t>
            </w:r>
            <w:r w:rsidR="009E7602" w:rsidRPr="0022335E">
              <w:rPr>
                <w:szCs w:val="18"/>
              </w:rPr>
              <w:t>van de</w:t>
            </w:r>
            <w:r w:rsidR="0022335E" w:rsidRPr="0022335E">
              <w:rPr>
                <w:szCs w:val="18"/>
              </w:rPr>
              <w:t xml:space="preserve"> overeenkomst</w:t>
            </w:r>
            <w:r w:rsidRPr="0022335E">
              <w:rPr>
                <w:szCs w:val="18"/>
              </w:rPr>
              <w:t xml:space="preserve"> </w:t>
            </w:r>
            <w:r w:rsidR="006E3446" w:rsidRPr="0022335E">
              <w:rPr>
                <w:szCs w:val="18"/>
              </w:rPr>
              <w:t>daar</w:t>
            </w:r>
            <w:r w:rsidRPr="0022335E">
              <w:rPr>
                <w:szCs w:val="18"/>
              </w:rPr>
              <w:t>aan</w:t>
            </w:r>
            <w:r w:rsidR="006E3446" w:rsidRPr="0022335E">
              <w:rPr>
                <w:szCs w:val="18"/>
              </w:rPr>
              <w:t xml:space="preserve"> </w:t>
            </w:r>
            <w:r w:rsidRPr="0022335E">
              <w:rPr>
                <w:szCs w:val="18"/>
              </w:rPr>
              <w:t>zal voldoen en blijven voldoen.</w:t>
            </w:r>
          </w:p>
          <w:p w14:paraId="5AEABD2B" w14:textId="3A203E2B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6830984E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2031AF08" w14:textId="77777777" w:rsidR="00DB004C" w:rsidRDefault="00DB004C" w:rsidP="00BD05EA"/>
    <w:sectPr w:rsidR="00DB004C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3A6A" w14:textId="77777777" w:rsidR="000C1A56" w:rsidRDefault="000C1A56" w:rsidP="0088501B">
      <w:r>
        <w:separator/>
      </w:r>
    </w:p>
  </w:endnote>
  <w:endnote w:type="continuationSeparator" w:id="0">
    <w:p w14:paraId="2902C9AE" w14:textId="77777777" w:rsidR="000C1A56" w:rsidRDefault="000C1A56" w:rsidP="0088501B">
      <w:r>
        <w:continuationSeparator/>
      </w:r>
    </w:p>
  </w:endnote>
  <w:endnote w:type="continuationNotice" w:id="1">
    <w:p w14:paraId="745DD7C7" w14:textId="77777777" w:rsidR="000C1A56" w:rsidRDefault="000C1A5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C7D4F" w14:textId="77777777" w:rsidR="000C1A56" w:rsidRDefault="000C1A56" w:rsidP="0088501B">
      <w:r>
        <w:separator/>
      </w:r>
    </w:p>
  </w:footnote>
  <w:footnote w:type="continuationSeparator" w:id="0">
    <w:p w14:paraId="6EE36605" w14:textId="77777777" w:rsidR="000C1A56" w:rsidRDefault="000C1A56" w:rsidP="0088501B">
      <w:r>
        <w:continuationSeparator/>
      </w:r>
    </w:p>
  </w:footnote>
  <w:footnote w:type="continuationNotice" w:id="1">
    <w:p w14:paraId="033ACC09" w14:textId="77777777" w:rsidR="000C1A56" w:rsidRDefault="000C1A5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612518587">
    <w:abstractNumId w:val="9"/>
  </w:num>
  <w:num w:numId="2" w16cid:durableId="1578711248">
    <w:abstractNumId w:val="11"/>
  </w:num>
  <w:num w:numId="3" w16cid:durableId="1137336002">
    <w:abstractNumId w:val="25"/>
  </w:num>
  <w:num w:numId="4" w16cid:durableId="695276824">
    <w:abstractNumId w:val="10"/>
  </w:num>
  <w:num w:numId="5" w16cid:durableId="258374709">
    <w:abstractNumId w:val="14"/>
  </w:num>
  <w:num w:numId="6" w16cid:durableId="658196340">
    <w:abstractNumId w:val="17"/>
  </w:num>
  <w:num w:numId="7" w16cid:durableId="1158113109">
    <w:abstractNumId w:val="2"/>
  </w:num>
  <w:num w:numId="8" w16cid:durableId="1318025464">
    <w:abstractNumId w:val="1"/>
  </w:num>
  <w:num w:numId="9" w16cid:durableId="165439555">
    <w:abstractNumId w:val="0"/>
  </w:num>
  <w:num w:numId="10" w16cid:durableId="329406592">
    <w:abstractNumId w:val="7"/>
  </w:num>
  <w:num w:numId="11" w16cid:durableId="956370593">
    <w:abstractNumId w:val="5"/>
  </w:num>
  <w:num w:numId="12" w16cid:durableId="1157501218">
    <w:abstractNumId w:val="5"/>
  </w:num>
  <w:num w:numId="13" w16cid:durableId="2035572910">
    <w:abstractNumId w:val="26"/>
  </w:num>
  <w:num w:numId="14" w16cid:durableId="2069377204">
    <w:abstractNumId w:val="3"/>
  </w:num>
  <w:num w:numId="15" w16cid:durableId="1984693085">
    <w:abstractNumId w:val="15"/>
  </w:num>
  <w:num w:numId="16" w16cid:durableId="2030713732">
    <w:abstractNumId w:val="21"/>
  </w:num>
  <w:num w:numId="17" w16cid:durableId="647709755">
    <w:abstractNumId w:val="8"/>
  </w:num>
  <w:num w:numId="18" w16cid:durableId="1280406100">
    <w:abstractNumId w:val="18"/>
  </w:num>
  <w:num w:numId="19" w16cid:durableId="181626163">
    <w:abstractNumId w:val="29"/>
  </w:num>
  <w:num w:numId="20" w16cid:durableId="1979407745">
    <w:abstractNumId w:val="12"/>
  </w:num>
  <w:num w:numId="21" w16cid:durableId="1428966809">
    <w:abstractNumId w:val="20"/>
  </w:num>
  <w:num w:numId="22" w16cid:durableId="1863006460">
    <w:abstractNumId w:val="22"/>
  </w:num>
  <w:num w:numId="23" w16cid:durableId="1661536596">
    <w:abstractNumId w:val="16"/>
  </w:num>
  <w:num w:numId="24" w16cid:durableId="323631722">
    <w:abstractNumId w:val="24"/>
  </w:num>
  <w:num w:numId="25" w16cid:durableId="512958423">
    <w:abstractNumId w:val="23"/>
  </w:num>
  <w:num w:numId="26" w16cid:durableId="295647288">
    <w:abstractNumId w:val="6"/>
  </w:num>
  <w:num w:numId="27" w16cid:durableId="1845047804">
    <w:abstractNumId w:val="13"/>
  </w:num>
  <w:num w:numId="28" w16cid:durableId="1675302835">
    <w:abstractNumId w:val="19"/>
  </w:num>
  <w:num w:numId="29" w16cid:durableId="299648611">
    <w:abstractNumId w:val="4"/>
  </w:num>
  <w:num w:numId="30" w16cid:durableId="1448157308">
    <w:abstractNumId w:val="28"/>
  </w:num>
  <w:num w:numId="31" w16cid:durableId="19771808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A13DC"/>
    <w:rsid w:val="000C1A56"/>
    <w:rsid w:val="000E1F3B"/>
    <w:rsid w:val="001320D3"/>
    <w:rsid w:val="00196D05"/>
    <w:rsid w:val="001B2477"/>
    <w:rsid w:val="001D6472"/>
    <w:rsid w:val="001D6F03"/>
    <w:rsid w:val="00213C88"/>
    <w:rsid w:val="0022335E"/>
    <w:rsid w:val="00241548"/>
    <w:rsid w:val="00274E1E"/>
    <w:rsid w:val="002A6578"/>
    <w:rsid w:val="002B1092"/>
    <w:rsid w:val="002E0FD2"/>
    <w:rsid w:val="0030704D"/>
    <w:rsid w:val="0032281B"/>
    <w:rsid w:val="00341108"/>
    <w:rsid w:val="0038549E"/>
    <w:rsid w:val="00385C3B"/>
    <w:rsid w:val="003C4BF2"/>
    <w:rsid w:val="003E113F"/>
    <w:rsid w:val="0040142D"/>
    <w:rsid w:val="0040571B"/>
    <w:rsid w:val="00441141"/>
    <w:rsid w:val="00450447"/>
    <w:rsid w:val="004B0EA1"/>
    <w:rsid w:val="004D766D"/>
    <w:rsid w:val="0054700F"/>
    <w:rsid w:val="00552087"/>
    <w:rsid w:val="0057544F"/>
    <w:rsid w:val="005A3511"/>
    <w:rsid w:val="005A4FBE"/>
    <w:rsid w:val="005D2CF1"/>
    <w:rsid w:val="005E046F"/>
    <w:rsid w:val="006006F5"/>
    <w:rsid w:val="00617D12"/>
    <w:rsid w:val="006C08D1"/>
    <w:rsid w:val="006D2E66"/>
    <w:rsid w:val="006E3446"/>
    <w:rsid w:val="006E57EB"/>
    <w:rsid w:val="006F42D7"/>
    <w:rsid w:val="0073653F"/>
    <w:rsid w:val="00765CD9"/>
    <w:rsid w:val="007725D4"/>
    <w:rsid w:val="00780CAF"/>
    <w:rsid w:val="007B3546"/>
    <w:rsid w:val="007F4AEA"/>
    <w:rsid w:val="0088501B"/>
    <w:rsid w:val="008E3581"/>
    <w:rsid w:val="00905289"/>
    <w:rsid w:val="0091695E"/>
    <w:rsid w:val="00922BE2"/>
    <w:rsid w:val="00934E42"/>
    <w:rsid w:val="00942475"/>
    <w:rsid w:val="009B3F1A"/>
    <w:rsid w:val="009C5CF5"/>
    <w:rsid w:val="009E7602"/>
    <w:rsid w:val="009F143D"/>
    <w:rsid w:val="00A32591"/>
    <w:rsid w:val="00A50BC6"/>
    <w:rsid w:val="00A77ABF"/>
    <w:rsid w:val="00A83C45"/>
    <w:rsid w:val="00A863E9"/>
    <w:rsid w:val="00A95FFB"/>
    <w:rsid w:val="00AC3B86"/>
    <w:rsid w:val="00B022C4"/>
    <w:rsid w:val="00B04831"/>
    <w:rsid w:val="00B04864"/>
    <w:rsid w:val="00B559E9"/>
    <w:rsid w:val="00B55BDB"/>
    <w:rsid w:val="00B60799"/>
    <w:rsid w:val="00B72222"/>
    <w:rsid w:val="00B80650"/>
    <w:rsid w:val="00B95AA2"/>
    <w:rsid w:val="00BD05EA"/>
    <w:rsid w:val="00C225A4"/>
    <w:rsid w:val="00C36FAA"/>
    <w:rsid w:val="00CA55CC"/>
    <w:rsid w:val="00CE617C"/>
    <w:rsid w:val="00D0076D"/>
    <w:rsid w:val="00D051DC"/>
    <w:rsid w:val="00D62112"/>
    <w:rsid w:val="00D71333"/>
    <w:rsid w:val="00DA3555"/>
    <w:rsid w:val="00DB004C"/>
    <w:rsid w:val="00DF7B8A"/>
    <w:rsid w:val="00E7449D"/>
    <w:rsid w:val="00ED7AB9"/>
    <w:rsid w:val="00EE5BBE"/>
    <w:rsid w:val="00F3197B"/>
    <w:rsid w:val="00F65492"/>
    <w:rsid w:val="00F65FCC"/>
    <w:rsid w:val="00F9187E"/>
    <w:rsid w:val="00FB0705"/>
    <w:rsid w:val="00FC0367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BD23"/>
  <w15:docId w15:val="{F9DA4090-084C-49B3-A428-B6C90C17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0"/>
      </w:numPr>
      <w:ind w:left="227" w:hanging="227"/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  <w:rPr>
      <w:rFonts w:ascii="Verdana" w:eastAsia="Times New Roman" w:hAnsi="Verdana" w:cs="Times New Roman"/>
      <w:szCs w:val="24"/>
      <w:lang w:eastAsia="nl-NL"/>
    </w:rPr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D318D35E2B054D9F5FD129F5CFF363" ma:contentTypeVersion="11" ma:contentTypeDescription="Een nieuw document maken." ma:contentTypeScope="" ma:versionID="6ca1fedb477b959c39387861f95c23a6">
  <xsd:schema xmlns:xsd="http://www.w3.org/2001/XMLSchema" xmlns:xs="http://www.w3.org/2001/XMLSchema" xmlns:p="http://schemas.microsoft.com/office/2006/metadata/properties" xmlns:ns2="0c16c06a-bb71-41b4-971e-d17dfbd0cac7" xmlns:ns3="ee89d44d-1d80-4e6b-8cb1-3e9325110c69" targetNamespace="http://schemas.microsoft.com/office/2006/metadata/properties" ma:root="true" ma:fieldsID="47973a98a25bf285adfe2fde2cf77d22" ns2:_="" ns3:_="">
    <xsd:import namespace="0c16c06a-bb71-41b4-971e-d17dfbd0cac7"/>
    <xsd:import namespace="ee89d44d-1d80-4e6b-8cb1-3e9325110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6c06a-bb71-41b4-971e-d17dfbd0c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35b0e9-b196-447f-acc4-ea67084e6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9d44d-1d80-4e6b-8cb1-3e9325110c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346108-3cee-4e52-be7a-9e66ec6a6b59}" ma:internalName="TaxCatchAll" ma:showField="CatchAllData" ma:web="ee89d44d-1d80-4e6b-8cb1-3e9325110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0c16c06a-bb71-41b4-971e-d17dfbd0cac7">
      <Terms xmlns="http://schemas.microsoft.com/office/infopath/2007/PartnerControls"/>
    </lcf76f155ced4ddcb4097134ff3c332f>
    <TaxCatchAll xmlns="ee89d44d-1d80-4e6b-8cb1-3e9325110c69" xsi:nil="true"/>
  </documentManagement>
</p:properties>
</file>

<file path=customXml/itemProps1.xml><?xml version="1.0" encoding="utf-8"?>
<ds:datastoreItem xmlns:ds="http://schemas.openxmlformats.org/officeDocument/2006/customXml" ds:itemID="{73EB786A-63FE-48DC-979B-C7C37095B0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D88765-C744-42F6-8A21-7FAEBC421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6F204-8875-4B46-A197-324E6E14A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16c06a-bb71-41b4-971e-d17dfbd0cac7"/>
    <ds:schemaRef ds:uri="ee89d44d-1d80-4e6b-8cb1-3e932511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1DCE19-4E15-4A23-8C16-F721FEAC3C49}">
  <ds:schemaRefs>
    <ds:schemaRef ds:uri="http://schemas.microsoft.com/office/2006/metadata/properties"/>
    <ds:schemaRef ds:uri="51b978d6-3ae0-494d-b438-d0fa8b524887"/>
    <ds:schemaRef ds:uri="0c16c06a-bb71-41b4-971e-d17dfbd0cac7"/>
    <ds:schemaRef ds:uri="http://schemas.microsoft.com/office/infopath/2007/PartnerControls"/>
    <ds:schemaRef ds:uri="ee89d44d-1d80-4e6b-8cb1-3e9325110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Akkoordverklaring</vt:lpstr>
    </vt:vector>
  </TitlesOfParts>
  <Company>Rijkswaterstaat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Akkoordverklaring</dc:title>
  <dc:subject/>
  <dc:creator>Mullem, Thijs van (CIV)</dc:creator>
  <cp:keywords/>
  <cp:lastModifiedBy>Dijkman, Vicky</cp:lastModifiedBy>
  <cp:revision>27</cp:revision>
  <dcterms:created xsi:type="dcterms:W3CDTF">2020-06-22T22:45:00Z</dcterms:created>
  <dcterms:modified xsi:type="dcterms:W3CDTF">2025-12-11T15:27:00Z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0x0101003BD318D35E2B054D9F5FD129F5CFF363</vt:lpwstr>
  </property>
  <property fmtid="{D5CDD505-2E9C-101B-9397-08002B2CF9AE}" pid="3" name="Order">
    <vt:r8>14400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