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54DE17C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6B2AF8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7F316337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</w:t>
      </w:r>
      <w:r w:rsidR="003E6924" w:rsidRPr="006C3832">
        <w:rPr>
          <w:rFonts w:ascii="Arial" w:hAnsi="Arial" w:cs="Arial"/>
          <w:sz w:val="20"/>
          <w:szCs w:val="20"/>
        </w:rPr>
        <w:t xml:space="preserve">kennisgenomen van de </w:t>
      </w:r>
      <w:r w:rsidR="00F34CF1" w:rsidRPr="006C3832">
        <w:rPr>
          <w:rFonts w:ascii="Arial" w:hAnsi="Arial" w:cs="Arial"/>
          <w:sz w:val="20"/>
          <w:szCs w:val="20"/>
        </w:rPr>
        <w:t>a</w:t>
      </w:r>
      <w:r w:rsidR="006226C8" w:rsidRPr="006C3832">
        <w:rPr>
          <w:rFonts w:ascii="Arial" w:hAnsi="Arial" w:cs="Arial"/>
          <w:sz w:val="20"/>
          <w:szCs w:val="20"/>
        </w:rPr>
        <w:t>anbestedingsl</w:t>
      </w:r>
      <w:r w:rsidRPr="006C3832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C3832">
        <w:rPr>
          <w:rFonts w:ascii="Arial" w:hAnsi="Arial" w:cs="Arial"/>
          <w:sz w:val="20"/>
          <w:szCs w:val="20"/>
        </w:rPr>
        <w:t>aanbestedingsprocedure</w:t>
      </w:r>
      <w:bookmarkEnd w:id="4"/>
      <w:r w:rsidRPr="006C3832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445C6C" w:rsidRPr="006C3832">
        <w:rPr>
          <w:rFonts w:ascii="Arial" w:hAnsi="Arial" w:cs="Arial"/>
          <w:sz w:val="20"/>
          <w:szCs w:val="20"/>
        </w:rPr>
        <w:t xml:space="preserve"> </w:t>
      </w:r>
      <w:r w:rsidR="006C3832" w:rsidRPr="006C3832">
        <w:rPr>
          <w:rFonts w:ascii="Arial" w:hAnsi="Arial" w:cs="Arial"/>
          <w:sz w:val="20"/>
          <w:szCs w:val="20"/>
        </w:rPr>
        <w:t>R</w:t>
      </w:r>
      <w:r w:rsidR="00FF76C4">
        <w:rPr>
          <w:rFonts w:ascii="Arial" w:hAnsi="Arial" w:cs="Arial"/>
          <w:sz w:val="20"/>
          <w:szCs w:val="20"/>
        </w:rPr>
        <w:t>aamovereenkomst installatie verkeerregelinstallaties 2026 - 20</w:t>
      </w:r>
      <w:r w:rsidR="00AD1C32">
        <w:rPr>
          <w:rFonts w:ascii="Arial" w:hAnsi="Arial" w:cs="Arial"/>
          <w:sz w:val="20"/>
          <w:szCs w:val="20"/>
        </w:rPr>
        <w:t>30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75339C"/>
    <w:rsid w:val="008104C5"/>
    <w:rsid w:val="008402D9"/>
    <w:rsid w:val="008848EF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B04F8"/>
    <w:rsid w:val="00AC1BA3"/>
    <w:rsid w:val="00AD1C32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35511-0103-498E-8463-1364B4B58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www.w3.org/XML/1998/namespace"/>
    <ds:schemaRef ds:uri="http://schemas.microsoft.com/office/infopath/2007/PartnerControls"/>
    <ds:schemaRef ds:uri="http://purl.org/dc/elements/1.1/"/>
    <ds:schemaRef ds:uri="3b4fbce7-7457-4077-8822-5fd466340b0b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4f35b267-bd6d-4640-8cf6-c0951f2bf4b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Michiel van der Veer</cp:lastModifiedBy>
  <cp:revision>8</cp:revision>
  <dcterms:created xsi:type="dcterms:W3CDTF">2024-06-06T14:01:00Z</dcterms:created>
  <dcterms:modified xsi:type="dcterms:W3CDTF">2025-07-08T12:23:00Z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