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7CD57" w14:textId="77777777" w:rsidR="00097AE2" w:rsidRPr="00822359" w:rsidRDefault="00097AE2" w:rsidP="00097AE2">
      <w:pPr>
        <w:rPr>
          <w:lang w:val="en-US"/>
        </w:rPr>
      </w:pPr>
    </w:p>
    <w:p w14:paraId="1EF10F07" w14:textId="77777777" w:rsidR="00337CEC" w:rsidRPr="00822359" w:rsidRDefault="00337CEC" w:rsidP="00337CEC">
      <w:pPr>
        <w:pStyle w:val="Kopzondernummering"/>
        <w:rPr>
          <w:lang w:val="en-US"/>
        </w:rPr>
        <w:sectPr w:rsidR="00337CEC" w:rsidRPr="00822359" w:rsidSect="000067E2">
          <w:headerReference w:type="default" r:id="rId10"/>
          <w:footerReference w:type="even" r:id="rId11"/>
          <w:footerReference w:type="default" r:id="rId12"/>
          <w:headerReference w:type="first" r:id="rId13"/>
          <w:footerReference w:type="first" r:id="rId14"/>
          <w:pgSz w:w="11907" w:h="16839" w:code="9"/>
          <w:pgMar w:top="2398" w:right="850" w:bottom="1077" w:left="3261" w:header="720" w:footer="720" w:gutter="0"/>
          <w:cols w:space="720"/>
          <w:titlePg/>
          <w:docGrid w:linePitch="245"/>
        </w:sectPr>
      </w:pPr>
    </w:p>
    <w:p w14:paraId="578BE1CF" w14:textId="2A80BDAF" w:rsidR="0044178D" w:rsidRPr="00822359" w:rsidRDefault="0044178D">
      <w:pPr>
        <w:rPr>
          <w:lang w:val="en-US"/>
        </w:rPr>
      </w:pPr>
    </w:p>
    <w:p w14:paraId="27F9B020" w14:textId="30E69564" w:rsidR="0044178D" w:rsidRPr="00822359" w:rsidRDefault="0044178D">
      <w:pPr>
        <w:rPr>
          <w:lang w:val="en-US"/>
        </w:rPr>
      </w:pPr>
    </w:p>
    <w:p w14:paraId="18FDE809" w14:textId="5FBB586A" w:rsidR="0044178D" w:rsidRPr="00822359" w:rsidRDefault="0044178D">
      <w:pPr>
        <w:rPr>
          <w:lang w:val="en-US"/>
        </w:rPr>
      </w:pPr>
    </w:p>
    <w:p w14:paraId="313BCEB9" w14:textId="5E765E7B" w:rsidR="0044178D" w:rsidRPr="00822359" w:rsidRDefault="0044178D">
      <w:pPr>
        <w:rPr>
          <w:lang w:val="en-US"/>
        </w:rPr>
      </w:pPr>
    </w:p>
    <w:p w14:paraId="7E137543" w14:textId="4B8690B6" w:rsidR="0044178D" w:rsidRPr="00822359" w:rsidRDefault="0044178D">
      <w:pPr>
        <w:rPr>
          <w:lang w:val="en-US"/>
        </w:rPr>
      </w:pPr>
    </w:p>
    <w:p w14:paraId="046A7C40" w14:textId="77777777" w:rsidR="0044178D" w:rsidRPr="00822359" w:rsidRDefault="0044178D">
      <w:pPr>
        <w:rPr>
          <w:lang w:val="en-US"/>
        </w:rPr>
      </w:pPr>
    </w:p>
    <w:p w14:paraId="1D5AE389" w14:textId="10035480" w:rsidR="0044178D" w:rsidRPr="00822359" w:rsidRDefault="00FA6CEE" w:rsidP="0044178D">
      <w:pPr>
        <w:spacing w:line="360" w:lineRule="auto"/>
        <w:jc w:val="center"/>
        <w:rPr>
          <w:rFonts w:cs="Arial"/>
          <w:b/>
          <w:bCs/>
          <w:sz w:val="24"/>
          <w:lang w:val="en-US"/>
        </w:rPr>
      </w:pPr>
      <w:r w:rsidRPr="00822359">
        <w:rPr>
          <w:rFonts w:cs="Arial"/>
          <w:b/>
          <w:bCs/>
          <w:sz w:val="24"/>
          <w:lang w:val="en-US"/>
        </w:rPr>
        <w:t>Data processing agreement</w:t>
      </w:r>
    </w:p>
    <w:p w14:paraId="42D7BDEF" w14:textId="77777777" w:rsidR="0044178D" w:rsidRPr="00822359" w:rsidRDefault="0044178D" w:rsidP="0044178D">
      <w:pPr>
        <w:spacing w:line="360" w:lineRule="auto"/>
        <w:jc w:val="center"/>
        <w:rPr>
          <w:rFonts w:cs="Arial"/>
          <w:b/>
          <w:bCs/>
          <w:sz w:val="24"/>
          <w:lang w:val="en-US"/>
        </w:rPr>
      </w:pPr>
    </w:p>
    <w:p w14:paraId="61087AC6" w14:textId="0A80CD43" w:rsidR="0044178D" w:rsidRPr="00032071" w:rsidRDefault="00944918" w:rsidP="00032071">
      <w:pPr>
        <w:ind w:left="1440" w:right="1275" w:hanging="22"/>
        <w:jc w:val="center"/>
        <w:rPr>
          <w:lang w:val="en-US"/>
        </w:rPr>
      </w:pPr>
      <w:r>
        <w:rPr>
          <w:rFonts w:cs="Arial"/>
          <w:b/>
          <w:bCs/>
          <w:sz w:val="24"/>
          <w:lang w:val="en-US"/>
        </w:rPr>
        <w:t>E</w:t>
      </w:r>
      <w:r w:rsidRPr="00944918">
        <w:rPr>
          <w:rFonts w:cs="Arial"/>
          <w:b/>
          <w:bCs/>
          <w:sz w:val="24"/>
          <w:lang w:val="en-US"/>
        </w:rPr>
        <w:t xml:space="preserve">xpertise for the </w:t>
      </w:r>
      <w:r w:rsidR="00032071" w:rsidRPr="00032071">
        <w:rPr>
          <w:rFonts w:cs="Arial"/>
          <w:b/>
          <w:bCs/>
          <w:sz w:val="24"/>
          <w:lang w:val="en-US"/>
        </w:rPr>
        <w:t>CBI project aimed at contributing to the strengthening of the position of women in the ITO sector in Senegal</w:t>
      </w:r>
    </w:p>
    <w:p w14:paraId="57F52B4E" w14:textId="738B34A3" w:rsidR="0044178D" w:rsidRPr="00822359" w:rsidRDefault="0044178D">
      <w:pPr>
        <w:rPr>
          <w:lang w:val="en-US"/>
        </w:rPr>
      </w:pPr>
    </w:p>
    <w:p w14:paraId="3E6F413C" w14:textId="4D26638D" w:rsidR="0044178D" w:rsidRPr="00822359" w:rsidRDefault="0044178D">
      <w:pPr>
        <w:rPr>
          <w:lang w:val="en-US"/>
        </w:rPr>
      </w:pPr>
    </w:p>
    <w:p w14:paraId="54C6005F" w14:textId="4B0928C8" w:rsidR="0044178D" w:rsidRPr="00822359" w:rsidRDefault="0044178D">
      <w:pPr>
        <w:rPr>
          <w:lang w:val="en-US"/>
        </w:rPr>
      </w:pPr>
    </w:p>
    <w:p w14:paraId="396E6C8E" w14:textId="5C474CA4" w:rsidR="0044178D" w:rsidRPr="00822359" w:rsidRDefault="0044178D">
      <w:pPr>
        <w:rPr>
          <w:lang w:val="en-US"/>
        </w:rPr>
      </w:pPr>
    </w:p>
    <w:p w14:paraId="36540D3D" w14:textId="518CB8F2" w:rsidR="0044178D" w:rsidRPr="00822359" w:rsidRDefault="0044178D">
      <w:pPr>
        <w:rPr>
          <w:lang w:val="en-US"/>
        </w:rPr>
      </w:pPr>
    </w:p>
    <w:p w14:paraId="1EA00950" w14:textId="7C91FD07" w:rsidR="0044178D" w:rsidRPr="00822359" w:rsidRDefault="0044178D">
      <w:pPr>
        <w:rPr>
          <w:lang w:val="en-US"/>
        </w:rPr>
      </w:pPr>
    </w:p>
    <w:p w14:paraId="07A4F3E0" w14:textId="5E2C9571" w:rsidR="0044178D" w:rsidRPr="00822359" w:rsidRDefault="0044178D">
      <w:pPr>
        <w:rPr>
          <w:lang w:val="en-US"/>
        </w:rPr>
      </w:pPr>
    </w:p>
    <w:p w14:paraId="6F6DEB50" w14:textId="66E93F0A" w:rsidR="0044178D" w:rsidRPr="00822359" w:rsidRDefault="0044178D">
      <w:pPr>
        <w:rPr>
          <w:lang w:val="en-US"/>
        </w:rPr>
      </w:pPr>
    </w:p>
    <w:p w14:paraId="1D2460E4" w14:textId="17A5C0C7" w:rsidR="0044178D" w:rsidRPr="00822359" w:rsidRDefault="0044178D">
      <w:pPr>
        <w:rPr>
          <w:lang w:val="en-US"/>
        </w:rPr>
      </w:pPr>
    </w:p>
    <w:p w14:paraId="4CE163BD" w14:textId="77777777" w:rsidR="0044178D" w:rsidRPr="00822359" w:rsidRDefault="0044178D">
      <w:pPr>
        <w:rPr>
          <w:lang w:val="en-US"/>
        </w:rPr>
      </w:pPr>
    </w:p>
    <w:p w14:paraId="742595FB" w14:textId="1E059759" w:rsidR="00337CEC" w:rsidRPr="00822359" w:rsidRDefault="00337CEC">
      <w:pPr>
        <w:rPr>
          <w:lang w:val="en-US"/>
        </w:rPr>
      </w:pPr>
      <w:r w:rsidRPr="00822359">
        <w:rPr>
          <w:lang w:val="en-US"/>
        </w:rPr>
        <w:br w:type="page"/>
      </w:r>
    </w:p>
    <w:p w14:paraId="162ED326" w14:textId="77777777" w:rsidR="00FA6CEE" w:rsidRPr="00822359" w:rsidRDefault="00FA6CEE" w:rsidP="00FA6CEE">
      <w:pPr>
        <w:spacing w:line="276" w:lineRule="auto"/>
        <w:rPr>
          <w:szCs w:val="18"/>
          <w:lang w:val="en-US"/>
        </w:rPr>
      </w:pPr>
      <w:r w:rsidRPr="00822359">
        <w:rPr>
          <w:lang w:val="en-US"/>
        </w:rPr>
        <w:lastRenderedPageBreak/>
        <w:t xml:space="preserve">Contract number: </w:t>
      </w:r>
      <w:r w:rsidRPr="00041F20">
        <w:rPr>
          <w:highlight w:val="yellow"/>
          <w:lang w:val="en-US"/>
        </w:rPr>
        <w:t>[...]</w:t>
      </w:r>
      <w:r w:rsidRPr="00822359">
        <w:rPr>
          <w:lang w:val="en-US"/>
        </w:rPr>
        <w:t>.</w:t>
      </w:r>
    </w:p>
    <w:p w14:paraId="1D6709E3" w14:textId="77777777" w:rsidR="00FA6CEE" w:rsidRPr="00822359" w:rsidRDefault="00FA6CEE" w:rsidP="00FA6CEE">
      <w:pPr>
        <w:spacing w:line="276" w:lineRule="auto"/>
        <w:rPr>
          <w:rFonts w:cs="Helvetica"/>
          <w:szCs w:val="18"/>
          <w:lang w:val="en-US"/>
        </w:rPr>
      </w:pPr>
    </w:p>
    <w:p w14:paraId="14F2FBF8" w14:textId="77777777" w:rsidR="00FA6CEE" w:rsidRPr="00822359" w:rsidRDefault="00FA6CEE" w:rsidP="00FA6CEE">
      <w:pPr>
        <w:spacing w:line="276" w:lineRule="auto"/>
        <w:rPr>
          <w:rFonts w:cs="Helvetica"/>
          <w:szCs w:val="18"/>
          <w:lang w:val="en-US"/>
        </w:rPr>
      </w:pPr>
    </w:p>
    <w:p w14:paraId="48B91CE7" w14:textId="77777777" w:rsidR="00FA6CEE" w:rsidRPr="00822359" w:rsidRDefault="00FA6CEE" w:rsidP="00FA6CEE">
      <w:pPr>
        <w:spacing w:line="276" w:lineRule="auto"/>
        <w:rPr>
          <w:rStyle w:val="Zwaar"/>
          <w:szCs w:val="18"/>
          <w:lang w:val="en-US"/>
        </w:rPr>
      </w:pPr>
      <w:bookmarkStart w:id="0" w:name="_Toc484590187"/>
      <w:bookmarkStart w:id="1" w:name="_Toc484590366"/>
      <w:bookmarkStart w:id="2" w:name="_Toc484590452"/>
      <w:r w:rsidRPr="00822359">
        <w:rPr>
          <w:rStyle w:val="Zwaar"/>
          <w:szCs w:val="18"/>
          <w:lang w:val="en-US"/>
        </w:rPr>
        <w:t>The undersigned:</w:t>
      </w:r>
      <w:bookmarkEnd w:id="0"/>
      <w:bookmarkEnd w:id="1"/>
      <w:bookmarkEnd w:id="2"/>
    </w:p>
    <w:p w14:paraId="0096B286" w14:textId="77777777" w:rsidR="00FA6CEE" w:rsidRPr="00822359" w:rsidRDefault="00FA6CEE" w:rsidP="00FA6CEE">
      <w:pPr>
        <w:spacing w:line="276" w:lineRule="auto"/>
        <w:rPr>
          <w:rFonts w:cs="Arial"/>
          <w:szCs w:val="18"/>
          <w:lang w:val="en-US"/>
        </w:rPr>
      </w:pPr>
    </w:p>
    <w:p w14:paraId="304B61AC" w14:textId="77777777" w:rsidR="00FA6CEE" w:rsidRPr="00822359" w:rsidRDefault="00FA6CEE" w:rsidP="00FA6CEE">
      <w:pPr>
        <w:spacing w:line="276" w:lineRule="auto"/>
        <w:rPr>
          <w:rFonts w:cs="Arial"/>
          <w:szCs w:val="18"/>
          <w:lang w:val="en-US"/>
        </w:rPr>
      </w:pPr>
      <w:bookmarkStart w:id="3" w:name="_Toc484590188"/>
      <w:bookmarkStart w:id="4" w:name="_Toc484590367"/>
      <w:bookmarkStart w:id="5" w:name="_Toc484590453"/>
      <w:r w:rsidRPr="00822359">
        <w:rPr>
          <w:lang w:val="en-US"/>
        </w:rPr>
        <w:t>1. The State of the Netherlands, which has its seat in The Hague,</w:t>
      </w:r>
      <w:bookmarkEnd w:id="3"/>
      <w:bookmarkEnd w:id="4"/>
      <w:bookmarkEnd w:id="5"/>
      <w:r w:rsidRPr="00822359">
        <w:rPr>
          <w:lang w:val="en-US"/>
        </w:rPr>
        <w:t xml:space="preserve"> </w:t>
      </w:r>
    </w:p>
    <w:p w14:paraId="56EED6A8" w14:textId="4DF87141" w:rsidR="00FA6CEE" w:rsidRPr="00822359" w:rsidRDefault="00FA6CEE" w:rsidP="00FA6CEE">
      <w:pPr>
        <w:spacing w:line="276" w:lineRule="auto"/>
        <w:rPr>
          <w:rFonts w:cs="Arial"/>
          <w:szCs w:val="18"/>
          <w:lang w:val="en-US"/>
        </w:rPr>
      </w:pPr>
      <w:r w:rsidRPr="00822359">
        <w:rPr>
          <w:lang w:val="en-US"/>
        </w:rPr>
        <w:t xml:space="preserve">represented by the </w:t>
      </w:r>
      <w:r w:rsidR="001F0FDF" w:rsidRPr="00822359">
        <w:rPr>
          <w:lang w:val="en-US"/>
        </w:rPr>
        <w:t>Minister of</w:t>
      </w:r>
      <w:r w:rsidR="001F0FDF" w:rsidRPr="00822359">
        <w:rPr>
          <w:b/>
          <w:sz w:val="22"/>
          <w:szCs w:val="22"/>
          <w:lang w:val="en-US"/>
        </w:rPr>
        <w:t xml:space="preserve"> </w:t>
      </w:r>
      <w:r w:rsidR="001F0FDF" w:rsidRPr="00822359">
        <w:rPr>
          <w:szCs w:val="18"/>
          <w:lang w:val="en-US"/>
        </w:rPr>
        <w:t>Economic Affairs</w:t>
      </w:r>
      <w:r w:rsidRPr="00822359">
        <w:rPr>
          <w:lang w:val="en-US"/>
        </w:rPr>
        <w:t>,</w:t>
      </w:r>
    </w:p>
    <w:p w14:paraId="23ADC1D6" w14:textId="77777777" w:rsidR="00FA6CEE" w:rsidRPr="00822359" w:rsidRDefault="00FA6CEE" w:rsidP="00FA6CEE">
      <w:pPr>
        <w:spacing w:line="276" w:lineRule="auto"/>
        <w:rPr>
          <w:rFonts w:cs="Arial"/>
          <w:szCs w:val="18"/>
          <w:lang w:val="en-US"/>
        </w:rPr>
      </w:pPr>
      <w:r w:rsidRPr="00822359">
        <w:rPr>
          <w:lang w:val="en-US"/>
        </w:rPr>
        <w:t>legally represented in this matter by</w:t>
      </w:r>
    </w:p>
    <w:p w14:paraId="0BED35DC" w14:textId="77777777" w:rsidR="003D6375" w:rsidRPr="002216FB" w:rsidRDefault="003D6375" w:rsidP="003D6375">
      <w:pPr>
        <w:tabs>
          <w:tab w:val="left" w:pos="4536"/>
          <w:tab w:val="left" w:pos="5670"/>
        </w:tabs>
        <w:suppressAutoHyphens/>
        <w:spacing w:line="240" w:lineRule="exact"/>
        <w:ind w:right="-1"/>
        <w:rPr>
          <w:szCs w:val="18"/>
          <w:highlight w:val="yellow"/>
          <w:lang w:val="en-US"/>
        </w:rPr>
      </w:pPr>
      <w:r w:rsidRPr="002216FB">
        <w:rPr>
          <w:szCs w:val="18"/>
          <w:highlight w:val="yellow"/>
          <w:lang w:val="en-US"/>
        </w:rPr>
        <w:t xml:space="preserve">drs. J.L.M. Arends, </w:t>
      </w:r>
    </w:p>
    <w:p w14:paraId="2637DF96" w14:textId="77777777" w:rsidR="003D6375" w:rsidRPr="00822359" w:rsidRDefault="003D6375" w:rsidP="003D6375">
      <w:pPr>
        <w:tabs>
          <w:tab w:val="left" w:pos="5670"/>
        </w:tabs>
        <w:suppressAutoHyphens/>
        <w:spacing w:line="240" w:lineRule="exact"/>
        <w:ind w:right="-1"/>
        <w:rPr>
          <w:szCs w:val="18"/>
          <w:lang w:val="en-US"/>
        </w:rPr>
      </w:pPr>
      <w:r w:rsidRPr="002216FB">
        <w:rPr>
          <w:szCs w:val="18"/>
          <w:highlight w:val="yellow"/>
          <w:lang w:val="en-US"/>
        </w:rPr>
        <w:t>Head of CBI,</w:t>
      </w:r>
    </w:p>
    <w:p w14:paraId="17B8DFD4" w14:textId="494B5AAA" w:rsidR="001F0FDF" w:rsidRPr="00822359" w:rsidRDefault="00EA6CAF" w:rsidP="00FA6CEE">
      <w:pPr>
        <w:spacing w:line="276" w:lineRule="auto"/>
        <w:rPr>
          <w:rFonts w:cs="Arial"/>
          <w:szCs w:val="18"/>
          <w:lang w:val="en-US"/>
        </w:rPr>
      </w:pPr>
      <w:r w:rsidRPr="00B829BB">
        <w:rPr>
          <w:lang w:val="en-US"/>
        </w:rPr>
        <w:t>Sustainable Economic Development Directorate</w:t>
      </w:r>
      <w:r w:rsidR="001F0FDF" w:rsidRPr="00822359">
        <w:rPr>
          <w:lang w:val="en-US"/>
        </w:rPr>
        <w:t>,</w:t>
      </w:r>
    </w:p>
    <w:p w14:paraId="6EDB7253" w14:textId="77777777" w:rsidR="00FA6CEE" w:rsidRPr="00822359" w:rsidRDefault="00FA6CEE" w:rsidP="00FA6CEE">
      <w:pPr>
        <w:spacing w:line="276" w:lineRule="auto"/>
        <w:rPr>
          <w:rFonts w:cs="Arial"/>
          <w:szCs w:val="18"/>
          <w:lang w:val="en-US"/>
        </w:rPr>
      </w:pPr>
      <w:r w:rsidRPr="00822359">
        <w:rPr>
          <w:lang w:val="en-US"/>
        </w:rPr>
        <w:t>hereafter referred to as ‘the Contracting Authority’,</w:t>
      </w:r>
    </w:p>
    <w:p w14:paraId="73BDD0B0" w14:textId="77777777" w:rsidR="00FA6CEE" w:rsidRPr="00822359" w:rsidRDefault="00FA6CEE" w:rsidP="00FA6CEE">
      <w:pPr>
        <w:spacing w:line="276" w:lineRule="auto"/>
        <w:rPr>
          <w:rFonts w:cs="Arial"/>
          <w:szCs w:val="18"/>
          <w:lang w:val="en-US"/>
        </w:rPr>
      </w:pPr>
    </w:p>
    <w:p w14:paraId="53FBD790" w14:textId="77777777" w:rsidR="00FA6CEE" w:rsidRPr="00822359" w:rsidRDefault="00FA6CEE" w:rsidP="00FA6CEE">
      <w:pPr>
        <w:spacing w:line="276" w:lineRule="auto"/>
        <w:rPr>
          <w:rStyle w:val="Zwaar"/>
          <w:szCs w:val="18"/>
          <w:lang w:val="en-US"/>
        </w:rPr>
      </w:pPr>
      <w:r w:rsidRPr="00822359">
        <w:rPr>
          <w:rStyle w:val="Zwaar"/>
          <w:szCs w:val="18"/>
          <w:lang w:val="en-US"/>
        </w:rPr>
        <w:t>and</w:t>
      </w:r>
    </w:p>
    <w:p w14:paraId="7F89913D" w14:textId="77777777" w:rsidR="00FA6CEE" w:rsidRPr="00822359" w:rsidRDefault="00FA6CEE" w:rsidP="00FA6CEE">
      <w:pPr>
        <w:spacing w:line="276" w:lineRule="auto"/>
        <w:rPr>
          <w:rFonts w:cs="Arial"/>
          <w:szCs w:val="18"/>
          <w:lang w:val="en-US"/>
        </w:rPr>
      </w:pPr>
    </w:p>
    <w:p w14:paraId="5B95E0DF" w14:textId="77777777" w:rsidR="00FA6CEE" w:rsidRPr="00822359" w:rsidRDefault="00FA6CEE" w:rsidP="00FA6CEE">
      <w:pPr>
        <w:spacing w:line="276" w:lineRule="auto"/>
        <w:rPr>
          <w:rFonts w:cs="Arial"/>
          <w:szCs w:val="18"/>
          <w:lang w:val="en-US"/>
        </w:rPr>
      </w:pPr>
      <w:bookmarkStart w:id="6" w:name="_Toc484590189"/>
      <w:bookmarkStart w:id="7" w:name="_Toc484590368"/>
      <w:bookmarkStart w:id="8" w:name="_Toc484590454"/>
      <w:r w:rsidRPr="00822359">
        <w:rPr>
          <w:highlight w:val="yellow"/>
          <w:lang w:val="en-US"/>
        </w:rPr>
        <w:t>2. [full name and legal form of the Contractor],</w:t>
      </w:r>
      <w:bookmarkEnd w:id="6"/>
      <w:bookmarkEnd w:id="7"/>
      <w:bookmarkEnd w:id="8"/>
    </w:p>
    <w:p w14:paraId="1FE0B3D7" w14:textId="77777777" w:rsidR="00FA6CEE" w:rsidRPr="00822359" w:rsidRDefault="00FA6CEE" w:rsidP="00FA6CEE">
      <w:pPr>
        <w:spacing w:line="276" w:lineRule="auto"/>
        <w:rPr>
          <w:rFonts w:cs="Arial"/>
          <w:szCs w:val="18"/>
          <w:lang w:val="en-US"/>
        </w:rPr>
      </w:pPr>
      <w:r w:rsidRPr="00822359">
        <w:rPr>
          <w:lang w:val="en-US"/>
        </w:rPr>
        <w:t xml:space="preserve">which has its registered office in </w:t>
      </w:r>
      <w:r w:rsidRPr="00822359">
        <w:rPr>
          <w:highlight w:val="yellow"/>
          <w:lang w:val="en-US"/>
        </w:rPr>
        <w:t>[place],</w:t>
      </w:r>
    </w:p>
    <w:p w14:paraId="0A5FF701" w14:textId="77777777" w:rsidR="00FA6CEE" w:rsidRPr="00822359" w:rsidRDefault="00FA6CEE" w:rsidP="00FA6CEE">
      <w:pPr>
        <w:spacing w:line="276" w:lineRule="auto"/>
        <w:rPr>
          <w:rFonts w:cs="Arial"/>
          <w:szCs w:val="18"/>
          <w:lang w:val="en-US"/>
        </w:rPr>
      </w:pPr>
      <w:r w:rsidRPr="00822359">
        <w:rPr>
          <w:lang w:val="en-US"/>
        </w:rPr>
        <w:t>legally represented in this matter by</w:t>
      </w:r>
    </w:p>
    <w:p w14:paraId="1E93A82C" w14:textId="77777777" w:rsidR="00FA6CEE" w:rsidRPr="00822359" w:rsidRDefault="00FA6CEE" w:rsidP="00FA6CEE">
      <w:pPr>
        <w:spacing w:line="276" w:lineRule="auto"/>
        <w:rPr>
          <w:rFonts w:cs="Arial"/>
          <w:szCs w:val="18"/>
          <w:lang w:val="en-US"/>
        </w:rPr>
      </w:pPr>
      <w:r w:rsidRPr="00822359">
        <w:rPr>
          <w:highlight w:val="yellow"/>
          <w:lang w:val="en-US"/>
        </w:rPr>
        <w:t xml:space="preserve">............... </w:t>
      </w:r>
      <w:r w:rsidRPr="00822359">
        <w:rPr>
          <w:i/>
          <w:szCs w:val="18"/>
          <w:highlight w:val="yellow"/>
          <w:lang w:val="en-US"/>
        </w:rPr>
        <w:t xml:space="preserve">(and ..............) </w:t>
      </w:r>
      <w:r w:rsidRPr="00822359">
        <w:rPr>
          <w:highlight w:val="yellow"/>
          <w:lang w:val="en-US"/>
        </w:rPr>
        <w:t>[signatory’s name],</w:t>
      </w:r>
    </w:p>
    <w:p w14:paraId="21A76C6A" w14:textId="77777777" w:rsidR="00FA6CEE" w:rsidRPr="00822359" w:rsidRDefault="00FA6CEE" w:rsidP="00FA6CEE">
      <w:pPr>
        <w:spacing w:line="276" w:lineRule="auto"/>
        <w:rPr>
          <w:rFonts w:cs="Arial"/>
          <w:szCs w:val="18"/>
          <w:lang w:val="en-US"/>
        </w:rPr>
      </w:pPr>
      <w:r w:rsidRPr="00822359">
        <w:rPr>
          <w:lang w:val="en-US"/>
        </w:rPr>
        <w:t>hereafter referred to as 'the Contractor’,</w:t>
      </w:r>
    </w:p>
    <w:p w14:paraId="2EF6DC7A" w14:textId="77777777" w:rsidR="00FA6CEE" w:rsidRPr="00822359" w:rsidRDefault="00FA6CEE" w:rsidP="00FA6CEE">
      <w:pPr>
        <w:spacing w:line="276" w:lineRule="auto"/>
        <w:rPr>
          <w:rFonts w:cs="Arial"/>
          <w:szCs w:val="18"/>
          <w:lang w:val="en-US"/>
        </w:rPr>
      </w:pPr>
    </w:p>
    <w:p w14:paraId="4F74F01D" w14:textId="77777777" w:rsidR="00FA6CEE" w:rsidRPr="00822359" w:rsidRDefault="00FA6CEE" w:rsidP="00FA6CEE">
      <w:pPr>
        <w:spacing w:line="276" w:lineRule="auto"/>
        <w:rPr>
          <w:rFonts w:cs="Arial"/>
          <w:szCs w:val="18"/>
          <w:lang w:val="en-US"/>
        </w:rPr>
      </w:pPr>
      <w:r w:rsidRPr="00822359">
        <w:rPr>
          <w:lang w:val="en-US"/>
        </w:rPr>
        <w:t>jointly referred to as 'the Parties';</w:t>
      </w:r>
    </w:p>
    <w:p w14:paraId="0490F9F9" w14:textId="77777777" w:rsidR="00D45379" w:rsidRPr="00822359" w:rsidRDefault="00D45379" w:rsidP="00FA6CEE">
      <w:pPr>
        <w:spacing w:line="276" w:lineRule="auto"/>
        <w:rPr>
          <w:rFonts w:cs="Arial"/>
          <w:szCs w:val="18"/>
          <w:lang w:val="en-US"/>
        </w:rPr>
      </w:pPr>
    </w:p>
    <w:p w14:paraId="72BAED0B" w14:textId="77777777" w:rsidR="00D45379" w:rsidRPr="00822359" w:rsidRDefault="00D45379" w:rsidP="00FA6CEE">
      <w:pPr>
        <w:spacing w:line="276" w:lineRule="auto"/>
        <w:rPr>
          <w:rFonts w:cs="Arial"/>
          <w:szCs w:val="18"/>
          <w:lang w:val="en-US"/>
        </w:rPr>
      </w:pPr>
    </w:p>
    <w:p w14:paraId="457C11E9" w14:textId="77777777" w:rsidR="00FA6CEE" w:rsidRPr="00822359" w:rsidRDefault="00FA6CEE" w:rsidP="00FA6CEE">
      <w:pPr>
        <w:spacing w:line="276" w:lineRule="auto"/>
        <w:rPr>
          <w:rStyle w:val="Zwaar"/>
          <w:szCs w:val="18"/>
          <w:lang w:val="en-US"/>
        </w:rPr>
      </w:pPr>
      <w:bookmarkStart w:id="9" w:name="_Toc484590190"/>
      <w:bookmarkStart w:id="10" w:name="_Toc484590369"/>
      <w:bookmarkStart w:id="11" w:name="_Toc484590455"/>
      <w:r w:rsidRPr="00822359">
        <w:rPr>
          <w:rStyle w:val="Zwaar"/>
          <w:szCs w:val="18"/>
          <w:lang w:val="en-US"/>
        </w:rPr>
        <w:t>WHEREAS:</w:t>
      </w:r>
      <w:bookmarkEnd w:id="9"/>
      <w:bookmarkEnd w:id="10"/>
      <w:bookmarkEnd w:id="11"/>
    </w:p>
    <w:p w14:paraId="43C7E917" w14:textId="77777777" w:rsidR="00FA6CEE" w:rsidRPr="00822359" w:rsidRDefault="00FA6CEE" w:rsidP="00FA6CEE">
      <w:pPr>
        <w:spacing w:line="276" w:lineRule="auto"/>
        <w:rPr>
          <w:rFonts w:cs="Arial"/>
          <w:szCs w:val="18"/>
          <w:lang w:val="en-US"/>
        </w:rPr>
      </w:pPr>
    </w:p>
    <w:p w14:paraId="67460233" w14:textId="77777777" w:rsidR="00FA6CEE" w:rsidRPr="00822359" w:rsidRDefault="00FA6CEE" w:rsidP="00FA6CEE">
      <w:pPr>
        <w:pStyle w:val="Lijstalinea"/>
        <w:numPr>
          <w:ilvl w:val="0"/>
          <w:numId w:val="5"/>
        </w:numPr>
        <w:spacing w:line="276" w:lineRule="auto"/>
        <w:rPr>
          <w:rFonts w:cs="Arial"/>
          <w:szCs w:val="18"/>
          <w:lang w:val="en-US"/>
        </w:rPr>
      </w:pPr>
      <w:r w:rsidRPr="00822359">
        <w:rPr>
          <w:lang w:val="en-US"/>
        </w:rPr>
        <w:t>Insofar as the Contractor processes Personal Data for the Contracting Authority in the context of the Contract, the Contracting Authority, under article 4 (7) and (8) of the Regulation, qualifies as a controller for the Processing of Personal Data and the Contractor as a processor;</w:t>
      </w:r>
    </w:p>
    <w:p w14:paraId="03CF5F7C" w14:textId="77777777" w:rsidR="00FA6CEE" w:rsidRPr="00822359" w:rsidRDefault="00FA6CEE" w:rsidP="00FA6CEE">
      <w:pPr>
        <w:pStyle w:val="Lijstalinea"/>
        <w:numPr>
          <w:ilvl w:val="0"/>
          <w:numId w:val="5"/>
        </w:numPr>
        <w:spacing w:line="276" w:lineRule="auto"/>
        <w:rPr>
          <w:lang w:val="en-US"/>
        </w:rPr>
      </w:pPr>
      <w:r w:rsidRPr="00822359">
        <w:rPr>
          <w:lang w:val="en-US"/>
        </w:rPr>
        <w:t>The Parties to this Data Processing Agreement, as referred to in article 28, paragraph 3 of the Regulation, wish to record their agreements on the Processing of Personal Data by the Contractor.</w:t>
      </w:r>
    </w:p>
    <w:p w14:paraId="458EBC50" w14:textId="77777777" w:rsidR="00FA6CEE" w:rsidRPr="00822359" w:rsidRDefault="00FA6CEE" w:rsidP="00FA6CEE">
      <w:pPr>
        <w:spacing w:line="276" w:lineRule="auto"/>
        <w:rPr>
          <w:rFonts w:cs="Arial"/>
          <w:szCs w:val="18"/>
          <w:lang w:val="en-US"/>
        </w:rPr>
      </w:pPr>
    </w:p>
    <w:p w14:paraId="0FDB1F9C" w14:textId="77777777" w:rsidR="00FA6CEE" w:rsidRPr="00822359" w:rsidRDefault="00FA6CEE" w:rsidP="00FA6CEE">
      <w:pPr>
        <w:spacing w:line="276" w:lineRule="auto"/>
        <w:rPr>
          <w:rFonts w:cs="Arial"/>
          <w:szCs w:val="18"/>
          <w:lang w:val="en-US"/>
        </w:rPr>
      </w:pPr>
    </w:p>
    <w:p w14:paraId="64584F47" w14:textId="77777777" w:rsidR="00FA6CEE" w:rsidRPr="00822359" w:rsidRDefault="00FA6CEE" w:rsidP="00FA6CEE">
      <w:pPr>
        <w:spacing w:line="276" w:lineRule="auto"/>
        <w:rPr>
          <w:rStyle w:val="Zwaar"/>
          <w:szCs w:val="18"/>
          <w:lang w:val="en-US"/>
        </w:rPr>
      </w:pPr>
      <w:r w:rsidRPr="00822359">
        <w:rPr>
          <w:rStyle w:val="Zwaar"/>
          <w:szCs w:val="18"/>
          <w:lang w:val="en-US"/>
        </w:rPr>
        <w:t xml:space="preserve">AGREE AS FOLLOWS: </w:t>
      </w:r>
    </w:p>
    <w:p w14:paraId="60009930" w14:textId="77777777" w:rsidR="00FA6CEE" w:rsidRPr="00822359" w:rsidRDefault="00FA6CEE" w:rsidP="00FA6CEE">
      <w:pPr>
        <w:pStyle w:val="Kop3"/>
        <w:rPr>
          <w:rStyle w:val="Zwaar"/>
          <w:b/>
          <w:sz w:val="18"/>
          <w:szCs w:val="18"/>
          <w:lang w:val="en-US"/>
        </w:rPr>
      </w:pPr>
      <w:bookmarkStart w:id="12" w:name="_Toc484590370"/>
      <w:bookmarkStart w:id="13" w:name="_Toc484590456"/>
      <w:bookmarkStart w:id="14" w:name="_Toc497994155"/>
      <w:bookmarkStart w:id="15" w:name="_Toc500841336"/>
      <w:r w:rsidRPr="00822359">
        <w:rPr>
          <w:rStyle w:val="Zwaar"/>
          <w:sz w:val="18"/>
          <w:szCs w:val="18"/>
          <w:lang w:val="en-US"/>
        </w:rPr>
        <w:t>Article 1 Definitions</w:t>
      </w:r>
      <w:bookmarkEnd w:id="12"/>
      <w:bookmarkEnd w:id="13"/>
      <w:bookmarkEnd w:id="14"/>
      <w:bookmarkEnd w:id="15"/>
    </w:p>
    <w:p w14:paraId="1201BA0E" w14:textId="77777777" w:rsidR="00FA6CEE" w:rsidRPr="00822359" w:rsidRDefault="00FA6CEE" w:rsidP="00FA6CEE">
      <w:pPr>
        <w:suppressAutoHyphens/>
        <w:ind w:right="-1"/>
        <w:rPr>
          <w:rFonts w:cs="Arial"/>
          <w:szCs w:val="18"/>
          <w:lang w:val="en-US"/>
        </w:rPr>
      </w:pPr>
      <w:r w:rsidRPr="00822359">
        <w:rPr>
          <w:lang w:val="en-US"/>
        </w:rPr>
        <w:t>Certain terms in this Data Processing Agreement are written with initial capitals. These terms are defined in article 1 of the General Government Terms and Conditions for Public Service Contracts 2018 (ARVODI 2018). In derogation therefrom or in addition thereto, the following terms are defined below for the purposes of this Data Processing Agreement:</w:t>
      </w:r>
    </w:p>
    <w:p w14:paraId="674B68FA" w14:textId="77777777" w:rsidR="00FA6CEE" w:rsidRPr="00822359" w:rsidRDefault="00FA6CEE" w:rsidP="00FA6CEE">
      <w:pPr>
        <w:spacing w:line="276" w:lineRule="auto"/>
        <w:rPr>
          <w:rFonts w:cs="Arial"/>
          <w:szCs w:val="18"/>
          <w:lang w:val="en-US"/>
        </w:rPr>
      </w:pPr>
    </w:p>
    <w:p w14:paraId="53071A02" w14:textId="77777777" w:rsidR="00FA6CEE" w:rsidRPr="00822359" w:rsidRDefault="00FA6CEE" w:rsidP="00FA6CEE">
      <w:pPr>
        <w:spacing w:line="276" w:lineRule="auto"/>
        <w:rPr>
          <w:szCs w:val="18"/>
          <w:lang w:val="en-US"/>
        </w:rPr>
      </w:pPr>
      <w:r w:rsidRPr="00822359">
        <w:rPr>
          <w:lang w:val="en-US"/>
        </w:rPr>
        <w:t>1.1</w:t>
      </w:r>
      <w:r w:rsidRPr="00822359">
        <w:rPr>
          <w:lang w:val="en-US"/>
        </w:rPr>
        <w:tab/>
      </w:r>
      <w:r w:rsidRPr="00822359">
        <w:rPr>
          <w:u w:val="single"/>
          <w:lang w:val="en-US"/>
        </w:rPr>
        <w:t>Data Subject</w:t>
      </w:r>
      <w:r w:rsidRPr="00822359">
        <w:rPr>
          <w:lang w:val="en-US"/>
        </w:rPr>
        <w:t>: the person whom the Personal Data concerns.</w:t>
      </w:r>
    </w:p>
    <w:p w14:paraId="527D9ABD" w14:textId="77777777" w:rsidR="00FA6CEE" w:rsidRPr="00822359" w:rsidRDefault="00FA6CEE" w:rsidP="00FA6CEE">
      <w:pPr>
        <w:spacing w:line="276" w:lineRule="auto"/>
        <w:rPr>
          <w:szCs w:val="18"/>
          <w:lang w:val="en-US"/>
        </w:rPr>
      </w:pPr>
    </w:p>
    <w:p w14:paraId="37A62099" w14:textId="77777777" w:rsidR="00FA6CEE" w:rsidRPr="00822359" w:rsidRDefault="00FA6CEE" w:rsidP="00FA6CEE">
      <w:pPr>
        <w:spacing w:line="276" w:lineRule="auto"/>
        <w:ind w:left="709" w:hanging="709"/>
        <w:rPr>
          <w:szCs w:val="18"/>
          <w:lang w:val="en-US"/>
        </w:rPr>
      </w:pPr>
      <w:r w:rsidRPr="00822359">
        <w:rPr>
          <w:lang w:val="en-US"/>
        </w:rPr>
        <w:t>1.2</w:t>
      </w:r>
      <w:r w:rsidRPr="00822359">
        <w:rPr>
          <w:lang w:val="en-US"/>
        </w:rPr>
        <w:tab/>
      </w:r>
      <w:r w:rsidRPr="00822359">
        <w:rPr>
          <w:szCs w:val="18"/>
          <w:u w:val="single"/>
          <w:lang w:val="en-US"/>
        </w:rPr>
        <w:t>Personal Data Breach</w:t>
      </w:r>
      <w:r w:rsidRPr="00822359">
        <w:rPr>
          <w:lang w:val="en-US"/>
        </w:rPr>
        <w:t xml:space="preserve">: a breach in security that leads to the accidental or unlawful destruction, loss, change or </w:t>
      </w:r>
      <w:proofErr w:type="spellStart"/>
      <w:r w:rsidRPr="00822359">
        <w:rPr>
          <w:lang w:val="en-US"/>
        </w:rPr>
        <w:t>unauthorised</w:t>
      </w:r>
      <w:proofErr w:type="spellEnd"/>
      <w:r w:rsidRPr="00822359">
        <w:rPr>
          <w:lang w:val="en-US"/>
        </w:rPr>
        <w:t xml:space="preserve"> provision of, or </w:t>
      </w:r>
      <w:proofErr w:type="spellStart"/>
      <w:r w:rsidRPr="00822359">
        <w:rPr>
          <w:lang w:val="en-US"/>
        </w:rPr>
        <w:t>unauthorised</w:t>
      </w:r>
      <w:proofErr w:type="spellEnd"/>
      <w:r w:rsidRPr="00822359">
        <w:rPr>
          <w:lang w:val="en-US"/>
        </w:rPr>
        <w:t xml:space="preserve"> access to, data that has been transferred, stored or processed in any other way. </w:t>
      </w:r>
    </w:p>
    <w:p w14:paraId="7B3D628C" w14:textId="77777777" w:rsidR="00FA6CEE" w:rsidRPr="00822359" w:rsidRDefault="00FA6CEE" w:rsidP="00FA6CEE">
      <w:pPr>
        <w:spacing w:line="276" w:lineRule="auto"/>
        <w:rPr>
          <w:szCs w:val="18"/>
          <w:lang w:val="en-US"/>
        </w:rPr>
      </w:pPr>
    </w:p>
    <w:p w14:paraId="7CFA944F" w14:textId="77777777" w:rsidR="00FA6CEE" w:rsidRPr="00944918" w:rsidRDefault="00FA6CEE" w:rsidP="00FA6CEE">
      <w:pPr>
        <w:spacing w:line="276" w:lineRule="auto"/>
        <w:rPr>
          <w:lang w:val="en-US"/>
        </w:rPr>
      </w:pPr>
      <w:r w:rsidRPr="00822359">
        <w:rPr>
          <w:lang w:val="en-US"/>
        </w:rPr>
        <w:t>1.3</w:t>
      </w:r>
      <w:r w:rsidRPr="00822359">
        <w:rPr>
          <w:lang w:val="en-US"/>
        </w:rPr>
        <w:tab/>
      </w:r>
      <w:r w:rsidRPr="00944918">
        <w:rPr>
          <w:u w:val="single"/>
          <w:lang w:val="en-US"/>
        </w:rPr>
        <w:t>Contract</w:t>
      </w:r>
      <w:r w:rsidRPr="00944918">
        <w:rPr>
          <w:lang w:val="en-US"/>
        </w:rPr>
        <w:t xml:space="preserve">: the Contract between the Contracting Authority and the Contractor </w:t>
      </w:r>
    </w:p>
    <w:p w14:paraId="341899DB" w14:textId="786DD321" w:rsidR="00FA6CEE" w:rsidRPr="00822359" w:rsidRDefault="00944918" w:rsidP="00944918">
      <w:pPr>
        <w:spacing w:line="276" w:lineRule="auto"/>
        <w:ind w:left="709"/>
        <w:rPr>
          <w:szCs w:val="18"/>
          <w:lang w:val="en-US"/>
        </w:rPr>
      </w:pPr>
      <w:r w:rsidRPr="00944918">
        <w:rPr>
          <w:lang w:val="en-US"/>
        </w:rPr>
        <w:t>n</w:t>
      </w:r>
      <w:r w:rsidR="00FA6CEE" w:rsidRPr="00944918">
        <w:rPr>
          <w:lang w:val="en-US"/>
        </w:rPr>
        <w:t>ame</w:t>
      </w:r>
      <w:r w:rsidRPr="00944918">
        <w:rPr>
          <w:lang w:val="en-US"/>
        </w:rPr>
        <w:t>d “</w:t>
      </w:r>
      <w:r w:rsidR="00E36F29" w:rsidRPr="00E36F29">
        <w:rPr>
          <w:lang w:val="en-US"/>
        </w:rPr>
        <w:t>CBI project aimed at contributing to the strengthening of the position of women in the ITO sector in Senegal</w:t>
      </w:r>
      <w:r w:rsidRPr="00944918">
        <w:rPr>
          <w:lang w:val="en-US"/>
        </w:rPr>
        <w:t>”,</w:t>
      </w:r>
      <w:r w:rsidR="00FA6CEE" w:rsidRPr="00944918">
        <w:rPr>
          <w:lang w:val="en-US"/>
        </w:rPr>
        <w:t xml:space="preserve"> </w:t>
      </w:r>
      <w:r w:rsidR="00FA6CEE" w:rsidRPr="00944918">
        <w:rPr>
          <w:highlight w:val="yellow"/>
          <w:lang w:val="en-US"/>
        </w:rPr>
        <w:t xml:space="preserve">dated </w:t>
      </w:r>
      <w:r w:rsidR="00C94689" w:rsidRPr="00C94689">
        <w:rPr>
          <w:highlight w:val="yellow"/>
          <w:lang w:val="en-US"/>
        </w:rPr>
        <w:t>(date)</w:t>
      </w:r>
      <w:r w:rsidR="00FA6CEE" w:rsidRPr="00C94689">
        <w:rPr>
          <w:highlight w:val="yellow"/>
          <w:lang w:val="en-US"/>
        </w:rPr>
        <w:t>,</w:t>
      </w:r>
      <w:r w:rsidR="00FA6CEE" w:rsidRPr="00944918">
        <w:rPr>
          <w:lang w:val="en-US"/>
        </w:rPr>
        <w:t xml:space="preserve"> reference number </w:t>
      </w:r>
      <w:r w:rsidRPr="00944918">
        <w:rPr>
          <w:lang w:val="en-US"/>
        </w:rPr>
        <w:t>202509006</w:t>
      </w:r>
      <w:r w:rsidR="00FA6CEE" w:rsidRPr="00944918">
        <w:rPr>
          <w:lang w:val="en-US"/>
        </w:rPr>
        <w:t>.</w:t>
      </w:r>
    </w:p>
    <w:p w14:paraId="2ED3237A" w14:textId="77777777" w:rsidR="00FA6CEE" w:rsidRPr="00822359" w:rsidRDefault="00FA6CEE" w:rsidP="00FA6CEE">
      <w:pPr>
        <w:spacing w:line="276" w:lineRule="auto"/>
        <w:rPr>
          <w:szCs w:val="18"/>
          <w:lang w:val="en-US"/>
        </w:rPr>
      </w:pPr>
    </w:p>
    <w:p w14:paraId="542BC12A" w14:textId="5F846FD8" w:rsidR="00FA6CEE" w:rsidRPr="00822359" w:rsidRDefault="00FA6CEE" w:rsidP="001A0166">
      <w:pPr>
        <w:spacing w:line="276" w:lineRule="auto"/>
        <w:ind w:left="709" w:hanging="709"/>
        <w:rPr>
          <w:szCs w:val="18"/>
          <w:lang w:val="en-US"/>
        </w:rPr>
      </w:pPr>
      <w:r w:rsidRPr="00822359">
        <w:rPr>
          <w:lang w:val="en-US"/>
        </w:rPr>
        <w:lastRenderedPageBreak/>
        <w:t>1.4</w:t>
      </w:r>
      <w:r w:rsidRPr="00822359">
        <w:rPr>
          <w:lang w:val="en-US"/>
        </w:rPr>
        <w:tab/>
      </w:r>
      <w:r w:rsidRPr="00822359">
        <w:rPr>
          <w:u w:val="single"/>
          <w:lang w:val="en-US"/>
        </w:rPr>
        <w:t>Personal Data</w:t>
      </w:r>
      <w:r w:rsidRPr="00822359">
        <w:rPr>
          <w:lang w:val="en-US"/>
        </w:rPr>
        <w:t>: any data concerning an identified or identifiable natural person that is processed by the Contractor for the Contracting Authority in the context of the Contract.</w:t>
      </w:r>
      <w:r w:rsidRPr="00822359">
        <w:rPr>
          <w:lang w:val="en-US"/>
        </w:rPr>
        <w:cr/>
      </w:r>
    </w:p>
    <w:p w14:paraId="2D9E3F67" w14:textId="77777777" w:rsidR="00FA6CEE" w:rsidRPr="00822359" w:rsidRDefault="00FA6CEE" w:rsidP="00FA6CEE">
      <w:pPr>
        <w:spacing w:line="276" w:lineRule="auto"/>
        <w:ind w:left="708" w:hanging="708"/>
        <w:rPr>
          <w:lang w:val="en-US"/>
        </w:rPr>
      </w:pPr>
      <w:r w:rsidRPr="00822359">
        <w:rPr>
          <w:lang w:val="en-US"/>
        </w:rPr>
        <w:t>1.5</w:t>
      </w:r>
      <w:r w:rsidRPr="00822359">
        <w:rPr>
          <w:lang w:val="en-US"/>
        </w:rPr>
        <w:tab/>
      </w:r>
      <w:r w:rsidRPr="00822359">
        <w:rPr>
          <w:u w:val="single"/>
          <w:lang w:val="en-US"/>
        </w:rPr>
        <w:t>Regulation</w:t>
      </w:r>
      <w:r w:rsidRPr="00822359">
        <w:rPr>
          <w:lang w:val="en-US"/>
        </w:rPr>
        <w:t>: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2AF30F69" w14:textId="77777777" w:rsidR="00FA6CEE" w:rsidRPr="00822359" w:rsidRDefault="00FA6CEE" w:rsidP="00FA6CEE">
      <w:pPr>
        <w:spacing w:line="276" w:lineRule="auto"/>
        <w:rPr>
          <w:szCs w:val="18"/>
          <w:lang w:val="en-US"/>
        </w:rPr>
      </w:pPr>
      <w:r w:rsidRPr="00822359">
        <w:rPr>
          <w:szCs w:val="18"/>
          <w:u w:val="single"/>
          <w:lang w:val="en-US"/>
        </w:rPr>
        <w:t xml:space="preserve"> </w:t>
      </w:r>
    </w:p>
    <w:p w14:paraId="49A30370" w14:textId="77777777" w:rsidR="00FA6CEE" w:rsidRPr="00822359" w:rsidRDefault="00FA6CEE" w:rsidP="00FA6CEE">
      <w:pPr>
        <w:spacing w:line="276" w:lineRule="auto"/>
        <w:ind w:left="708" w:hanging="708"/>
        <w:rPr>
          <w:lang w:val="en-US"/>
        </w:rPr>
      </w:pPr>
      <w:r w:rsidRPr="00822359">
        <w:rPr>
          <w:lang w:val="en-US"/>
        </w:rPr>
        <w:t>1.6</w:t>
      </w:r>
      <w:r w:rsidRPr="00822359">
        <w:rPr>
          <w:lang w:val="en-US"/>
        </w:rPr>
        <w:tab/>
      </w:r>
      <w:r w:rsidRPr="00822359">
        <w:rPr>
          <w:u w:val="single"/>
          <w:lang w:val="en-US"/>
        </w:rPr>
        <w:t>Data Processing Agreement</w:t>
      </w:r>
      <w:r w:rsidRPr="00822359">
        <w:rPr>
          <w:lang w:val="en-US"/>
        </w:rPr>
        <w:t>: this agreement including its recitals and the accompanying schedules.</w:t>
      </w:r>
    </w:p>
    <w:p w14:paraId="0DC7C6CB" w14:textId="77777777" w:rsidR="00FA6CEE" w:rsidRPr="00822359" w:rsidRDefault="00FA6CEE" w:rsidP="00FA6CEE">
      <w:pPr>
        <w:spacing w:line="276" w:lineRule="auto"/>
        <w:rPr>
          <w:szCs w:val="18"/>
          <w:lang w:val="en-US"/>
        </w:rPr>
      </w:pPr>
    </w:p>
    <w:p w14:paraId="44220AD3" w14:textId="77777777" w:rsidR="00FA6CEE" w:rsidRPr="00822359" w:rsidRDefault="00FA6CEE" w:rsidP="00FA6CEE">
      <w:pPr>
        <w:spacing w:line="276" w:lineRule="auto"/>
        <w:ind w:left="708" w:hanging="708"/>
        <w:rPr>
          <w:szCs w:val="18"/>
          <w:lang w:val="en-US"/>
        </w:rPr>
      </w:pPr>
      <w:r w:rsidRPr="00822359">
        <w:rPr>
          <w:lang w:val="en-US"/>
        </w:rPr>
        <w:t>1.7</w:t>
      </w:r>
      <w:r w:rsidRPr="00822359">
        <w:rPr>
          <w:lang w:val="en-US"/>
        </w:rPr>
        <w:tab/>
      </w:r>
      <w:r w:rsidRPr="00822359">
        <w:rPr>
          <w:u w:val="single"/>
          <w:lang w:val="en-US"/>
        </w:rPr>
        <w:t>Processing</w:t>
      </w:r>
      <w:r w:rsidRPr="00822359">
        <w:rPr>
          <w:lang w:val="en-US"/>
        </w:rPr>
        <w:t>: any operation or any set of operations concerning Personal Data or any set of Personal Data, carried out in the context of the Contract via automated or manual procedures, including in any case the collection, recording, organisation, structuring, storage, updating or modification, retrieval, consultation, use, disclosure by means of transmission, dissemination or otherwise making available, alignment or combination, restriction, erasure or destruction of data.</w:t>
      </w:r>
    </w:p>
    <w:p w14:paraId="2A0DC721" w14:textId="77777777" w:rsidR="00FA6CEE" w:rsidRPr="00822359" w:rsidRDefault="00FA6CEE" w:rsidP="00FA6CEE">
      <w:pPr>
        <w:pStyle w:val="Kop3"/>
        <w:rPr>
          <w:sz w:val="18"/>
          <w:szCs w:val="18"/>
          <w:lang w:val="en-US"/>
        </w:rPr>
      </w:pPr>
      <w:bookmarkStart w:id="16" w:name="_Toc497994156"/>
      <w:bookmarkStart w:id="17" w:name="_Toc500841337"/>
      <w:bookmarkStart w:id="18" w:name="_Toc484590371"/>
      <w:bookmarkStart w:id="19" w:name="_Toc484590457"/>
      <w:r w:rsidRPr="00822359">
        <w:rPr>
          <w:sz w:val="18"/>
          <w:szCs w:val="18"/>
          <w:lang w:val="en-US"/>
        </w:rPr>
        <w:t>Article 2 Object of this Data Processing Agreement</w:t>
      </w:r>
      <w:bookmarkEnd w:id="16"/>
      <w:bookmarkEnd w:id="17"/>
      <w:r w:rsidRPr="00822359">
        <w:rPr>
          <w:sz w:val="18"/>
          <w:szCs w:val="18"/>
          <w:lang w:val="en-US"/>
        </w:rPr>
        <w:t xml:space="preserve"> </w:t>
      </w:r>
    </w:p>
    <w:bookmarkEnd w:id="18"/>
    <w:bookmarkEnd w:id="19"/>
    <w:p w14:paraId="6D9CFF39" w14:textId="77777777" w:rsidR="00FA6CEE" w:rsidRPr="00822359" w:rsidRDefault="00FA6CEE" w:rsidP="00FA6CEE">
      <w:pPr>
        <w:spacing w:line="276" w:lineRule="auto"/>
        <w:ind w:left="708" w:hanging="708"/>
        <w:rPr>
          <w:i/>
          <w:szCs w:val="18"/>
          <w:lang w:val="en-US"/>
        </w:rPr>
      </w:pPr>
      <w:r w:rsidRPr="00822359">
        <w:rPr>
          <w:lang w:val="en-US"/>
        </w:rPr>
        <w:t>2.1</w:t>
      </w:r>
      <w:r w:rsidRPr="00822359">
        <w:rPr>
          <w:lang w:val="en-US"/>
        </w:rPr>
        <w:tab/>
        <w:t xml:space="preserve">This Data Processing Agreement governs the Processing of Personal Data by the Contractor in the context of the Contract. </w:t>
      </w:r>
    </w:p>
    <w:p w14:paraId="3AF81D6D" w14:textId="77777777" w:rsidR="00FA6CEE" w:rsidRPr="00822359" w:rsidRDefault="00FA6CEE" w:rsidP="00FA6CEE">
      <w:pPr>
        <w:spacing w:line="276" w:lineRule="auto"/>
        <w:rPr>
          <w:i/>
          <w:szCs w:val="18"/>
          <w:lang w:val="en-US"/>
        </w:rPr>
      </w:pPr>
    </w:p>
    <w:p w14:paraId="5B8DB1D7" w14:textId="77777777" w:rsidR="00FA6CEE" w:rsidRPr="00822359" w:rsidRDefault="00FA6CEE" w:rsidP="00FA6CEE">
      <w:pPr>
        <w:spacing w:line="276" w:lineRule="auto"/>
        <w:ind w:left="708" w:hanging="708"/>
        <w:rPr>
          <w:szCs w:val="18"/>
          <w:lang w:val="en-US"/>
        </w:rPr>
      </w:pPr>
      <w:r w:rsidRPr="00822359">
        <w:rPr>
          <w:lang w:val="en-US"/>
        </w:rPr>
        <w:t>2.2</w:t>
      </w:r>
      <w:r w:rsidRPr="00822359">
        <w:rPr>
          <w:lang w:val="en-US"/>
        </w:rPr>
        <w:tab/>
        <w:t xml:space="preserve">The nature and purpose of the Processing, the type of Personal Data and the categories of Personal Data, Data Subjects and recipients are set out in Schedule 1. </w:t>
      </w:r>
    </w:p>
    <w:p w14:paraId="65EC7DBD" w14:textId="77777777" w:rsidR="00FA6CEE" w:rsidRPr="00822359" w:rsidRDefault="00FA6CEE" w:rsidP="00FA6CEE">
      <w:pPr>
        <w:spacing w:line="276" w:lineRule="auto"/>
        <w:rPr>
          <w:szCs w:val="18"/>
          <w:lang w:val="en-US"/>
        </w:rPr>
      </w:pPr>
    </w:p>
    <w:p w14:paraId="3CA0A66F" w14:textId="77777777" w:rsidR="00FA6CEE" w:rsidRPr="00822359" w:rsidRDefault="00FA6CEE" w:rsidP="00FA6CEE">
      <w:pPr>
        <w:spacing w:line="276" w:lineRule="auto"/>
        <w:ind w:left="708" w:hanging="708"/>
        <w:rPr>
          <w:szCs w:val="18"/>
          <w:lang w:val="en-US"/>
        </w:rPr>
      </w:pPr>
      <w:r w:rsidRPr="00822359">
        <w:rPr>
          <w:lang w:val="en-US"/>
        </w:rPr>
        <w:t>2.3</w:t>
      </w:r>
      <w:r w:rsidRPr="00822359">
        <w:rPr>
          <w:lang w:val="en-US"/>
        </w:rPr>
        <w:tab/>
        <w:t xml:space="preserve">The Contractor guarantees that the appropriate technical and </w:t>
      </w:r>
      <w:proofErr w:type="spellStart"/>
      <w:r w:rsidRPr="00822359">
        <w:rPr>
          <w:lang w:val="en-US"/>
        </w:rPr>
        <w:t>organisational</w:t>
      </w:r>
      <w:proofErr w:type="spellEnd"/>
      <w:r w:rsidRPr="00822359">
        <w:rPr>
          <w:lang w:val="en-US"/>
        </w:rPr>
        <w:t xml:space="preserve"> measures will be taken, in order to ensure that Processing complies with the requirements of the Regulation and that the rights of the Data Subject(s) are protected.</w:t>
      </w:r>
    </w:p>
    <w:p w14:paraId="7A1DC3F1" w14:textId="77777777" w:rsidR="00FA6CEE" w:rsidRPr="00822359" w:rsidRDefault="00FA6CEE" w:rsidP="00FA6CEE">
      <w:pPr>
        <w:spacing w:line="276" w:lineRule="auto"/>
        <w:rPr>
          <w:szCs w:val="18"/>
          <w:lang w:val="en-US"/>
        </w:rPr>
      </w:pPr>
    </w:p>
    <w:p w14:paraId="62F2E9A9" w14:textId="77777777" w:rsidR="00FA6CEE" w:rsidRPr="00822359" w:rsidRDefault="00FA6CEE" w:rsidP="00FA6CEE">
      <w:pPr>
        <w:spacing w:line="276" w:lineRule="auto"/>
        <w:ind w:left="708" w:hanging="708"/>
        <w:rPr>
          <w:szCs w:val="18"/>
          <w:lang w:val="en-US"/>
        </w:rPr>
      </w:pPr>
      <w:r w:rsidRPr="00822359">
        <w:rPr>
          <w:lang w:val="en-US"/>
        </w:rPr>
        <w:t>2.4</w:t>
      </w:r>
      <w:r w:rsidRPr="00822359">
        <w:rPr>
          <w:lang w:val="en-US"/>
        </w:rPr>
        <w:tab/>
        <w:t>The Contractor guarantees compliance with the requirements of the applicable legislation relating to the Processing of Personal Data.</w:t>
      </w:r>
    </w:p>
    <w:p w14:paraId="0595DD77" w14:textId="77777777" w:rsidR="00FA6CEE" w:rsidRPr="00822359" w:rsidRDefault="00FA6CEE" w:rsidP="00FA6CEE">
      <w:pPr>
        <w:pStyle w:val="Kop3"/>
        <w:rPr>
          <w:color w:val="FF0000"/>
          <w:sz w:val="18"/>
          <w:szCs w:val="18"/>
          <w:lang w:val="en-US"/>
        </w:rPr>
      </w:pPr>
      <w:bookmarkStart w:id="20" w:name="_Toc497994157"/>
      <w:bookmarkStart w:id="21" w:name="_Toc484590372"/>
      <w:bookmarkStart w:id="22" w:name="_Toc484590458"/>
      <w:bookmarkStart w:id="23" w:name="_Toc500841338"/>
      <w:r w:rsidRPr="00822359">
        <w:rPr>
          <w:sz w:val="18"/>
          <w:szCs w:val="18"/>
          <w:lang w:val="en-US"/>
        </w:rPr>
        <w:t>Article 3 Entry into force and duration</w:t>
      </w:r>
      <w:bookmarkEnd w:id="20"/>
      <w:bookmarkEnd w:id="21"/>
      <w:bookmarkEnd w:id="22"/>
      <w:bookmarkEnd w:id="23"/>
    </w:p>
    <w:p w14:paraId="615DD740" w14:textId="77777777" w:rsidR="00FA6CEE" w:rsidRPr="00822359" w:rsidRDefault="00FA6CEE" w:rsidP="00FA6CEE">
      <w:pPr>
        <w:spacing w:line="276" w:lineRule="auto"/>
        <w:ind w:left="709" w:hanging="709"/>
        <w:rPr>
          <w:szCs w:val="18"/>
          <w:lang w:val="en-US"/>
        </w:rPr>
      </w:pPr>
      <w:r w:rsidRPr="00822359">
        <w:rPr>
          <w:lang w:val="en-US"/>
        </w:rPr>
        <w:t>3.1</w:t>
      </w:r>
      <w:r w:rsidRPr="00822359">
        <w:rPr>
          <w:lang w:val="en-US"/>
        </w:rPr>
        <w:tab/>
        <w:t>This Data Processing Agreement enters into force as soon as it has been signed by both Parties.</w:t>
      </w:r>
    </w:p>
    <w:p w14:paraId="681794DA" w14:textId="77777777" w:rsidR="00FA6CEE" w:rsidRPr="00822359" w:rsidRDefault="00FA6CEE" w:rsidP="00FA6CEE">
      <w:pPr>
        <w:spacing w:line="276" w:lineRule="auto"/>
        <w:ind w:left="709" w:hanging="709"/>
        <w:rPr>
          <w:szCs w:val="18"/>
          <w:lang w:val="en-US"/>
        </w:rPr>
      </w:pPr>
    </w:p>
    <w:p w14:paraId="6BB670E5" w14:textId="77777777" w:rsidR="00FA6CEE" w:rsidRPr="00822359" w:rsidRDefault="00FA6CEE" w:rsidP="00FA6CEE">
      <w:pPr>
        <w:spacing w:line="276" w:lineRule="auto"/>
        <w:ind w:left="709" w:hanging="709"/>
        <w:rPr>
          <w:szCs w:val="18"/>
          <w:lang w:val="en-US"/>
        </w:rPr>
      </w:pPr>
      <w:r w:rsidRPr="00822359">
        <w:rPr>
          <w:lang w:val="en-US"/>
        </w:rPr>
        <w:t>3.2</w:t>
      </w:r>
      <w:r w:rsidRPr="00822359">
        <w:rPr>
          <w:lang w:val="en-US"/>
        </w:rPr>
        <w:tab/>
        <w:t>This Data Processing Agreement terminates after and insofar as the Contractor has deleted or returned all Personal Data in accordance with article 10.</w:t>
      </w:r>
    </w:p>
    <w:p w14:paraId="5115EB24" w14:textId="77777777" w:rsidR="00FA6CEE" w:rsidRPr="00822359" w:rsidRDefault="00FA6CEE" w:rsidP="00FA6CEE">
      <w:pPr>
        <w:spacing w:line="276" w:lineRule="auto"/>
        <w:rPr>
          <w:szCs w:val="18"/>
          <w:lang w:val="en-US"/>
        </w:rPr>
      </w:pPr>
    </w:p>
    <w:p w14:paraId="50EA97EC" w14:textId="77777777" w:rsidR="00FA6CEE" w:rsidRPr="00822359" w:rsidRDefault="00FA6CEE" w:rsidP="00FA6CEE">
      <w:pPr>
        <w:spacing w:line="276" w:lineRule="auto"/>
        <w:ind w:left="708" w:hanging="708"/>
        <w:rPr>
          <w:szCs w:val="18"/>
          <w:lang w:val="en-US"/>
        </w:rPr>
      </w:pPr>
      <w:r w:rsidRPr="00822359">
        <w:rPr>
          <w:lang w:val="en-US"/>
        </w:rPr>
        <w:t>3.3</w:t>
      </w:r>
      <w:r w:rsidRPr="00822359">
        <w:rPr>
          <w:lang w:val="en-US"/>
        </w:rPr>
        <w:tab/>
        <w:t>Neither of the Parties may terminate this Data Processing Agreement before the Contract terminates.</w:t>
      </w:r>
    </w:p>
    <w:p w14:paraId="07F4F223" w14:textId="77777777" w:rsidR="00FA6CEE" w:rsidRPr="00822359" w:rsidRDefault="00FA6CEE" w:rsidP="00FA6CEE">
      <w:pPr>
        <w:pStyle w:val="Kop3"/>
        <w:rPr>
          <w:sz w:val="18"/>
          <w:szCs w:val="18"/>
          <w:lang w:val="en-US"/>
        </w:rPr>
      </w:pPr>
      <w:bookmarkStart w:id="24" w:name="_Toc500841339"/>
      <w:bookmarkStart w:id="25" w:name="_Toc484590373"/>
      <w:bookmarkStart w:id="26" w:name="_Toc484590459"/>
      <w:r w:rsidRPr="00822359">
        <w:rPr>
          <w:sz w:val="18"/>
          <w:szCs w:val="18"/>
          <w:lang w:val="en-US"/>
        </w:rPr>
        <w:t xml:space="preserve">Article 4 </w:t>
      </w:r>
      <w:bookmarkStart w:id="27" w:name="_Toc497994158"/>
      <w:r w:rsidRPr="00822359">
        <w:rPr>
          <w:sz w:val="18"/>
          <w:szCs w:val="18"/>
          <w:lang w:val="en-US"/>
        </w:rPr>
        <w:t>Scope of Contractor's Processing competence</w:t>
      </w:r>
      <w:bookmarkEnd w:id="24"/>
      <w:r w:rsidRPr="00822359">
        <w:rPr>
          <w:sz w:val="18"/>
          <w:szCs w:val="18"/>
          <w:lang w:val="en-US"/>
        </w:rPr>
        <w:t xml:space="preserve"> </w:t>
      </w:r>
      <w:bookmarkEnd w:id="27"/>
      <w:r w:rsidRPr="00822359">
        <w:rPr>
          <w:sz w:val="18"/>
          <w:szCs w:val="18"/>
          <w:lang w:val="en-US"/>
        </w:rPr>
        <w:t xml:space="preserve"> </w:t>
      </w:r>
    </w:p>
    <w:bookmarkEnd w:id="25"/>
    <w:bookmarkEnd w:id="26"/>
    <w:p w14:paraId="5AF9D8F8" w14:textId="77777777" w:rsidR="00FA6CEE" w:rsidRPr="00822359" w:rsidRDefault="00FA6CEE" w:rsidP="00FA6CEE">
      <w:pPr>
        <w:spacing w:line="276" w:lineRule="auto"/>
        <w:ind w:left="708" w:hanging="708"/>
        <w:rPr>
          <w:rFonts w:cs="Arial"/>
          <w:color w:val="FF0000"/>
          <w:szCs w:val="18"/>
          <w:lang w:val="en-US"/>
        </w:rPr>
      </w:pPr>
      <w:r w:rsidRPr="00822359">
        <w:rPr>
          <w:lang w:val="en-US"/>
        </w:rPr>
        <w:t>4.1</w:t>
      </w:r>
      <w:r w:rsidRPr="00822359">
        <w:rPr>
          <w:lang w:val="en-US"/>
        </w:rPr>
        <w:tab/>
        <w:t>The Contractor will Process the Personal Data exclusively for and on the basis of written instructions from the Contracting Authority barring statutory rules to the contrary that apply to the Contractor.</w:t>
      </w:r>
    </w:p>
    <w:p w14:paraId="3E057B09" w14:textId="77777777" w:rsidR="00FA6CEE" w:rsidRPr="00822359" w:rsidRDefault="00FA6CEE" w:rsidP="00FA6CEE">
      <w:pPr>
        <w:spacing w:line="276" w:lineRule="auto"/>
        <w:rPr>
          <w:rFonts w:cs="Arial"/>
          <w:color w:val="FF0000"/>
          <w:szCs w:val="18"/>
          <w:lang w:val="en-US"/>
        </w:rPr>
      </w:pPr>
    </w:p>
    <w:p w14:paraId="734DD30C" w14:textId="77777777" w:rsidR="00FA6CEE" w:rsidRPr="00822359" w:rsidRDefault="00FA6CEE" w:rsidP="00FA6CEE">
      <w:pPr>
        <w:spacing w:line="276" w:lineRule="auto"/>
        <w:ind w:left="708" w:hanging="708"/>
        <w:rPr>
          <w:rFonts w:cs="Arial"/>
          <w:szCs w:val="18"/>
          <w:lang w:val="en-US"/>
        </w:rPr>
      </w:pPr>
      <w:r w:rsidRPr="00822359">
        <w:rPr>
          <w:lang w:val="en-US"/>
        </w:rPr>
        <w:t>4.2</w:t>
      </w:r>
      <w:r w:rsidRPr="00822359">
        <w:rPr>
          <w:lang w:val="en-US"/>
        </w:rPr>
        <w:tab/>
        <w:t>If any instruction as referred to in paragraph 1 is deemed by the Contractor to contravene a statutory rule on data protection, the Contractor will notify the Contracting Authority of this prior to Processing, unless a statutory rule prohibits such notification.</w:t>
      </w:r>
    </w:p>
    <w:p w14:paraId="0BA657D7" w14:textId="77777777" w:rsidR="00FA6CEE" w:rsidRPr="00822359" w:rsidRDefault="00FA6CEE" w:rsidP="00FA6CEE">
      <w:pPr>
        <w:spacing w:line="276" w:lineRule="auto"/>
        <w:rPr>
          <w:rFonts w:cs="Arial"/>
          <w:szCs w:val="18"/>
          <w:lang w:val="en-US"/>
        </w:rPr>
      </w:pPr>
    </w:p>
    <w:p w14:paraId="07849CEA" w14:textId="77777777" w:rsidR="00FA6CEE" w:rsidRPr="00822359" w:rsidRDefault="00FA6CEE" w:rsidP="00FA6CEE">
      <w:pPr>
        <w:spacing w:line="276" w:lineRule="auto"/>
        <w:ind w:left="708" w:hanging="708"/>
        <w:rPr>
          <w:rFonts w:cs="Arial"/>
          <w:szCs w:val="18"/>
          <w:lang w:val="en-US"/>
        </w:rPr>
      </w:pPr>
      <w:r w:rsidRPr="00822359">
        <w:rPr>
          <w:lang w:val="en-US"/>
        </w:rPr>
        <w:t>4.3</w:t>
      </w:r>
      <w:r w:rsidRPr="00822359">
        <w:rPr>
          <w:lang w:val="en-US"/>
        </w:rPr>
        <w:tab/>
        <w:t>If the Contractor is obliged to disclose Personal Data on the basis of a statutory rule, it will inform the Contracting Authority immediately, if possible prior to the disclosure.</w:t>
      </w:r>
    </w:p>
    <w:p w14:paraId="05846D44" w14:textId="77777777" w:rsidR="00FA6CEE" w:rsidRPr="00822359" w:rsidRDefault="00FA6CEE" w:rsidP="00FA6CEE">
      <w:pPr>
        <w:spacing w:line="276" w:lineRule="auto"/>
        <w:rPr>
          <w:rFonts w:cs="Arial"/>
          <w:szCs w:val="18"/>
          <w:lang w:val="en-US"/>
        </w:rPr>
      </w:pPr>
    </w:p>
    <w:p w14:paraId="44607C48" w14:textId="77777777" w:rsidR="00FA6CEE" w:rsidRPr="00822359" w:rsidRDefault="00FA6CEE" w:rsidP="00FA6CEE">
      <w:pPr>
        <w:spacing w:line="276" w:lineRule="auto"/>
        <w:ind w:left="708" w:hanging="708"/>
        <w:rPr>
          <w:rFonts w:cs="Arial"/>
          <w:szCs w:val="18"/>
          <w:lang w:val="en-US"/>
        </w:rPr>
      </w:pPr>
      <w:r w:rsidRPr="00822359">
        <w:rPr>
          <w:lang w:val="en-US"/>
        </w:rPr>
        <w:t>4.4</w:t>
      </w:r>
      <w:r w:rsidRPr="00822359">
        <w:rPr>
          <w:lang w:val="en-US"/>
        </w:rPr>
        <w:tab/>
        <w:t xml:space="preserve">The Contractor will have no control over the purpose or means of the Personal Data Processing. </w:t>
      </w:r>
    </w:p>
    <w:p w14:paraId="6206D54D" w14:textId="77777777" w:rsidR="00FA6CEE" w:rsidRPr="00822359" w:rsidRDefault="00FA6CEE" w:rsidP="00FA6CEE">
      <w:pPr>
        <w:pStyle w:val="Kop3"/>
        <w:rPr>
          <w:sz w:val="18"/>
          <w:szCs w:val="18"/>
          <w:lang w:val="en-US"/>
        </w:rPr>
      </w:pPr>
      <w:bookmarkStart w:id="28" w:name="_Toc497994159"/>
      <w:bookmarkStart w:id="29" w:name="_Toc500841340"/>
      <w:bookmarkStart w:id="30" w:name="_Toc484590374"/>
      <w:bookmarkStart w:id="31" w:name="_Toc484590460"/>
      <w:r w:rsidRPr="00822359">
        <w:rPr>
          <w:sz w:val="18"/>
          <w:szCs w:val="18"/>
          <w:lang w:val="en-US"/>
        </w:rPr>
        <w:t>Article 5 Security measures</w:t>
      </w:r>
      <w:bookmarkEnd w:id="28"/>
      <w:bookmarkEnd w:id="29"/>
      <w:r w:rsidRPr="00822359">
        <w:rPr>
          <w:sz w:val="18"/>
          <w:szCs w:val="18"/>
          <w:lang w:val="en-US"/>
        </w:rPr>
        <w:t xml:space="preserve"> </w:t>
      </w:r>
    </w:p>
    <w:bookmarkEnd w:id="30"/>
    <w:bookmarkEnd w:id="31"/>
    <w:p w14:paraId="3B31DB11" w14:textId="77777777" w:rsidR="00FA6CEE" w:rsidRPr="00822359" w:rsidRDefault="00FA6CEE" w:rsidP="00FA6CEE">
      <w:pPr>
        <w:spacing w:line="276" w:lineRule="auto"/>
        <w:ind w:left="708" w:hanging="708"/>
        <w:rPr>
          <w:rFonts w:cs="Arial"/>
          <w:color w:val="FF0000"/>
          <w:szCs w:val="18"/>
          <w:lang w:val="en-US"/>
        </w:rPr>
      </w:pPr>
      <w:r w:rsidRPr="00822359">
        <w:rPr>
          <w:lang w:val="en-US"/>
        </w:rPr>
        <w:t>5.1</w:t>
      </w:r>
      <w:r w:rsidRPr="00822359">
        <w:rPr>
          <w:lang w:val="en-US"/>
        </w:rPr>
        <w:tab/>
        <w:t xml:space="preserve">In addition to article 15 of the ARVODI 2018, and without prejudice to article 2.3 of this Data Processing Agreement, the Contractor will implement the technical and </w:t>
      </w:r>
      <w:proofErr w:type="spellStart"/>
      <w:r w:rsidRPr="00822359">
        <w:rPr>
          <w:lang w:val="en-US"/>
        </w:rPr>
        <w:t>organisational</w:t>
      </w:r>
      <w:proofErr w:type="spellEnd"/>
      <w:r w:rsidRPr="00822359">
        <w:rPr>
          <w:lang w:val="en-US"/>
        </w:rPr>
        <w:t xml:space="preserve"> security measures described in Schedule 2.</w:t>
      </w:r>
    </w:p>
    <w:p w14:paraId="02ADEAD4" w14:textId="77777777" w:rsidR="00FA6CEE" w:rsidRPr="00822359" w:rsidRDefault="00FA6CEE" w:rsidP="00FA6CEE">
      <w:pPr>
        <w:spacing w:line="276" w:lineRule="auto"/>
        <w:rPr>
          <w:rFonts w:cs="Arial"/>
          <w:szCs w:val="18"/>
          <w:lang w:val="en-US"/>
        </w:rPr>
      </w:pPr>
    </w:p>
    <w:p w14:paraId="65167DB6" w14:textId="77777777" w:rsidR="00FA6CEE" w:rsidRPr="00822359" w:rsidRDefault="00FA6CEE" w:rsidP="00FA6CEE">
      <w:pPr>
        <w:spacing w:line="276" w:lineRule="auto"/>
        <w:ind w:left="708" w:hanging="708"/>
        <w:rPr>
          <w:rFonts w:cs="Arial"/>
          <w:szCs w:val="18"/>
          <w:lang w:val="en-US"/>
        </w:rPr>
      </w:pPr>
      <w:r w:rsidRPr="00822359">
        <w:rPr>
          <w:lang w:val="en-US"/>
        </w:rPr>
        <w:t>5.2</w:t>
      </w:r>
      <w:r w:rsidRPr="00822359">
        <w:rPr>
          <w:lang w:val="en-US"/>
        </w:rPr>
        <w:tab/>
        <w:t xml:space="preserve">The Parties </w:t>
      </w:r>
      <w:proofErr w:type="spellStart"/>
      <w:r w:rsidRPr="00822359">
        <w:rPr>
          <w:lang w:val="en-US"/>
        </w:rPr>
        <w:t>recognise</w:t>
      </w:r>
      <w:proofErr w:type="spellEnd"/>
      <w:r w:rsidRPr="00822359">
        <w:rPr>
          <w:lang w:val="en-US"/>
        </w:rPr>
        <w:t xml:space="preserve"> that guaranteeing an appropriate level of security may require additional security measures to be implemented on an ongoing basis. The Contractor guarantees an appropriate level of security having regard to the risks entailed.</w:t>
      </w:r>
    </w:p>
    <w:p w14:paraId="2AE19FE3" w14:textId="77777777" w:rsidR="00FA6CEE" w:rsidRPr="00822359" w:rsidRDefault="00FA6CEE" w:rsidP="00FA6CEE">
      <w:pPr>
        <w:spacing w:line="276" w:lineRule="auto"/>
        <w:rPr>
          <w:rFonts w:cs="Arial"/>
          <w:szCs w:val="18"/>
          <w:lang w:val="en-US"/>
        </w:rPr>
      </w:pPr>
    </w:p>
    <w:p w14:paraId="2CBFA01B" w14:textId="77777777" w:rsidR="00FA6CEE" w:rsidRPr="00822359" w:rsidRDefault="00FA6CEE" w:rsidP="00FA6CEE">
      <w:pPr>
        <w:spacing w:line="276" w:lineRule="auto"/>
        <w:ind w:left="708" w:hanging="708"/>
        <w:rPr>
          <w:rFonts w:cs="Arial"/>
          <w:szCs w:val="18"/>
          <w:lang w:val="en-US"/>
        </w:rPr>
      </w:pPr>
      <w:r w:rsidRPr="00822359">
        <w:rPr>
          <w:lang w:val="en-US"/>
        </w:rPr>
        <w:t>5.3</w:t>
      </w:r>
      <w:r w:rsidRPr="00822359">
        <w:rPr>
          <w:lang w:val="en-US"/>
        </w:rPr>
        <w:tab/>
        <w:t xml:space="preserve">At the express written request of the Contracting Authority, the Contractor will adopt additional measures to ensure the security of the Personal Data. </w:t>
      </w:r>
    </w:p>
    <w:p w14:paraId="4E6E0114" w14:textId="77777777" w:rsidR="00FA6CEE" w:rsidRPr="00822359" w:rsidRDefault="00FA6CEE" w:rsidP="00FA6CEE">
      <w:pPr>
        <w:spacing w:line="276" w:lineRule="auto"/>
        <w:rPr>
          <w:rFonts w:cs="Arial"/>
          <w:szCs w:val="18"/>
          <w:lang w:val="en-US"/>
        </w:rPr>
      </w:pPr>
    </w:p>
    <w:p w14:paraId="6D2C2ADD" w14:textId="77777777" w:rsidR="00FA6CEE" w:rsidRPr="00822359" w:rsidRDefault="00FA6CEE" w:rsidP="00FA6CEE">
      <w:pPr>
        <w:spacing w:line="276" w:lineRule="auto"/>
        <w:ind w:left="708" w:hanging="708"/>
        <w:rPr>
          <w:rFonts w:cs="Arial"/>
          <w:color w:val="FF0000"/>
          <w:szCs w:val="18"/>
          <w:lang w:val="en-US"/>
        </w:rPr>
      </w:pPr>
      <w:r w:rsidRPr="00822359">
        <w:rPr>
          <w:lang w:val="en-US"/>
        </w:rPr>
        <w:t>5.4</w:t>
      </w:r>
      <w:r w:rsidRPr="00822359">
        <w:rPr>
          <w:lang w:val="en-US"/>
        </w:rPr>
        <w:tab/>
        <w:t xml:space="preserve">The Contractor will not process any Personal Data outside a European Union member state, unless it has obtained express written approval to do so from the Contracting Authority and barring statutory obligations to the contrary. </w:t>
      </w:r>
    </w:p>
    <w:p w14:paraId="52754EE1" w14:textId="77777777" w:rsidR="00FA6CEE" w:rsidRPr="00822359" w:rsidRDefault="00FA6CEE" w:rsidP="00FA6CEE">
      <w:pPr>
        <w:spacing w:line="276" w:lineRule="auto"/>
        <w:rPr>
          <w:rFonts w:cs="Arial"/>
          <w:szCs w:val="18"/>
          <w:lang w:val="en-US"/>
        </w:rPr>
      </w:pPr>
    </w:p>
    <w:p w14:paraId="795FEB78" w14:textId="77777777" w:rsidR="00FA6CEE" w:rsidRPr="00822359" w:rsidRDefault="00FA6CEE" w:rsidP="00FA6CEE">
      <w:pPr>
        <w:spacing w:line="276" w:lineRule="auto"/>
        <w:ind w:left="708" w:hanging="708"/>
        <w:rPr>
          <w:rFonts w:cs="Arial"/>
          <w:szCs w:val="18"/>
          <w:lang w:val="en-US"/>
        </w:rPr>
      </w:pPr>
      <w:r w:rsidRPr="00822359">
        <w:rPr>
          <w:lang w:val="en-US"/>
        </w:rPr>
        <w:t>5.5</w:t>
      </w:r>
      <w:r w:rsidRPr="00822359">
        <w:rPr>
          <w:lang w:val="en-US"/>
        </w:rPr>
        <w:tab/>
        <w:t xml:space="preserve">If the Contractor discovers any illegal or </w:t>
      </w:r>
      <w:proofErr w:type="spellStart"/>
      <w:r w:rsidRPr="00822359">
        <w:rPr>
          <w:lang w:val="en-US"/>
        </w:rPr>
        <w:t>unauthorised</w:t>
      </w:r>
      <w:proofErr w:type="spellEnd"/>
      <w:r w:rsidRPr="00822359">
        <w:rPr>
          <w:lang w:val="en-US"/>
        </w:rPr>
        <w:t xml:space="preserve"> Processing or infringements of the security measures referred to paragraphs 1 and 2, it will inform the Contacting Authority without unreasonable delay. </w:t>
      </w:r>
    </w:p>
    <w:p w14:paraId="6FD963B6" w14:textId="77777777" w:rsidR="00FA6CEE" w:rsidRPr="00822359" w:rsidRDefault="00FA6CEE" w:rsidP="00FA6CEE">
      <w:pPr>
        <w:spacing w:line="276" w:lineRule="auto"/>
        <w:rPr>
          <w:rFonts w:cs="Arial"/>
          <w:szCs w:val="18"/>
          <w:lang w:val="en-US"/>
        </w:rPr>
      </w:pPr>
    </w:p>
    <w:p w14:paraId="01D3268C" w14:textId="77777777" w:rsidR="00FA6CEE" w:rsidRPr="00822359" w:rsidRDefault="00FA6CEE" w:rsidP="00FA6CEE">
      <w:pPr>
        <w:spacing w:line="276" w:lineRule="auto"/>
        <w:ind w:left="708" w:hanging="708"/>
        <w:rPr>
          <w:rFonts w:cs="Arial"/>
          <w:szCs w:val="18"/>
          <w:lang w:val="en-US"/>
        </w:rPr>
      </w:pPr>
      <w:r w:rsidRPr="00822359">
        <w:rPr>
          <w:lang w:val="en-US"/>
        </w:rPr>
        <w:t>5.6</w:t>
      </w:r>
      <w:r w:rsidRPr="00822359">
        <w:rPr>
          <w:lang w:val="en-US"/>
        </w:rPr>
        <w:tab/>
        <w:t xml:space="preserve">The Contractor will assist the Contracting Authority in ensuring compliance with the obligations under articles 32 to 36 inclusive of the Regulation. </w:t>
      </w:r>
    </w:p>
    <w:p w14:paraId="1F885D5F" w14:textId="77777777" w:rsidR="00FA6CEE" w:rsidRPr="00822359" w:rsidRDefault="00FA6CEE" w:rsidP="00FA6CEE">
      <w:pPr>
        <w:pStyle w:val="Kop3"/>
        <w:rPr>
          <w:color w:val="FF0000"/>
          <w:sz w:val="18"/>
          <w:szCs w:val="18"/>
          <w:lang w:val="en-US"/>
        </w:rPr>
      </w:pPr>
      <w:bookmarkStart w:id="32" w:name="_Toc484590461"/>
      <w:bookmarkStart w:id="33" w:name="_Toc497994160"/>
      <w:bookmarkStart w:id="34" w:name="_Toc500841341"/>
      <w:r w:rsidRPr="00822359">
        <w:rPr>
          <w:sz w:val="18"/>
          <w:szCs w:val="18"/>
          <w:lang w:val="en-US"/>
        </w:rPr>
        <w:t xml:space="preserve">Article 6 </w:t>
      </w:r>
      <w:bookmarkStart w:id="35" w:name="_Toc484590375"/>
      <w:r w:rsidRPr="00822359">
        <w:rPr>
          <w:sz w:val="18"/>
          <w:szCs w:val="18"/>
          <w:lang w:val="en-US"/>
        </w:rPr>
        <w:t xml:space="preserve">Duty of confidentiality of the </w:t>
      </w:r>
      <w:bookmarkEnd w:id="32"/>
      <w:bookmarkEnd w:id="33"/>
      <w:bookmarkEnd w:id="35"/>
      <w:r w:rsidRPr="00822359">
        <w:rPr>
          <w:sz w:val="18"/>
          <w:szCs w:val="18"/>
          <w:lang w:val="en-US"/>
        </w:rPr>
        <w:t>Contractor's Staff</w:t>
      </w:r>
      <w:bookmarkEnd w:id="34"/>
    </w:p>
    <w:p w14:paraId="4D72C174" w14:textId="77777777" w:rsidR="00FA6CEE" w:rsidRPr="00822359" w:rsidRDefault="00FA6CEE" w:rsidP="00FA6CEE">
      <w:pPr>
        <w:spacing w:line="276" w:lineRule="auto"/>
        <w:rPr>
          <w:rFonts w:cs="Arial"/>
          <w:szCs w:val="18"/>
          <w:lang w:val="en-US"/>
        </w:rPr>
      </w:pPr>
      <w:r w:rsidRPr="00822359">
        <w:rPr>
          <w:lang w:val="en-US"/>
        </w:rPr>
        <w:t>6.1</w:t>
      </w:r>
      <w:r w:rsidRPr="00822359">
        <w:rPr>
          <w:color w:val="0070C0"/>
          <w:szCs w:val="18"/>
          <w:lang w:val="en-US"/>
        </w:rPr>
        <w:tab/>
      </w:r>
      <w:r w:rsidRPr="00822359">
        <w:rPr>
          <w:lang w:val="en-US"/>
        </w:rPr>
        <w:t xml:space="preserve">The Personal Data is confidential as referred to in article 13.1 of the ARVODI 2018. </w:t>
      </w:r>
    </w:p>
    <w:p w14:paraId="467464F8" w14:textId="77777777" w:rsidR="00FA6CEE" w:rsidRPr="00822359" w:rsidRDefault="00FA6CEE" w:rsidP="00FA6CEE">
      <w:pPr>
        <w:spacing w:line="276" w:lineRule="auto"/>
        <w:rPr>
          <w:rFonts w:cs="Arial"/>
          <w:szCs w:val="18"/>
          <w:lang w:val="en-US"/>
        </w:rPr>
      </w:pPr>
    </w:p>
    <w:p w14:paraId="7A525229" w14:textId="77777777" w:rsidR="00FA6CEE" w:rsidRPr="00822359" w:rsidRDefault="00FA6CEE" w:rsidP="00FA6CEE">
      <w:pPr>
        <w:spacing w:line="276" w:lineRule="auto"/>
        <w:ind w:left="708" w:hanging="708"/>
        <w:rPr>
          <w:rFonts w:cs="Arial"/>
          <w:szCs w:val="18"/>
          <w:lang w:val="en-US"/>
        </w:rPr>
      </w:pPr>
      <w:r w:rsidRPr="00822359">
        <w:rPr>
          <w:lang w:val="en-US"/>
        </w:rPr>
        <w:t>6.2</w:t>
      </w:r>
      <w:r w:rsidRPr="00822359">
        <w:rPr>
          <w:lang w:val="en-US"/>
        </w:rPr>
        <w:tab/>
        <w:t xml:space="preserve">At the request of the Contracting Authority, the Contractor will show that its Staff have undertaken to observe the duty of confidentiality referred to in article 13.2 of the ARVODI 2018.  </w:t>
      </w:r>
    </w:p>
    <w:p w14:paraId="468A3105" w14:textId="77777777" w:rsidR="00FA6CEE" w:rsidRPr="00822359" w:rsidRDefault="00FA6CEE" w:rsidP="00FA6CEE">
      <w:pPr>
        <w:pStyle w:val="Kop3"/>
        <w:rPr>
          <w:sz w:val="18"/>
          <w:szCs w:val="18"/>
          <w:lang w:val="en-US"/>
        </w:rPr>
      </w:pPr>
      <w:bookmarkStart w:id="36" w:name="_Toc484590376"/>
      <w:bookmarkStart w:id="37" w:name="_Toc484590462"/>
      <w:bookmarkStart w:id="38" w:name="_Toc497994161"/>
      <w:bookmarkStart w:id="39" w:name="_Toc500841342"/>
      <w:r w:rsidRPr="00822359">
        <w:rPr>
          <w:sz w:val="18"/>
          <w:szCs w:val="18"/>
          <w:lang w:val="en-US"/>
        </w:rPr>
        <w:t>Article 7 Subprocessor</w:t>
      </w:r>
      <w:bookmarkEnd w:id="36"/>
      <w:bookmarkEnd w:id="37"/>
      <w:bookmarkEnd w:id="38"/>
      <w:bookmarkEnd w:id="39"/>
    </w:p>
    <w:p w14:paraId="3E876B87" w14:textId="77777777" w:rsidR="00FA6CEE" w:rsidRPr="00822359" w:rsidRDefault="00FA6CEE" w:rsidP="00FA6CEE">
      <w:pPr>
        <w:spacing w:line="276" w:lineRule="auto"/>
        <w:rPr>
          <w:rFonts w:cs="Arial"/>
          <w:szCs w:val="18"/>
          <w:lang w:val="en-US"/>
        </w:rPr>
      </w:pPr>
      <w:r w:rsidRPr="00822359">
        <w:rPr>
          <w:lang w:val="en-US"/>
        </w:rPr>
        <w:t xml:space="preserve">If the Contractor, with due regard for the provisions of article 8 of the ARVODI 2018, engages another processor to carry out Processing activities for the Contracting Authority, the other processor must be bound by an agreement imposing the same data protection obligations as those imposed by this Data Processing Agreement. </w:t>
      </w:r>
    </w:p>
    <w:p w14:paraId="442711AC" w14:textId="77777777" w:rsidR="00FA6CEE" w:rsidRPr="00822359" w:rsidRDefault="00FA6CEE" w:rsidP="00FA6CEE">
      <w:pPr>
        <w:pStyle w:val="Kop3"/>
        <w:rPr>
          <w:sz w:val="18"/>
          <w:szCs w:val="18"/>
          <w:lang w:val="en-US"/>
        </w:rPr>
      </w:pPr>
      <w:bookmarkStart w:id="40" w:name="_Toc497994162"/>
      <w:bookmarkStart w:id="41" w:name="_Toc500841343"/>
      <w:bookmarkStart w:id="42" w:name="_Toc484590377"/>
      <w:bookmarkStart w:id="43" w:name="_Toc484590463"/>
      <w:r w:rsidRPr="00822359">
        <w:rPr>
          <w:sz w:val="18"/>
          <w:szCs w:val="18"/>
          <w:lang w:val="en-US"/>
        </w:rPr>
        <w:t>Article 8 Assistance concerning rights of Data Subjects</w:t>
      </w:r>
      <w:bookmarkEnd w:id="40"/>
      <w:bookmarkEnd w:id="41"/>
    </w:p>
    <w:bookmarkEnd w:id="42"/>
    <w:bookmarkEnd w:id="43"/>
    <w:p w14:paraId="29DDDA36" w14:textId="77777777" w:rsidR="00FA6CEE" w:rsidRPr="00822359" w:rsidRDefault="00FA6CEE" w:rsidP="00FA6CEE">
      <w:pPr>
        <w:spacing w:line="276" w:lineRule="auto"/>
        <w:rPr>
          <w:rFonts w:cs="Arial"/>
          <w:color w:val="FF0000"/>
          <w:szCs w:val="18"/>
          <w:lang w:val="en-US"/>
        </w:rPr>
      </w:pPr>
      <w:r w:rsidRPr="00822359">
        <w:rPr>
          <w:lang w:val="en-US"/>
        </w:rPr>
        <w:t xml:space="preserve">The Contractor will assist the Contracting Authority in fulfilling its obligation to respond to requests from Data Subjects to exercise the rights set out in chapter III of the Regulation. </w:t>
      </w:r>
    </w:p>
    <w:p w14:paraId="5CCD2F3C" w14:textId="77777777" w:rsidR="00FA6CEE" w:rsidRPr="00822359" w:rsidRDefault="00FA6CEE" w:rsidP="00FA6CEE">
      <w:pPr>
        <w:pStyle w:val="Kop3"/>
        <w:rPr>
          <w:sz w:val="18"/>
          <w:szCs w:val="18"/>
          <w:lang w:val="en-US"/>
        </w:rPr>
      </w:pPr>
      <w:bookmarkStart w:id="44" w:name="_Toc497994163"/>
      <w:bookmarkStart w:id="45" w:name="_Toc500841344"/>
      <w:r w:rsidRPr="00822359">
        <w:rPr>
          <w:sz w:val="18"/>
          <w:szCs w:val="18"/>
          <w:lang w:val="en-US"/>
        </w:rPr>
        <w:t>Article 9 Personal Data Breach</w:t>
      </w:r>
      <w:bookmarkEnd w:id="44"/>
      <w:bookmarkEnd w:id="45"/>
    </w:p>
    <w:p w14:paraId="4699F919" w14:textId="77777777" w:rsidR="00FA6CEE" w:rsidRPr="00822359" w:rsidRDefault="00FA6CEE" w:rsidP="00FA6CEE">
      <w:pPr>
        <w:spacing w:line="276" w:lineRule="auto"/>
        <w:ind w:left="708" w:hanging="708"/>
        <w:rPr>
          <w:rFonts w:cs="Arial"/>
          <w:szCs w:val="18"/>
          <w:lang w:val="en-US"/>
        </w:rPr>
      </w:pPr>
      <w:r w:rsidRPr="00822359">
        <w:rPr>
          <w:lang w:val="en-US"/>
        </w:rPr>
        <w:t xml:space="preserve">9.1 </w:t>
      </w:r>
      <w:r w:rsidRPr="00822359">
        <w:rPr>
          <w:lang w:val="en-US"/>
        </w:rPr>
        <w:tab/>
        <w:t xml:space="preserve">The Contractor will inform the Contracting Authority, without unreasonable delay, as soon as it becomes aware of any Personal Data Breach, in accordance with the agreements set out in Schedule 3. </w:t>
      </w:r>
    </w:p>
    <w:p w14:paraId="1BF607EE" w14:textId="77777777" w:rsidR="00FA6CEE" w:rsidRPr="00822359" w:rsidRDefault="00FA6CEE" w:rsidP="00FA6CEE">
      <w:pPr>
        <w:spacing w:line="276" w:lineRule="auto"/>
        <w:rPr>
          <w:rFonts w:cs="Arial"/>
          <w:szCs w:val="18"/>
          <w:lang w:val="en-US"/>
        </w:rPr>
      </w:pPr>
    </w:p>
    <w:p w14:paraId="489AF2C1" w14:textId="77777777" w:rsidR="00FA6CEE" w:rsidRPr="00822359" w:rsidRDefault="00FA6CEE" w:rsidP="00FA6CEE">
      <w:pPr>
        <w:spacing w:line="276" w:lineRule="auto"/>
        <w:ind w:left="708" w:hanging="708"/>
        <w:rPr>
          <w:rFonts w:cs="Arial"/>
          <w:szCs w:val="18"/>
          <w:lang w:val="en-US"/>
        </w:rPr>
      </w:pPr>
      <w:r w:rsidRPr="00822359">
        <w:rPr>
          <w:lang w:val="en-US"/>
        </w:rPr>
        <w:t>9.2</w:t>
      </w:r>
      <w:r w:rsidRPr="00822359">
        <w:rPr>
          <w:lang w:val="en-US"/>
        </w:rPr>
        <w:tab/>
        <w:t xml:space="preserve">After reporting an incident as described in the first paragraph, the Contractor will also inform the Contracting Authority of developments relating to the Personal Data Breach. </w:t>
      </w:r>
      <w:r w:rsidRPr="00822359">
        <w:rPr>
          <w:lang w:val="en-US"/>
        </w:rPr>
        <w:br/>
      </w:r>
    </w:p>
    <w:p w14:paraId="7B5F9FEA" w14:textId="77777777" w:rsidR="00FA6CEE" w:rsidRPr="00822359" w:rsidRDefault="00FA6CEE" w:rsidP="00FA6CEE">
      <w:pPr>
        <w:spacing w:line="276" w:lineRule="auto"/>
        <w:ind w:left="708" w:hanging="708"/>
        <w:rPr>
          <w:rFonts w:cs="Arial"/>
          <w:szCs w:val="18"/>
          <w:lang w:val="en-US"/>
        </w:rPr>
      </w:pPr>
      <w:r w:rsidRPr="00822359">
        <w:rPr>
          <w:lang w:val="en-US"/>
        </w:rPr>
        <w:lastRenderedPageBreak/>
        <w:t>9.3</w:t>
      </w:r>
      <w:r w:rsidRPr="00822359">
        <w:rPr>
          <w:lang w:val="en-US"/>
        </w:rPr>
        <w:tab/>
        <w:t xml:space="preserve">Each of the Parties will bear any costs they incur in connection with reporting incidents to the competent supervisory authority and the Data Subject. </w:t>
      </w:r>
    </w:p>
    <w:p w14:paraId="350C52DA" w14:textId="77777777" w:rsidR="00FA6CEE" w:rsidRPr="00822359" w:rsidRDefault="00FA6CEE" w:rsidP="00FA6CEE">
      <w:pPr>
        <w:pStyle w:val="Kop3"/>
        <w:rPr>
          <w:sz w:val="18"/>
          <w:szCs w:val="18"/>
          <w:lang w:val="en-US"/>
        </w:rPr>
      </w:pPr>
      <w:bookmarkStart w:id="46" w:name="_Toc497994164"/>
      <w:bookmarkStart w:id="47" w:name="_Toc484590378"/>
      <w:bookmarkStart w:id="48" w:name="_Toc484590464"/>
      <w:bookmarkStart w:id="49" w:name="_Toc500841345"/>
      <w:r w:rsidRPr="00822359">
        <w:rPr>
          <w:sz w:val="18"/>
          <w:szCs w:val="18"/>
          <w:lang w:val="en-US"/>
        </w:rPr>
        <w:t>Article 10 Return or erasure of Personal Data</w:t>
      </w:r>
      <w:bookmarkEnd w:id="46"/>
      <w:bookmarkEnd w:id="47"/>
      <w:bookmarkEnd w:id="48"/>
      <w:bookmarkEnd w:id="49"/>
    </w:p>
    <w:p w14:paraId="34D33FFA" w14:textId="77777777" w:rsidR="00FA6CEE" w:rsidRPr="00822359" w:rsidRDefault="00FA6CEE" w:rsidP="00FA6CEE">
      <w:pPr>
        <w:spacing w:line="276" w:lineRule="auto"/>
        <w:ind w:left="708" w:hanging="708"/>
        <w:rPr>
          <w:rFonts w:cs="Arial"/>
          <w:szCs w:val="18"/>
          <w:lang w:val="en-US"/>
        </w:rPr>
      </w:pPr>
      <w:r w:rsidRPr="00822359">
        <w:rPr>
          <w:lang w:val="en-US"/>
        </w:rPr>
        <w:t xml:space="preserve">10.1 </w:t>
      </w:r>
      <w:r w:rsidRPr="00822359">
        <w:rPr>
          <w:lang w:val="en-US"/>
        </w:rPr>
        <w:tab/>
        <w:t xml:space="preserve">Once the Contract expires, the Contractor will erase the Personal Data or return it to the Contracting Authority, whichever the Contracting Authority prefers. The Contractor will delete any copies, barring statutory rules to the contrary. </w:t>
      </w:r>
    </w:p>
    <w:p w14:paraId="274A17F0" w14:textId="77777777" w:rsidR="00FA6CEE" w:rsidRPr="00822359" w:rsidRDefault="00FA6CEE" w:rsidP="00FA6CEE">
      <w:pPr>
        <w:spacing w:line="276" w:lineRule="auto"/>
        <w:rPr>
          <w:rFonts w:cs="Arial"/>
          <w:szCs w:val="18"/>
          <w:lang w:val="en-US"/>
        </w:rPr>
      </w:pPr>
    </w:p>
    <w:p w14:paraId="60851BEA" w14:textId="6A148668" w:rsidR="00FA6CEE" w:rsidRPr="00822359" w:rsidRDefault="00FA6CEE" w:rsidP="00FA6CEE">
      <w:pPr>
        <w:spacing w:line="276" w:lineRule="auto"/>
        <w:ind w:left="708" w:hanging="708"/>
        <w:rPr>
          <w:rFonts w:cs="Arial"/>
          <w:szCs w:val="18"/>
          <w:lang w:val="en-US"/>
        </w:rPr>
      </w:pPr>
      <w:r w:rsidRPr="00822359">
        <w:rPr>
          <w:lang w:val="en-US"/>
        </w:rPr>
        <w:t>10.2</w:t>
      </w:r>
      <w:r w:rsidRPr="00822359">
        <w:rPr>
          <w:lang w:val="en-US"/>
        </w:rPr>
        <w:tab/>
        <w:t xml:space="preserve">The Contractor will [erase or return] the Personal Data within </w:t>
      </w:r>
      <w:r w:rsidR="00E04537" w:rsidRPr="00822359">
        <w:rPr>
          <w:lang w:val="en-US"/>
        </w:rPr>
        <w:t xml:space="preserve">4 </w:t>
      </w:r>
      <w:r w:rsidRPr="00822359">
        <w:rPr>
          <w:lang w:val="en-US"/>
        </w:rPr>
        <w:t>weeks following the expiry of the Contract, failing which it will be fined €</w:t>
      </w:r>
      <w:r w:rsidR="00944B88">
        <w:rPr>
          <w:lang w:val="en-US"/>
        </w:rPr>
        <w:t xml:space="preserve"> 500.-</w:t>
      </w:r>
      <w:r w:rsidRPr="00822359">
        <w:rPr>
          <w:lang w:val="en-US"/>
        </w:rPr>
        <w:t xml:space="preserve"> per day, up to a maximum of €[</w:t>
      </w:r>
      <w:r w:rsidR="00944B88" w:rsidRPr="00944B88">
        <w:rPr>
          <w:i/>
          <w:iCs/>
          <w:lang w:val="en-US"/>
        </w:rPr>
        <w:t>value of contract /total value of awarded further agreements</w:t>
      </w:r>
      <w:r w:rsidRPr="00822359">
        <w:rPr>
          <w:lang w:val="en-US"/>
        </w:rPr>
        <w:t>].</w:t>
      </w:r>
    </w:p>
    <w:p w14:paraId="6D8CD604" w14:textId="77777777" w:rsidR="00FA6CEE" w:rsidRPr="00822359" w:rsidRDefault="00FA6CEE" w:rsidP="00FA6CEE">
      <w:pPr>
        <w:spacing w:line="276" w:lineRule="auto"/>
        <w:rPr>
          <w:rFonts w:cs="Arial"/>
          <w:szCs w:val="18"/>
          <w:lang w:val="en-US"/>
        </w:rPr>
      </w:pPr>
    </w:p>
    <w:p w14:paraId="4EFB5AE0" w14:textId="071AA086" w:rsidR="00FA6CEE" w:rsidRPr="00822359" w:rsidRDefault="00FA6CEE" w:rsidP="00FA6CEE">
      <w:pPr>
        <w:spacing w:line="276" w:lineRule="auto"/>
        <w:ind w:left="708" w:hanging="708"/>
        <w:rPr>
          <w:rFonts w:cs="Arial"/>
          <w:szCs w:val="18"/>
          <w:lang w:val="en-US"/>
        </w:rPr>
      </w:pPr>
      <w:r w:rsidRPr="00822359">
        <w:rPr>
          <w:lang w:val="en-US"/>
        </w:rPr>
        <w:t>10.3</w:t>
      </w:r>
      <w:r w:rsidRPr="00822359">
        <w:rPr>
          <w:lang w:val="en-US"/>
        </w:rPr>
        <w:tab/>
        <w:t>The Personal Data will be returned to the Contracting Authority in the format and manner stipulated by the Contracting Authority.</w:t>
      </w:r>
    </w:p>
    <w:p w14:paraId="1BDA344B" w14:textId="77777777" w:rsidR="00FA6CEE" w:rsidRPr="00822359" w:rsidRDefault="00FA6CEE" w:rsidP="00FA6CEE">
      <w:pPr>
        <w:spacing w:line="276" w:lineRule="auto"/>
        <w:rPr>
          <w:rFonts w:cs="Arial"/>
          <w:szCs w:val="18"/>
          <w:lang w:val="en-US"/>
        </w:rPr>
      </w:pPr>
    </w:p>
    <w:p w14:paraId="4127E41B" w14:textId="77777777" w:rsidR="00FA6CEE" w:rsidRPr="00822359" w:rsidRDefault="00FA6CEE" w:rsidP="00FA6CEE">
      <w:pPr>
        <w:pStyle w:val="Kop3"/>
        <w:rPr>
          <w:sz w:val="18"/>
          <w:szCs w:val="18"/>
          <w:lang w:val="en-US"/>
        </w:rPr>
      </w:pPr>
      <w:bookmarkStart w:id="50" w:name="_Toc497994165"/>
      <w:bookmarkStart w:id="51" w:name="_Toc484590379"/>
      <w:bookmarkStart w:id="52" w:name="_Toc484590465"/>
      <w:bookmarkStart w:id="53" w:name="_Toc500841346"/>
      <w:r w:rsidRPr="00822359">
        <w:rPr>
          <w:sz w:val="18"/>
          <w:szCs w:val="18"/>
          <w:lang w:val="en-US"/>
        </w:rPr>
        <w:t>Article 11 Obligation to supply information and audit obligation</w:t>
      </w:r>
      <w:bookmarkEnd w:id="50"/>
      <w:bookmarkEnd w:id="51"/>
      <w:bookmarkEnd w:id="52"/>
      <w:bookmarkEnd w:id="53"/>
    </w:p>
    <w:p w14:paraId="3266C231" w14:textId="77777777" w:rsidR="00FA6CEE" w:rsidRPr="00822359" w:rsidRDefault="00FA6CEE" w:rsidP="00FA6CEE">
      <w:pPr>
        <w:spacing w:line="276" w:lineRule="auto"/>
        <w:ind w:left="708" w:hanging="708"/>
        <w:rPr>
          <w:rFonts w:cs="Arial"/>
          <w:szCs w:val="18"/>
          <w:lang w:val="en-US"/>
        </w:rPr>
      </w:pPr>
      <w:r w:rsidRPr="00822359">
        <w:rPr>
          <w:lang w:val="en-US"/>
        </w:rPr>
        <w:t>11.1</w:t>
      </w:r>
      <w:r w:rsidRPr="00822359">
        <w:rPr>
          <w:lang w:val="en-US"/>
        </w:rPr>
        <w:tab/>
        <w:t xml:space="preserve">The Contractor will provide all necessary information to show that the obligations set out in this Data Processing Agreement have been and will be fulfilled. </w:t>
      </w:r>
    </w:p>
    <w:p w14:paraId="2B34AF3D" w14:textId="77777777" w:rsidR="00FA6CEE" w:rsidRPr="00822359" w:rsidRDefault="00FA6CEE" w:rsidP="00FA6CEE">
      <w:pPr>
        <w:spacing w:line="276" w:lineRule="auto"/>
        <w:rPr>
          <w:i/>
          <w:iCs/>
          <w:szCs w:val="18"/>
          <w:lang w:val="en-US"/>
        </w:rPr>
      </w:pPr>
    </w:p>
    <w:p w14:paraId="1F337E0B" w14:textId="77777777" w:rsidR="00FA6CEE" w:rsidRPr="00822359" w:rsidRDefault="00FA6CEE" w:rsidP="00FA6CEE">
      <w:pPr>
        <w:spacing w:line="276" w:lineRule="auto"/>
        <w:rPr>
          <w:rFonts w:cs="Arial"/>
          <w:szCs w:val="18"/>
          <w:lang w:val="en-US"/>
        </w:rPr>
      </w:pPr>
      <w:r w:rsidRPr="00822359">
        <w:rPr>
          <w:lang w:val="en-US"/>
        </w:rPr>
        <w:t>11.2</w:t>
      </w:r>
      <w:r w:rsidRPr="00822359">
        <w:rPr>
          <w:lang w:val="en-US"/>
        </w:rPr>
        <w:tab/>
        <w:t xml:space="preserve">The Contractor will provide all necessary cooperation with respect to audits. </w:t>
      </w:r>
    </w:p>
    <w:p w14:paraId="15773F65" w14:textId="77777777" w:rsidR="00FA6CEE" w:rsidRPr="00822359" w:rsidRDefault="00FA6CEE" w:rsidP="00FA6CEE">
      <w:pPr>
        <w:spacing w:line="276" w:lineRule="auto"/>
        <w:rPr>
          <w:iCs/>
          <w:szCs w:val="18"/>
          <w:lang w:val="en-US"/>
        </w:rPr>
      </w:pPr>
    </w:p>
    <w:p w14:paraId="00FBE084" w14:textId="77777777" w:rsidR="00FA6CEE" w:rsidRPr="00822359" w:rsidRDefault="00FA6CEE" w:rsidP="00FA6CEE">
      <w:pPr>
        <w:spacing w:line="276" w:lineRule="auto"/>
        <w:rPr>
          <w:rFonts w:cs="Arial"/>
          <w:szCs w:val="18"/>
          <w:lang w:val="en-US"/>
        </w:rPr>
      </w:pPr>
    </w:p>
    <w:p w14:paraId="59E0E4DE" w14:textId="77777777" w:rsidR="00FA6CEE" w:rsidRPr="00822359" w:rsidRDefault="00FA6CEE" w:rsidP="00FA6CEE">
      <w:pPr>
        <w:spacing w:line="276" w:lineRule="auto"/>
        <w:rPr>
          <w:rFonts w:cs="Arial"/>
          <w:szCs w:val="18"/>
          <w:lang w:val="en-US"/>
        </w:rPr>
      </w:pPr>
    </w:p>
    <w:p w14:paraId="23B90C57" w14:textId="77777777" w:rsidR="00FA6CEE" w:rsidRPr="00822359" w:rsidRDefault="00FA6CEE" w:rsidP="00FA6CEE">
      <w:pPr>
        <w:spacing w:line="276" w:lineRule="auto"/>
        <w:rPr>
          <w:rFonts w:cs="Arial"/>
          <w:szCs w:val="18"/>
          <w:lang w:val="en-US"/>
        </w:rPr>
      </w:pPr>
      <w:r w:rsidRPr="00822359">
        <w:rPr>
          <w:lang w:val="en-US"/>
        </w:rPr>
        <w:t>Done on the later of the two dates stated below and signed in duplicate.</w:t>
      </w:r>
    </w:p>
    <w:p w14:paraId="67F0BA82" w14:textId="77777777" w:rsidR="00FA6CEE" w:rsidRPr="00822359" w:rsidRDefault="00FA6CEE" w:rsidP="00FA6CEE">
      <w:pPr>
        <w:spacing w:line="276" w:lineRule="auto"/>
        <w:rPr>
          <w:rFonts w:cs="Arial"/>
          <w:szCs w:val="18"/>
          <w:lang w:val="en-US"/>
        </w:rPr>
      </w:pPr>
    </w:p>
    <w:p w14:paraId="10EBF6D5" w14:textId="77777777" w:rsidR="00026A98" w:rsidRPr="00822359" w:rsidRDefault="00026A98" w:rsidP="00FA6CEE">
      <w:pPr>
        <w:spacing w:line="276" w:lineRule="auto"/>
        <w:rPr>
          <w:rFonts w:cs="Arial"/>
          <w:szCs w:val="18"/>
          <w:lang w:val="en-US"/>
        </w:rPr>
      </w:pPr>
    </w:p>
    <w:p w14:paraId="33684BCC" w14:textId="11D68636" w:rsidR="001F0FDF" w:rsidRPr="00822359" w:rsidRDefault="001F0FDF" w:rsidP="001F0FDF">
      <w:pPr>
        <w:tabs>
          <w:tab w:val="left" w:pos="5670"/>
        </w:tabs>
        <w:suppressAutoHyphens/>
        <w:spacing w:line="240" w:lineRule="exact"/>
        <w:ind w:right="-1"/>
        <w:rPr>
          <w:rFonts w:cs="Arial"/>
          <w:szCs w:val="18"/>
          <w:lang w:val="en-US"/>
        </w:rPr>
      </w:pPr>
      <w:bookmarkStart w:id="54" w:name="_Hlk165598719"/>
      <w:r w:rsidRPr="00822359">
        <w:rPr>
          <w:rFonts w:cs="Arial"/>
          <w:szCs w:val="18"/>
          <w:lang w:val="en-US"/>
        </w:rPr>
        <w:t>The Hague,  [date]</w:t>
      </w:r>
      <w:r w:rsidRPr="00822359">
        <w:rPr>
          <w:rFonts w:cs="Arial"/>
          <w:szCs w:val="18"/>
          <w:lang w:val="en-US"/>
        </w:rPr>
        <w:tab/>
        <w:t>City/place, date 2024</w:t>
      </w:r>
    </w:p>
    <w:p w14:paraId="3E2651EC" w14:textId="296C98A9" w:rsidR="001F0FDF" w:rsidRPr="00822359" w:rsidRDefault="001F0FDF" w:rsidP="001F0FDF">
      <w:pPr>
        <w:tabs>
          <w:tab w:val="left" w:pos="5670"/>
        </w:tabs>
        <w:suppressAutoHyphens/>
        <w:spacing w:line="240" w:lineRule="exact"/>
        <w:ind w:right="-1"/>
        <w:rPr>
          <w:caps/>
          <w:szCs w:val="18"/>
          <w:lang w:val="en-US"/>
        </w:rPr>
      </w:pPr>
      <w:r w:rsidRPr="00822359">
        <w:rPr>
          <w:caps/>
          <w:szCs w:val="18"/>
          <w:lang w:val="en-US"/>
        </w:rPr>
        <w:t>For the</w:t>
      </w:r>
      <w:r w:rsidRPr="00822359">
        <w:rPr>
          <w:szCs w:val="18"/>
          <w:lang w:val="en-US"/>
        </w:rPr>
        <w:t xml:space="preserve"> </w:t>
      </w:r>
      <w:r w:rsidRPr="00822359">
        <w:rPr>
          <w:caps/>
          <w:szCs w:val="18"/>
          <w:lang w:val="en-US"/>
        </w:rPr>
        <w:t>Minister of Economic Affairs</w:t>
      </w:r>
      <w:r w:rsidRPr="00822359">
        <w:rPr>
          <w:caps/>
          <w:szCs w:val="18"/>
          <w:lang w:val="en-US"/>
        </w:rPr>
        <w:tab/>
      </w:r>
      <w:r w:rsidRPr="00822359">
        <w:rPr>
          <w:caps/>
          <w:lang w:val="en-US"/>
        </w:rPr>
        <w:t xml:space="preserve">For </w:t>
      </w:r>
      <w:r w:rsidRPr="00822359">
        <w:rPr>
          <w:caps/>
          <w:highlight w:val="yellow"/>
          <w:lang w:val="en-US"/>
        </w:rPr>
        <w:t>[Contractor]</w:t>
      </w:r>
      <w:r w:rsidRPr="00822359">
        <w:rPr>
          <w:caps/>
          <w:lang w:val="en-US"/>
        </w:rPr>
        <w:t xml:space="preserve">, </w:t>
      </w:r>
    </w:p>
    <w:p w14:paraId="39D5F528" w14:textId="792D02F3" w:rsidR="00026A98" w:rsidRPr="00822359" w:rsidRDefault="001F0FDF" w:rsidP="00026A98">
      <w:pPr>
        <w:tabs>
          <w:tab w:val="left" w:pos="4536"/>
          <w:tab w:val="left" w:pos="5670"/>
        </w:tabs>
        <w:suppressAutoHyphens/>
        <w:spacing w:line="240" w:lineRule="exact"/>
        <w:ind w:right="-1"/>
        <w:rPr>
          <w:szCs w:val="18"/>
          <w:lang w:val="en-US"/>
        </w:rPr>
      </w:pPr>
      <w:r w:rsidRPr="00822359">
        <w:rPr>
          <w:szCs w:val="18"/>
          <w:lang w:val="en-US"/>
        </w:rPr>
        <w:t>on behalf of and</w:t>
      </w:r>
      <w:r w:rsidR="00026A98" w:rsidRPr="00822359">
        <w:rPr>
          <w:szCs w:val="18"/>
          <w:lang w:val="en-US"/>
        </w:rPr>
        <w:t xml:space="preserve"> </w:t>
      </w:r>
      <w:r w:rsidRPr="00822359">
        <w:rPr>
          <w:szCs w:val="18"/>
          <w:lang w:val="en-US"/>
        </w:rPr>
        <w:t xml:space="preserve">commissioned </w:t>
      </w:r>
      <w:r w:rsidR="0085197C">
        <w:rPr>
          <w:szCs w:val="18"/>
          <w:lang w:val="en-US"/>
        </w:rPr>
        <w:t>by</w:t>
      </w:r>
    </w:p>
    <w:p w14:paraId="28B08D35" w14:textId="09263ED7" w:rsidR="001F0FDF" w:rsidRPr="002216FB" w:rsidRDefault="00F865E9" w:rsidP="00026A98">
      <w:pPr>
        <w:tabs>
          <w:tab w:val="left" w:pos="4536"/>
          <w:tab w:val="left" w:pos="5670"/>
        </w:tabs>
        <w:suppressAutoHyphens/>
        <w:spacing w:line="240" w:lineRule="exact"/>
        <w:ind w:right="-1"/>
        <w:rPr>
          <w:szCs w:val="18"/>
          <w:highlight w:val="yellow"/>
          <w:lang w:val="en-US"/>
        </w:rPr>
      </w:pPr>
      <w:bookmarkStart w:id="55" w:name="_Hlk197009719"/>
      <w:r w:rsidRPr="002216FB">
        <w:rPr>
          <w:szCs w:val="18"/>
          <w:highlight w:val="yellow"/>
          <w:lang w:val="en-US"/>
        </w:rPr>
        <w:t>drs. J.L.M. Arends</w:t>
      </w:r>
      <w:r w:rsidR="001F0FDF" w:rsidRPr="002216FB">
        <w:rPr>
          <w:szCs w:val="18"/>
          <w:highlight w:val="yellow"/>
          <w:lang w:val="en-US"/>
        </w:rPr>
        <w:t xml:space="preserve">, </w:t>
      </w:r>
    </w:p>
    <w:p w14:paraId="1825E167" w14:textId="1FA31B00" w:rsidR="001F0FDF" w:rsidRPr="00822359" w:rsidRDefault="00F865E9" w:rsidP="00026A98">
      <w:pPr>
        <w:tabs>
          <w:tab w:val="left" w:pos="5670"/>
        </w:tabs>
        <w:suppressAutoHyphens/>
        <w:spacing w:line="240" w:lineRule="exact"/>
        <w:ind w:right="-1"/>
        <w:rPr>
          <w:szCs w:val="18"/>
          <w:lang w:val="en-US"/>
        </w:rPr>
      </w:pPr>
      <w:r w:rsidRPr="002216FB">
        <w:rPr>
          <w:szCs w:val="18"/>
          <w:highlight w:val="yellow"/>
          <w:lang w:val="en-US"/>
        </w:rPr>
        <w:t>Head of CBI,</w:t>
      </w:r>
    </w:p>
    <w:bookmarkEnd w:id="55"/>
    <w:p w14:paraId="0044FA46" w14:textId="77777777" w:rsidR="001F0FDF" w:rsidRPr="00822359" w:rsidRDefault="001F0FDF" w:rsidP="00026A98">
      <w:pPr>
        <w:tabs>
          <w:tab w:val="left" w:pos="5670"/>
        </w:tabs>
        <w:suppressAutoHyphens/>
        <w:spacing w:line="240" w:lineRule="exact"/>
        <w:ind w:right="-1"/>
        <w:rPr>
          <w:szCs w:val="18"/>
          <w:lang w:val="en-US"/>
        </w:rPr>
      </w:pPr>
      <w:r w:rsidRPr="00822359">
        <w:rPr>
          <w:szCs w:val="18"/>
          <w:lang w:val="en-US"/>
        </w:rPr>
        <w:t>of the Netherlands Enterprise Agency (RVO),</w:t>
      </w:r>
    </w:p>
    <w:p w14:paraId="7141F856" w14:textId="7884AC87" w:rsidR="001F0FDF" w:rsidRPr="00822359" w:rsidRDefault="001F0FDF" w:rsidP="00026A98">
      <w:pPr>
        <w:tabs>
          <w:tab w:val="left" w:pos="4536"/>
          <w:tab w:val="left" w:pos="5670"/>
        </w:tabs>
        <w:suppressAutoHyphens/>
        <w:spacing w:line="240" w:lineRule="exact"/>
        <w:ind w:right="-1"/>
        <w:rPr>
          <w:rFonts w:cs="Arial"/>
          <w:szCs w:val="18"/>
          <w:lang w:val="en-US"/>
        </w:rPr>
      </w:pPr>
    </w:p>
    <w:p w14:paraId="21CA6E75" w14:textId="77777777" w:rsidR="00026A98" w:rsidRPr="00822359" w:rsidRDefault="00026A98" w:rsidP="00026A98">
      <w:pPr>
        <w:tabs>
          <w:tab w:val="left" w:pos="4536"/>
          <w:tab w:val="left" w:pos="5670"/>
        </w:tabs>
        <w:suppressAutoHyphens/>
        <w:spacing w:line="240" w:lineRule="exact"/>
        <w:ind w:right="-1"/>
        <w:rPr>
          <w:rFonts w:cs="Arial"/>
          <w:szCs w:val="18"/>
          <w:lang w:val="en-US"/>
        </w:rPr>
      </w:pPr>
    </w:p>
    <w:p w14:paraId="01102519" w14:textId="77777777" w:rsidR="00026A98" w:rsidRPr="00822359" w:rsidRDefault="00026A98" w:rsidP="00026A98">
      <w:pPr>
        <w:tabs>
          <w:tab w:val="left" w:pos="4536"/>
          <w:tab w:val="left" w:pos="5670"/>
        </w:tabs>
        <w:suppressAutoHyphens/>
        <w:spacing w:line="240" w:lineRule="exact"/>
        <w:ind w:right="-1"/>
        <w:rPr>
          <w:rFonts w:cs="Arial"/>
          <w:szCs w:val="18"/>
          <w:lang w:val="en-US"/>
        </w:rPr>
      </w:pPr>
    </w:p>
    <w:p w14:paraId="4CA1772B" w14:textId="77777777" w:rsidR="00026A98" w:rsidRPr="00822359" w:rsidRDefault="00026A98" w:rsidP="00026A98">
      <w:pPr>
        <w:tabs>
          <w:tab w:val="left" w:pos="4536"/>
          <w:tab w:val="left" w:pos="5670"/>
        </w:tabs>
        <w:suppressAutoHyphens/>
        <w:spacing w:line="240" w:lineRule="exact"/>
        <w:ind w:right="-1"/>
        <w:rPr>
          <w:rFonts w:cs="Arial"/>
          <w:szCs w:val="18"/>
          <w:lang w:val="en-US"/>
        </w:rPr>
      </w:pPr>
    </w:p>
    <w:p w14:paraId="75BC1BDB" w14:textId="77777777" w:rsidR="00026A98" w:rsidRPr="00822359" w:rsidRDefault="00026A98" w:rsidP="00026A98">
      <w:pPr>
        <w:tabs>
          <w:tab w:val="left" w:pos="4536"/>
          <w:tab w:val="left" w:pos="5670"/>
        </w:tabs>
        <w:suppressAutoHyphens/>
        <w:spacing w:line="240" w:lineRule="exact"/>
        <w:ind w:right="-1"/>
        <w:rPr>
          <w:rFonts w:cs="Arial"/>
          <w:szCs w:val="18"/>
          <w:lang w:val="en-US"/>
        </w:rPr>
      </w:pPr>
    </w:p>
    <w:p w14:paraId="33E33BFA" w14:textId="44A1FA17" w:rsidR="001F0FDF" w:rsidRPr="00822359" w:rsidRDefault="001F0FDF" w:rsidP="00026A98">
      <w:pPr>
        <w:tabs>
          <w:tab w:val="left" w:pos="5670"/>
        </w:tabs>
        <w:rPr>
          <w:rFonts w:eastAsia="Calibri"/>
          <w:szCs w:val="18"/>
          <w:lang w:val="en-US" w:eastAsia="en-US"/>
        </w:rPr>
      </w:pPr>
      <w:r w:rsidRPr="00822359">
        <w:rPr>
          <w:rFonts w:eastAsia="Calibri"/>
          <w:szCs w:val="18"/>
          <w:lang w:val="en-US" w:eastAsia="en-US"/>
        </w:rPr>
        <w:t>J</w:t>
      </w:r>
      <w:r w:rsidR="009C0C65" w:rsidRPr="00822359">
        <w:rPr>
          <w:rFonts w:eastAsia="Calibri"/>
          <w:szCs w:val="18"/>
          <w:lang w:val="en-US" w:eastAsia="en-US"/>
        </w:rPr>
        <w:t xml:space="preserve">. </w:t>
      </w:r>
      <w:r w:rsidRPr="00822359">
        <w:rPr>
          <w:rFonts w:eastAsia="Calibri"/>
          <w:szCs w:val="18"/>
          <w:lang w:val="en-US" w:eastAsia="en-US"/>
        </w:rPr>
        <w:t>van Putten</w:t>
      </w:r>
      <w:r w:rsidR="00026A98" w:rsidRPr="00822359">
        <w:rPr>
          <w:rFonts w:eastAsia="Calibri"/>
          <w:szCs w:val="18"/>
          <w:lang w:val="en-US" w:eastAsia="en-US"/>
        </w:rPr>
        <w:tab/>
      </w:r>
      <w:r w:rsidRPr="00822359">
        <w:rPr>
          <w:rFonts w:eastAsia="Calibri"/>
          <w:szCs w:val="18"/>
          <w:highlight w:val="yellow"/>
          <w:lang w:val="en-US" w:eastAsia="en-US"/>
        </w:rPr>
        <w:t>signatory’s name</w:t>
      </w:r>
      <w:r w:rsidRPr="00822359">
        <w:rPr>
          <w:lang w:val="en-US"/>
        </w:rPr>
        <w:t xml:space="preserve">  </w:t>
      </w:r>
    </w:p>
    <w:p w14:paraId="2FC6588D" w14:textId="3CF6B553" w:rsidR="001F0FDF" w:rsidRPr="00822359" w:rsidRDefault="003163D5" w:rsidP="00026A98">
      <w:pPr>
        <w:tabs>
          <w:tab w:val="left" w:pos="5670"/>
        </w:tabs>
        <w:spacing w:line="276" w:lineRule="auto"/>
        <w:rPr>
          <w:rFonts w:cs="Arial"/>
          <w:szCs w:val="18"/>
          <w:lang w:val="en-US"/>
        </w:rPr>
      </w:pPr>
      <w:proofErr w:type="spellStart"/>
      <w:r w:rsidRPr="00041F20">
        <w:rPr>
          <w:rFonts w:eastAsia="Calibri"/>
          <w:szCs w:val="18"/>
          <w:lang w:val="en-US" w:eastAsia="en-US"/>
        </w:rPr>
        <w:t>Teammanager</w:t>
      </w:r>
      <w:proofErr w:type="spellEnd"/>
      <w:r w:rsidRPr="00041F20">
        <w:rPr>
          <w:rFonts w:eastAsia="Calibri"/>
          <w:szCs w:val="18"/>
          <w:lang w:val="en-US" w:eastAsia="en-US"/>
        </w:rPr>
        <w:t xml:space="preserve"> IUC-EZ</w:t>
      </w:r>
      <w:r w:rsidR="00026A98" w:rsidRPr="00822359">
        <w:rPr>
          <w:rFonts w:eastAsia="Calibri"/>
          <w:szCs w:val="18"/>
          <w:lang w:val="en-US" w:eastAsia="en-US"/>
        </w:rPr>
        <w:tab/>
      </w:r>
      <w:r w:rsidR="001F0FDF" w:rsidRPr="00822359">
        <w:rPr>
          <w:rFonts w:eastAsia="Calibri"/>
          <w:szCs w:val="18"/>
          <w:highlight w:val="yellow"/>
          <w:lang w:val="en-US" w:eastAsia="en-US"/>
        </w:rPr>
        <w:t>signatory’s position</w:t>
      </w:r>
      <w:r w:rsidR="001F0FDF" w:rsidRPr="00822359">
        <w:rPr>
          <w:rFonts w:eastAsia="Calibri"/>
          <w:szCs w:val="18"/>
          <w:lang w:val="en-US" w:eastAsia="en-US"/>
        </w:rPr>
        <w:t xml:space="preserve">                                  </w:t>
      </w:r>
    </w:p>
    <w:p w14:paraId="1751AD0B" w14:textId="77777777" w:rsidR="001F0FDF" w:rsidRPr="00822359" w:rsidRDefault="001F0FDF" w:rsidP="00FA6CEE">
      <w:pPr>
        <w:spacing w:line="276" w:lineRule="auto"/>
        <w:rPr>
          <w:rFonts w:cs="Arial"/>
          <w:szCs w:val="18"/>
          <w:lang w:val="en-US"/>
        </w:rPr>
      </w:pPr>
    </w:p>
    <w:p w14:paraId="192FFF45" w14:textId="77777777" w:rsidR="00FA6CEE" w:rsidRPr="00822359" w:rsidRDefault="00FA6CEE" w:rsidP="00FA6CEE">
      <w:pPr>
        <w:spacing w:line="276" w:lineRule="auto"/>
        <w:rPr>
          <w:rFonts w:cs="Arial"/>
          <w:szCs w:val="18"/>
          <w:lang w:val="en-US"/>
        </w:rPr>
      </w:pPr>
      <w:r w:rsidRPr="00822359">
        <w:rPr>
          <w:lang w:val="en-US"/>
        </w:rPr>
        <w:t>The Hague, [date]</w:t>
      </w:r>
      <w:r w:rsidRPr="00822359">
        <w:rPr>
          <w:lang w:val="en-US"/>
        </w:rPr>
        <w:tab/>
      </w:r>
      <w:r w:rsidRPr="00822359">
        <w:rPr>
          <w:lang w:val="en-US"/>
        </w:rPr>
        <w:tab/>
      </w:r>
      <w:r w:rsidRPr="00822359">
        <w:rPr>
          <w:lang w:val="en-US"/>
        </w:rPr>
        <w:tab/>
      </w:r>
      <w:r w:rsidRPr="00822359">
        <w:rPr>
          <w:lang w:val="en-US"/>
        </w:rPr>
        <w:tab/>
      </w:r>
      <w:r w:rsidRPr="00822359">
        <w:rPr>
          <w:lang w:val="en-US"/>
        </w:rPr>
        <w:tab/>
      </w:r>
      <w:r w:rsidRPr="00822359">
        <w:rPr>
          <w:lang w:val="en-US"/>
        </w:rPr>
        <w:tab/>
        <w:t>[place], [date]</w:t>
      </w:r>
    </w:p>
    <w:bookmarkEnd w:id="54"/>
    <w:p w14:paraId="051F332B" w14:textId="3A498122" w:rsidR="000038DD" w:rsidRPr="00822359" w:rsidRDefault="000038DD">
      <w:pPr>
        <w:rPr>
          <w:lang w:val="en-US"/>
        </w:rPr>
      </w:pPr>
      <w:r w:rsidRPr="00822359">
        <w:rPr>
          <w:lang w:val="en-US"/>
        </w:rPr>
        <w:br w:type="page"/>
      </w:r>
    </w:p>
    <w:p w14:paraId="20EF1B7D" w14:textId="77777777" w:rsidR="00822359" w:rsidRPr="00822359" w:rsidRDefault="00822359" w:rsidP="00822359">
      <w:pPr>
        <w:pStyle w:val="Kop3"/>
        <w:rPr>
          <w:sz w:val="18"/>
          <w:szCs w:val="18"/>
          <w:lang w:val="en-US"/>
        </w:rPr>
      </w:pPr>
      <w:bookmarkStart w:id="56" w:name="_Toc484590192"/>
      <w:bookmarkStart w:id="57" w:name="_Toc484590381"/>
      <w:bookmarkStart w:id="58" w:name="_Toc484590467"/>
      <w:bookmarkStart w:id="59" w:name="_Toc497994166"/>
      <w:bookmarkStart w:id="60" w:name="_Toc500841347"/>
      <w:r w:rsidRPr="00822359">
        <w:rPr>
          <w:sz w:val="18"/>
          <w:szCs w:val="18"/>
          <w:lang w:val="en-US"/>
        </w:rPr>
        <w:lastRenderedPageBreak/>
        <w:t>Schedule 1 Processing Personal Data</w:t>
      </w:r>
      <w:bookmarkEnd w:id="56"/>
      <w:bookmarkEnd w:id="57"/>
      <w:bookmarkEnd w:id="58"/>
      <w:bookmarkEnd w:id="59"/>
      <w:bookmarkEnd w:id="60"/>
    </w:p>
    <w:p w14:paraId="0FFE5A83" w14:textId="77777777" w:rsidR="00822359" w:rsidRPr="00822359" w:rsidRDefault="00822359" w:rsidP="00822359">
      <w:pPr>
        <w:spacing w:line="276" w:lineRule="auto"/>
        <w:rPr>
          <w:szCs w:val="18"/>
          <w:lang w:val="en-US"/>
        </w:rPr>
      </w:pPr>
    </w:p>
    <w:p w14:paraId="2BE30DBC" w14:textId="77777777" w:rsidR="00822359" w:rsidRPr="00822359" w:rsidRDefault="00822359" w:rsidP="00822359">
      <w:pPr>
        <w:spacing w:line="276" w:lineRule="auto"/>
        <w:rPr>
          <w:lang w:val="en-US"/>
        </w:rPr>
      </w:pPr>
      <w:r w:rsidRPr="00822359">
        <w:rPr>
          <w:lang w:val="en-US"/>
        </w:rPr>
        <w:t>This Schedule must in any case specify:</w:t>
      </w:r>
    </w:p>
    <w:p w14:paraId="4092BD57" w14:textId="77777777" w:rsidR="00822359" w:rsidRPr="00822359" w:rsidRDefault="00822359" w:rsidP="00822359">
      <w:pPr>
        <w:spacing w:line="276" w:lineRule="auto"/>
        <w:rPr>
          <w:szCs w:val="18"/>
          <w:lang w:val="en-US"/>
        </w:rPr>
      </w:pPr>
    </w:p>
    <w:tbl>
      <w:tblPr>
        <w:tblStyle w:val="Tabelraster"/>
        <w:tblW w:w="9327" w:type="dxa"/>
        <w:tblInd w:w="-5" w:type="dxa"/>
        <w:tblLook w:val="04A0" w:firstRow="1" w:lastRow="0" w:firstColumn="1" w:lastColumn="0" w:noHBand="0" w:noVBand="1"/>
      </w:tblPr>
      <w:tblGrid>
        <w:gridCol w:w="4578"/>
        <w:gridCol w:w="4749"/>
      </w:tblGrid>
      <w:tr w:rsidR="00822359" w:rsidRPr="00032071" w14:paraId="53AC88FA" w14:textId="77777777" w:rsidTr="7D362782">
        <w:tc>
          <w:tcPr>
            <w:tcW w:w="9327" w:type="dxa"/>
            <w:gridSpan w:val="2"/>
          </w:tcPr>
          <w:p w14:paraId="5876767D" w14:textId="77777777" w:rsidR="00822359" w:rsidRPr="00041F20" w:rsidRDefault="00822359" w:rsidP="6AF8FA77">
            <w:pPr>
              <w:pStyle w:val="Geenafstand"/>
              <w:rPr>
                <w:rFonts w:ascii="Verdana" w:hAnsi="Verdana"/>
                <w:sz w:val="18"/>
                <w:szCs w:val="18"/>
              </w:rPr>
            </w:pPr>
            <w:r w:rsidRPr="00041F20">
              <w:rPr>
                <w:rFonts w:ascii="Verdana" w:hAnsi="Verdana"/>
                <w:b/>
                <w:bCs/>
                <w:sz w:val="18"/>
                <w:szCs w:val="18"/>
              </w:rPr>
              <w:t>To be completed by the Contracting Authority (The Controller)</w:t>
            </w:r>
          </w:p>
        </w:tc>
      </w:tr>
      <w:tr w:rsidR="00822359" w:rsidRPr="00032071" w14:paraId="11FD8921" w14:textId="77777777" w:rsidTr="7D362782">
        <w:trPr>
          <w:trHeight w:val="150"/>
        </w:trPr>
        <w:tc>
          <w:tcPr>
            <w:tcW w:w="4578" w:type="dxa"/>
          </w:tcPr>
          <w:p w14:paraId="1D0FCA6B" w14:textId="77777777" w:rsidR="00822359" w:rsidRPr="00041F20" w:rsidRDefault="00822359" w:rsidP="6AF8FA77">
            <w:pPr>
              <w:pStyle w:val="Geenafstand"/>
              <w:rPr>
                <w:i/>
                <w:iCs/>
              </w:rPr>
            </w:pPr>
            <w:r w:rsidRPr="00041F20">
              <w:t>Name of Controller including contact details</w:t>
            </w:r>
          </w:p>
        </w:tc>
        <w:tc>
          <w:tcPr>
            <w:tcW w:w="4749" w:type="dxa"/>
          </w:tcPr>
          <w:p w14:paraId="01D53E6C" w14:textId="171AA786" w:rsidR="00822359" w:rsidRPr="00822359" w:rsidRDefault="00822359" w:rsidP="00C41182">
            <w:pPr>
              <w:rPr>
                <w:lang w:val="en-US"/>
              </w:rPr>
            </w:pPr>
            <w:r w:rsidRPr="00822359">
              <w:rPr>
                <w:lang w:val="en-US"/>
              </w:rPr>
              <w:t xml:space="preserve">The Minister of Economic Affairs, on behalf of the </w:t>
            </w:r>
            <w:r w:rsidR="00F3041F">
              <w:rPr>
                <w:lang w:val="en-US"/>
              </w:rPr>
              <w:t xml:space="preserve">Director-General </w:t>
            </w:r>
            <w:r w:rsidRPr="00822359">
              <w:rPr>
                <w:lang w:val="en-US"/>
              </w:rPr>
              <w:t>of the Netherlands Enterprise Agency (RVO):</w:t>
            </w:r>
          </w:p>
          <w:p w14:paraId="6CC856A6" w14:textId="77777777" w:rsidR="00822359" w:rsidRPr="00822359" w:rsidRDefault="00822359" w:rsidP="00C41182">
            <w:pPr>
              <w:rPr>
                <w:iCs/>
                <w:szCs w:val="18"/>
                <w:lang w:val="en-US"/>
              </w:rPr>
            </w:pPr>
            <w:r w:rsidRPr="00822359">
              <w:rPr>
                <w:iCs/>
                <w:szCs w:val="18"/>
                <w:lang w:val="en-US"/>
              </w:rPr>
              <w:t>Mr. A. Choho (General director of RVO)</w:t>
            </w:r>
          </w:p>
          <w:p w14:paraId="5CB11EF5" w14:textId="77777777" w:rsidR="00822359" w:rsidRPr="00822359" w:rsidRDefault="00822359" w:rsidP="00C41182">
            <w:pPr>
              <w:rPr>
                <w:iCs/>
                <w:szCs w:val="18"/>
                <w:lang w:val="en-US"/>
              </w:rPr>
            </w:pPr>
            <w:r w:rsidRPr="00822359">
              <w:rPr>
                <w:rFonts w:cs="Arial"/>
                <w:color w:val="000000"/>
                <w:szCs w:val="18"/>
                <w:lang w:val="en-US"/>
              </w:rPr>
              <w:t>PO Box 93144, 2509 AC The Hague</w:t>
            </w:r>
          </w:p>
        </w:tc>
      </w:tr>
      <w:tr w:rsidR="00822359" w:rsidRPr="00032071" w14:paraId="0C2528E7" w14:textId="77777777" w:rsidTr="7D362782">
        <w:trPr>
          <w:trHeight w:val="150"/>
        </w:trPr>
        <w:tc>
          <w:tcPr>
            <w:tcW w:w="4578" w:type="dxa"/>
          </w:tcPr>
          <w:p w14:paraId="46826E96" w14:textId="77777777" w:rsidR="00822359" w:rsidRPr="00041F20" w:rsidRDefault="00822359" w:rsidP="6AF8FA77">
            <w:pPr>
              <w:pStyle w:val="Geenafstand"/>
              <w:rPr>
                <w:i/>
                <w:iCs/>
              </w:rPr>
            </w:pPr>
            <w:r w:rsidRPr="00041F20">
              <w:t>Contact details of the Controller's representative</w:t>
            </w:r>
          </w:p>
        </w:tc>
        <w:tc>
          <w:tcPr>
            <w:tcW w:w="4749" w:type="dxa"/>
          </w:tcPr>
          <w:p w14:paraId="14D941CB" w14:textId="494EC177" w:rsidR="00822359" w:rsidRPr="00944B88" w:rsidRDefault="00EA6CAF" w:rsidP="00C41182">
            <w:pPr>
              <w:spacing w:line="276" w:lineRule="auto"/>
              <w:rPr>
                <w:highlight w:val="yellow"/>
                <w:lang w:val="en-US"/>
              </w:rPr>
            </w:pPr>
            <w:r w:rsidRPr="00EA6CAF">
              <w:rPr>
                <w:highlight w:val="yellow"/>
                <w:lang w:val="en-US"/>
              </w:rPr>
              <w:t>Sustainable Economic Development Directorate</w:t>
            </w:r>
            <w:r w:rsidR="00822359" w:rsidRPr="00944B88">
              <w:rPr>
                <w:highlight w:val="yellow"/>
                <w:lang w:val="en-US"/>
              </w:rPr>
              <w:t xml:space="preserve">, </w:t>
            </w:r>
          </w:p>
          <w:p w14:paraId="6DBDBF4B" w14:textId="77777777" w:rsidR="00822359" w:rsidRPr="00944B88" w:rsidRDefault="00822359" w:rsidP="00C41182">
            <w:pPr>
              <w:rPr>
                <w:iCs/>
                <w:szCs w:val="18"/>
                <w:highlight w:val="yellow"/>
                <w:lang w:val="en-US"/>
              </w:rPr>
            </w:pPr>
            <w:r w:rsidRPr="00944B88">
              <w:rPr>
                <w:iCs/>
                <w:szCs w:val="18"/>
                <w:highlight w:val="yellow"/>
                <w:lang w:val="en-US"/>
              </w:rPr>
              <w:t>CBI</w:t>
            </w:r>
          </w:p>
          <w:p w14:paraId="48916038" w14:textId="3EEA0A92" w:rsidR="00822359" w:rsidRPr="00822359" w:rsidRDefault="00F865E9" w:rsidP="00C41182">
            <w:pPr>
              <w:spacing w:line="276" w:lineRule="auto"/>
              <w:rPr>
                <w:lang w:val="en-US"/>
              </w:rPr>
            </w:pPr>
            <w:r w:rsidRPr="002216FB">
              <w:rPr>
                <w:highlight w:val="yellow"/>
                <w:lang w:val="en-US"/>
              </w:rPr>
              <w:t xml:space="preserve">drs. J.L.M. Arends (Head of CBI) </w:t>
            </w:r>
            <w:r w:rsidRPr="002216FB">
              <w:rPr>
                <w:highlight w:val="yellow"/>
                <w:lang w:val="en-US"/>
              </w:rPr>
              <w:br/>
            </w:r>
            <w:r w:rsidR="00822359" w:rsidRPr="002216FB">
              <w:rPr>
                <w:rFonts w:cs="Arial"/>
                <w:color w:val="000000"/>
                <w:szCs w:val="18"/>
                <w:highlight w:val="yellow"/>
                <w:lang w:val="en-US"/>
              </w:rPr>
              <w:t>PO Box 93144, 2509 AC The Hague</w:t>
            </w:r>
          </w:p>
        </w:tc>
      </w:tr>
      <w:tr w:rsidR="00822359" w:rsidRPr="00822359" w14:paraId="72FF29D5" w14:textId="77777777" w:rsidTr="7D362782">
        <w:trPr>
          <w:trHeight w:val="150"/>
        </w:trPr>
        <w:tc>
          <w:tcPr>
            <w:tcW w:w="4578" w:type="dxa"/>
          </w:tcPr>
          <w:p w14:paraId="089ED042" w14:textId="77777777" w:rsidR="00822359" w:rsidRPr="00041F20" w:rsidRDefault="00822359" w:rsidP="7D362782">
            <w:pPr>
              <w:pStyle w:val="Geenafstand"/>
              <w:rPr>
                <w:i/>
                <w:iCs/>
              </w:rPr>
            </w:pPr>
            <w:r w:rsidRPr="00041F20">
              <w:rPr>
                <w:rStyle w:val="y2iqfc"/>
                <w:rFonts w:ascii="Verdana" w:hAnsi="Verdana"/>
                <w:color w:val="202124"/>
                <w:sz w:val="18"/>
                <w:szCs w:val="18"/>
              </w:rPr>
              <w:t>Contact details DPO of the Controller</w:t>
            </w:r>
          </w:p>
        </w:tc>
        <w:tc>
          <w:tcPr>
            <w:tcW w:w="4749" w:type="dxa"/>
          </w:tcPr>
          <w:p w14:paraId="4FA81924" w14:textId="498343EC" w:rsidR="00822359" w:rsidRDefault="002445FB" w:rsidP="00C41182">
            <w:pPr>
              <w:rPr>
                <w:iCs/>
                <w:szCs w:val="18"/>
                <w:lang w:val="en-US"/>
              </w:rPr>
            </w:pPr>
            <w:r>
              <w:rPr>
                <w:iCs/>
                <w:szCs w:val="18"/>
                <w:lang w:val="en-US"/>
              </w:rPr>
              <w:t xml:space="preserve">Data Protection Officer of the </w:t>
            </w:r>
            <w:r w:rsidR="007D4A33">
              <w:rPr>
                <w:iCs/>
                <w:szCs w:val="18"/>
                <w:lang w:val="en-US"/>
              </w:rPr>
              <w:t>Ministry</w:t>
            </w:r>
            <w:r>
              <w:rPr>
                <w:iCs/>
                <w:szCs w:val="18"/>
                <w:lang w:val="en-US"/>
              </w:rPr>
              <w:t xml:space="preserve"> of Economic Affairs</w:t>
            </w:r>
          </w:p>
          <w:p w14:paraId="4162EE8F" w14:textId="552A372F" w:rsidR="007D4A33" w:rsidRPr="00041F20" w:rsidRDefault="007D4A33" w:rsidP="00C41182">
            <w:pPr>
              <w:rPr>
                <w:iCs/>
                <w:szCs w:val="18"/>
              </w:rPr>
            </w:pPr>
            <w:r>
              <w:rPr>
                <w:iCs/>
                <w:szCs w:val="18"/>
              </w:rPr>
              <w:t>Bureau Bestuursraad</w:t>
            </w:r>
          </w:p>
          <w:p w14:paraId="07BCA631" w14:textId="210C6963" w:rsidR="002445FB" w:rsidRPr="00041F20" w:rsidRDefault="007D4A33" w:rsidP="00C41182">
            <w:pPr>
              <w:rPr>
                <w:iCs/>
                <w:szCs w:val="18"/>
              </w:rPr>
            </w:pPr>
            <w:r w:rsidRPr="00041F20">
              <w:rPr>
                <w:iCs/>
                <w:szCs w:val="18"/>
              </w:rPr>
              <w:t>PO Box 20401</w:t>
            </w:r>
          </w:p>
          <w:p w14:paraId="7F3EE521" w14:textId="436E4681" w:rsidR="007D4A33" w:rsidRPr="00041F20" w:rsidRDefault="007D4A33" w:rsidP="00C41182">
            <w:pPr>
              <w:rPr>
                <w:iCs/>
                <w:szCs w:val="18"/>
              </w:rPr>
            </w:pPr>
            <w:r w:rsidRPr="00041F20">
              <w:rPr>
                <w:iCs/>
                <w:szCs w:val="18"/>
              </w:rPr>
              <w:t>2500 EK The Hague</w:t>
            </w:r>
          </w:p>
          <w:p w14:paraId="443B4D85" w14:textId="77777777" w:rsidR="00822359" w:rsidRDefault="002445FB" w:rsidP="00C41182">
            <w:pPr>
              <w:rPr>
                <w:rStyle w:val="Hyperlink"/>
                <w:iCs/>
                <w:szCs w:val="18"/>
              </w:rPr>
            </w:pPr>
            <w:hyperlink r:id="rId15" w:history="1">
              <w:r w:rsidRPr="002445FB">
                <w:rPr>
                  <w:rStyle w:val="Hyperlink"/>
                  <w:iCs/>
                  <w:szCs w:val="18"/>
                </w:rPr>
                <w:t>PbFG@minezk.nl</w:t>
              </w:r>
            </w:hyperlink>
          </w:p>
          <w:p w14:paraId="7ED95783" w14:textId="35CCDECE" w:rsidR="00F865E9" w:rsidRPr="00041F20" w:rsidRDefault="00F865E9" w:rsidP="00C41182">
            <w:pPr>
              <w:rPr>
                <w:iCs/>
                <w:szCs w:val="18"/>
              </w:rPr>
            </w:pPr>
          </w:p>
        </w:tc>
      </w:tr>
      <w:tr w:rsidR="00822359" w:rsidRPr="00B53816" w14:paraId="361D73EB" w14:textId="77777777" w:rsidTr="7D362782">
        <w:trPr>
          <w:trHeight w:val="150"/>
        </w:trPr>
        <w:tc>
          <w:tcPr>
            <w:tcW w:w="4578" w:type="dxa"/>
          </w:tcPr>
          <w:p w14:paraId="41F4CA4A" w14:textId="77777777" w:rsidR="00822359" w:rsidRPr="00822359" w:rsidRDefault="00822359" w:rsidP="00C41182">
            <w:pPr>
              <w:pStyle w:val="Geenafstand"/>
            </w:pPr>
            <w:r w:rsidRPr="00041F20">
              <w:rPr>
                <w:rStyle w:val="y2iqfc"/>
                <w:rFonts w:ascii="Verdana" w:hAnsi="Verdana"/>
                <w:color w:val="202124"/>
                <w:sz w:val="18"/>
                <w:szCs w:val="18"/>
              </w:rPr>
              <w:t>The subject/nature and purpose of the Processing</w:t>
            </w:r>
          </w:p>
        </w:tc>
        <w:tc>
          <w:tcPr>
            <w:tcW w:w="4749" w:type="dxa"/>
          </w:tcPr>
          <w:p w14:paraId="7C94DCBE" w14:textId="3E26FD75" w:rsidR="00B53816" w:rsidRPr="00B53816" w:rsidRDefault="00B53816" w:rsidP="00B53816">
            <w:pPr>
              <w:rPr>
                <w:rFonts w:eastAsia="Verdana"/>
                <w:szCs w:val="18"/>
                <w:lang w:val="en-GB"/>
              </w:rPr>
            </w:pPr>
            <w:r w:rsidRPr="00B53816">
              <w:rPr>
                <w:rFonts w:eastAsia="Verdana"/>
                <w:szCs w:val="18"/>
                <w:lang w:val="en-GB"/>
              </w:rPr>
              <w:t xml:space="preserve">The data processing activities for the execution of </w:t>
            </w:r>
            <w:r w:rsidR="00E36F29">
              <w:rPr>
                <w:rFonts w:eastAsia="Verdana"/>
                <w:szCs w:val="18"/>
                <w:lang w:val="en-GB"/>
              </w:rPr>
              <w:t xml:space="preserve">the </w:t>
            </w:r>
            <w:r w:rsidR="00E36F29" w:rsidRPr="00E36F29">
              <w:rPr>
                <w:rFonts w:eastAsia="Verdana"/>
                <w:szCs w:val="18"/>
                <w:lang w:val="en-GB"/>
              </w:rPr>
              <w:t>CBI project aimed at contributing to the strengthening of the position of women in the ITO sector in Senegal</w:t>
            </w:r>
            <w:r w:rsidR="00E36F29" w:rsidRPr="00E36F29">
              <w:rPr>
                <w:rFonts w:eastAsia="Verdana"/>
                <w:szCs w:val="18"/>
                <w:lang w:val="en-GB"/>
              </w:rPr>
              <w:t xml:space="preserve"> </w:t>
            </w:r>
            <w:r w:rsidRPr="00B53816">
              <w:rPr>
                <w:rFonts w:eastAsia="Verdana"/>
                <w:szCs w:val="18"/>
                <w:lang w:val="en-GB"/>
              </w:rPr>
              <w:t>and include:</w:t>
            </w:r>
            <w:r w:rsidRPr="00B53816">
              <w:rPr>
                <w:rFonts w:eastAsia="Verdana"/>
                <w:b/>
                <w:bCs/>
                <w:szCs w:val="18"/>
                <w:lang w:val="en-GB"/>
              </w:rPr>
              <w:t xml:space="preserve"> </w:t>
            </w:r>
          </w:p>
          <w:p w14:paraId="75E54F6B" w14:textId="5983C545" w:rsidR="00B53816" w:rsidRPr="00B53816" w:rsidRDefault="00B53816" w:rsidP="00B53816">
            <w:pPr>
              <w:numPr>
                <w:ilvl w:val="0"/>
                <w:numId w:val="28"/>
              </w:numPr>
              <w:rPr>
                <w:rFonts w:eastAsia="Verdana"/>
                <w:szCs w:val="18"/>
                <w:lang w:val="en-GB"/>
              </w:rPr>
            </w:pPr>
            <w:r w:rsidRPr="00B53816">
              <w:rPr>
                <w:rFonts w:eastAsia="Verdana"/>
                <w:b/>
                <w:bCs/>
                <w:szCs w:val="18"/>
                <w:lang w:val="en-GB"/>
              </w:rPr>
              <w:t>Data collection from partner SMEs:</w:t>
            </w:r>
            <w:r w:rsidRPr="00B53816">
              <w:rPr>
                <w:rFonts w:eastAsia="Verdana"/>
                <w:szCs w:val="18"/>
                <w:lang w:val="en-GB"/>
              </w:rPr>
              <w:t xml:space="preserve"> Collection of information regarding gender diversity activities within participating companies (approximately 10-12 companies) by the expert in this lot. The data will include narrative descriptions of best practices and information will only be disseminated after approval by the companies. </w:t>
            </w:r>
          </w:p>
          <w:p w14:paraId="7924B95F" w14:textId="0664B837" w:rsidR="00B53816" w:rsidRPr="00B53816" w:rsidRDefault="00B53816" w:rsidP="00B53816">
            <w:pPr>
              <w:rPr>
                <w:rFonts w:eastAsia="Verdana"/>
                <w:szCs w:val="18"/>
                <w:lang w:val="en-GB"/>
              </w:rPr>
            </w:pPr>
            <w:r w:rsidRPr="00B53816">
              <w:rPr>
                <w:rFonts w:eastAsia="Verdana"/>
                <w:b/>
                <w:bCs/>
                <w:szCs w:val="18"/>
                <w:lang w:val="en-GB"/>
              </w:rPr>
              <w:t>(Online) trainings and workshops:</w:t>
            </w:r>
            <w:r w:rsidRPr="00B53816">
              <w:rPr>
                <w:rFonts w:eastAsia="Verdana"/>
                <w:szCs w:val="18"/>
                <w:lang w:val="en-GB"/>
              </w:rPr>
              <w:t xml:space="preserve"> Experts that organize (online) trainings and coaching sessions will register attendance and collect feedback or evaluations. The processing tool used is Excel.</w:t>
            </w:r>
          </w:p>
          <w:p w14:paraId="670140BD" w14:textId="07C3C623" w:rsidR="00822359" w:rsidRPr="00F865E9" w:rsidRDefault="00822359" w:rsidP="00C41182">
            <w:pPr>
              <w:rPr>
                <w:rFonts w:eastAsia="Verdana"/>
                <w:szCs w:val="18"/>
                <w:highlight w:val="yellow"/>
                <w:lang w:val="en-US"/>
              </w:rPr>
            </w:pPr>
          </w:p>
        </w:tc>
      </w:tr>
      <w:tr w:rsidR="00822359" w:rsidRPr="00B53816" w14:paraId="7A68623D" w14:textId="77777777" w:rsidTr="7D362782">
        <w:trPr>
          <w:trHeight w:val="150"/>
        </w:trPr>
        <w:tc>
          <w:tcPr>
            <w:tcW w:w="4578" w:type="dxa"/>
          </w:tcPr>
          <w:p w14:paraId="22F4CF5F" w14:textId="77777777" w:rsidR="00822359" w:rsidRPr="00822359" w:rsidRDefault="00822359" w:rsidP="00C41182">
            <w:pPr>
              <w:pStyle w:val="Geenafstand"/>
            </w:pPr>
            <w:r w:rsidRPr="00822359">
              <w:rPr>
                <w:rStyle w:val="y2iqfc"/>
                <w:rFonts w:ascii="Verdana" w:hAnsi="Verdana"/>
                <w:color w:val="202124"/>
                <w:sz w:val="18"/>
                <w:szCs w:val="18"/>
              </w:rPr>
              <w:t>The type of Personal Data</w:t>
            </w:r>
          </w:p>
        </w:tc>
        <w:tc>
          <w:tcPr>
            <w:tcW w:w="4749" w:type="dxa"/>
          </w:tcPr>
          <w:p w14:paraId="24C4308D" w14:textId="77777777" w:rsidR="00822359" w:rsidRPr="00B53816" w:rsidRDefault="00822359" w:rsidP="00C41182">
            <w:pPr>
              <w:ind w:left="273" w:hanging="284"/>
              <w:rPr>
                <w:rFonts w:eastAsia="Calibri" w:cs="Arial"/>
                <w:b/>
                <w:bCs/>
                <w:lang w:val="en-US" w:eastAsia="en-US"/>
              </w:rPr>
            </w:pPr>
            <w:r w:rsidRPr="00B53816">
              <w:rPr>
                <w:rFonts w:eastAsia="Calibri" w:cs="Arial"/>
                <w:b/>
                <w:bCs/>
                <w:lang w:val="en-US" w:eastAsia="en-US"/>
              </w:rPr>
              <w:t>Regular personal data:</w:t>
            </w:r>
          </w:p>
          <w:p w14:paraId="15875E2D" w14:textId="77777777" w:rsidR="00822359" w:rsidRPr="00B53816" w:rsidRDefault="00822359" w:rsidP="00822359">
            <w:pPr>
              <w:pStyle w:val="Lijstalinea"/>
              <w:numPr>
                <w:ilvl w:val="0"/>
                <w:numId w:val="12"/>
              </w:numPr>
              <w:overflowPunct/>
              <w:autoSpaceDE/>
              <w:autoSpaceDN/>
              <w:adjustRightInd/>
              <w:spacing w:line="240" w:lineRule="atLeast"/>
              <w:ind w:left="273" w:hanging="284"/>
              <w:textAlignment w:val="auto"/>
              <w:rPr>
                <w:rFonts w:eastAsia="Calibri" w:cs="Times New Roman"/>
                <w:szCs w:val="18"/>
                <w:lang w:val="en-US"/>
              </w:rPr>
            </w:pPr>
            <w:r w:rsidRPr="00B53816">
              <w:rPr>
                <w:rFonts w:eastAsia="Calibri" w:cs="Times New Roman"/>
                <w:szCs w:val="18"/>
                <w:lang w:val="en-US"/>
              </w:rPr>
              <w:t xml:space="preserve">Name (first name, last name, prefix, initials) </w:t>
            </w:r>
          </w:p>
          <w:p w14:paraId="0534ACBB" w14:textId="77777777" w:rsidR="00822359" w:rsidRPr="00B53816" w:rsidRDefault="00822359" w:rsidP="00822359">
            <w:pPr>
              <w:pStyle w:val="Lijstalinea"/>
              <w:numPr>
                <w:ilvl w:val="0"/>
                <w:numId w:val="12"/>
              </w:numPr>
              <w:overflowPunct/>
              <w:autoSpaceDE/>
              <w:autoSpaceDN/>
              <w:adjustRightInd/>
              <w:spacing w:line="240" w:lineRule="atLeast"/>
              <w:ind w:left="273" w:hanging="284"/>
              <w:textAlignment w:val="auto"/>
              <w:rPr>
                <w:rFonts w:eastAsia="Calibri" w:cs="Times New Roman"/>
                <w:szCs w:val="18"/>
                <w:lang w:val="en-US"/>
              </w:rPr>
            </w:pPr>
            <w:r w:rsidRPr="00B53816">
              <w:rPr>
                <w:rFonts w:eastAsia="Calibri" w:cs="Times New Roman"/>
                <w:szCs w:val="18"/>
                <w:lang w:val="en-US"/>
              </w:rPr>
              <w:t>Contact details (e-mail address)</w:t>
            </w:r>
          </w:p>
          <w:p w14:paraId="50D3473E" w14:textId="77777777" w:rsidR="00822359" w:rsidRPr="00B53816" w:rsidRDefault="00822359" w:rsidP="00C41182">
            <w:pPr>
              <w:ind w:left="273" w:hanging="284"/>
              <w:rPr>
                <w:rFonts w:eastAsia="Calibri" w:cs="Arial"/>
                <w:lang w:val="en-US" w:eastAsia="en-US"/>
              </w:rPr>
            </w:pPr>
          </w:p>
          <w:p w14:paraId="02AD8082" w14:textId="77777777" w:rsidR="00B53816" w:rsidRPr="00B53816" w:rsidRDefault="00B53816" w:rsidP="00B53816">
            <w:pPr>
              <w:ind w:left="273" w:hanging="284"/>
              <w:rPr>
                <w:rFonts w:eastAsia="Calibri" w:cs="Arial"/>
                <w:b/>
                <w:bCs/>
                <w:lang w:val="fr-FR" w:eastAsia="en-US"/>
              </w:rPr>
            </w:pPr>
            <w:proofErr w:type="spellStart"/>
            <w:r w:rsidRPr="00B53816">
              <w:rPr>
                <w:rFonts w:eastAsia="Calibri" w:cs="Arial"/>
                <w:b/>
                <w:bCs/>
                <w:lang w:val="fr-FR" w:eastAsia="en-US"/>
              </w:rPr>
              <w:t>Other</w:t>
            </w:r>
            <w:proofErr w:type="spellEnd"/>
            <w:r w:rsidRPr="00B53816">
              <w:rPr>
                <w:rFonts w:eastAsia="Calibri" w:cs="Arial"/>
                <w:b/>
                <w:bCs/>
                <w:lang w:val="fr-FR" w:eastAsia="en-US"/>
              </w:rPr>
              <w:t xml:space="preserve"> </w:t>
            </w:r>
            <w:proofErr w:type="spellStart"/>
            <w:r w:rsidRPr="00B53816">
              <w:rPr>
                <w:rFonts w:eastAsia="Calibri" w:cs="Arial"/>
                <w:b/>
                <w:bCs/>
                <w:lang w:val="fr-FR" w:eastAsia="en-US"/>
              </w:rPr>
              <w:t>partner</w:t>
            </w:r>
            <w:proofErr w:type="spellEnd"/>
            <w:r w:rsidRPr="00B53816">
              <w:rPr>
                <w:rFonts w:eastAsia="Calibri" w:cs="Arial"/>
                <w:b/>
                <w:bCs/>
                <w:lang w:val="fr-FR" w:eastAsia="en-US"/>
              </w:rPr>
              <w:t xml:space="preserve"> data:</w:t>
            </w:r>
          </w:p>
          <w:p w14:paraId="5527BA51" w14:textId="77777777" w:rsidR="00B53816" w:rsidRPr="00B53816" w:rsidRDefault="00B53816" w:rsidP="00B53816">
            <w:pPr>
              <w:pStyle w:val="Lijstalinea"/>
              <w:numPr>
                <w:ilvl w:val="0"/>
                <w:numId w:val="12"/>
              </w:numPr>
              <w:overflowPunct/>
              <w:autoSpaceDE/>
              <w:autoSpaceDN/>
              <w:adjustRightInd/>
              <w:spacing w:line="240" w:lineRule="atLeast"/>
              <w:ind w:left="273" w:hanging="284"/>
              <w:textAlignment w:val="auto"/>
              <w:rPr>
                <w:rFonts w:eastAsia="Calibri" w:cs="Times New Roman"/>
                <w:szCs w:val="18"/>
                <w:lang w:val="en-US"/>
              </w:rPr>
            </w:pPr>
            <w:r w:rsidRPr="00B53816">
              <w:rPr>
                <w:rFonts w:eastAsia="Calibri" w:cs="Times New Roman"/>
                <w:szCs w:val="18"/>
                <w:lang w:val="en-US"/>
              </w:rPr>
              <w:t>Organization name and contact details</w:t>
            </w:r>
          </w:p>
          <w:p w14:paraId="6E84DEE8" w14:textId="77777777" w:rsidR="00822359" w:rsidRPr="00F865E9" w:rsidRDefault="00822359" w:rsidP="00C41182">
            <w:pPr>
              <w:rPr>
                <w:iCs/>
                <w:szCs w:val="18"/>
                <w:highlight w:val="yellow"/>
                <w:lang w:val="en-US"/>
              </w:rPr>
            </w:pPr>
          </w:p>
        </w:tc>
      </w:tr>
      <w:tr w:rsidR="00822359" w:rsidRPr="00822359" w14:paraId="651B037A" w14:textId="77777777" w:rsidTr="7D362782">
        <w:trPr>
          <w:trHeight w:val="150"/>
        </w:trPr>
        <w:tc>
          <w:tcPr>
            <w:tcW w:w="4578" w:type="dxa"/>
          </w:tcPr>
          <w:p w14:paraId="118DB706" w14:textId="77777777" w:rsidR="00822359" w:rsidRPr="00041F20" w:rsidRDefault="00822359" w:rsidP="6AF8FA77">
            <w:pPr>
              <w:pStyle w:val="Geenafstand"/>
              <w:rPr>
                <w:color w:val="202124"/>
              </w:rPr>
            </w:pPr>
            <w:r w:rsidRPr="00041F20">
              <w:rPr>
                <w:rStyle w:val="y2iqfc"/>
                <w:rFonts w:ascii="Verdana" w:hAnsi="Verdana"/>
                <w:color w:val="202124"/>
                <w:sz w:val="18"/>
                <w:szCs w:val="18"/>
              </w:rPr>
              <w:t>Description of categories of Personal Data</w:t>
            </w:r>
          </w:p>
        </w:tc>
        <w:tc>
          <w:tcPr>
            <w:tcW w:w="4749" w:type="dxa"/>
          </w:tcPr>
          <w:p w14:paraId="04B31436" w14:textId="77777777" w:rsidR="00822359" w:rsidRPr="00F865E9" w:rsidRDefault="00822359" w:rsidP="00C41182">
            <w:pPr>
              <w:rPr>
                <w:iCs/>
                <w:szCs w:val="18"/>
                <w:highlight w:val="yellow"/>
                <w:lang w:val="en-US"/>
              </w:rPr>
            </w:pPr>
            <w:r w:rsidRPr="00B53816">
              <w:rPr>
                <w:rFonts w:cs="Arial"/>
                <w:szCs w:val="18"/>
                <w:lang w:val="en-US"/>
              </w:rPr>
              <w:t>Regular personal data</w:t>
            </w:r>
          </w:p>
        </w:tc>
      </w:tr>
      <w:tr w:rsidR="00822359" w:rsidRPr="00032071" w14:paraId="0512B7A5" w14:textId="77777777" w:rsidTr="7D362782">
        <w:trPr>
          <w:trHeight w:val="150"/>
        </w:trPr>
        <w:tc>
          <w:tcPr>
            <w:tcW w:w="4578" w:type="dxa"/>
          </w:tcPr>
          <w:p w14:paraId="5861516F" w14:textId="77777777" w:rsidR="00822359" w:rsidRPr="00822359" w:rsidRDefault="00822359" w:rsidP="00C41182">
            <w:pPr>
              <w:pStyle w:val="Geenafstand"/>
            </w:pPr>
            <w:r w:rsidRPr="00041F20">
              <w:rPr>
                <w:rStyle w:val="y2iqfc"/>
                <w:rFonts w:ascii="Verdana" w:hAnsi="Verdana"/>
                <w:color w:val="202124"/>
                <w:sz w:val="18"/>
                <w:szCs w:val="18"/>
              </w:rPr>
              <w:t>Description of categories Data subjects</w:t>
            </w:r>
          </w:p>
        </w:tc>
        <w:tc>
          <w:tcPr>
            <w:tcW w:w="4749" w:type="dxa"/>
          </w:tcPr>
          <w:p w14:paraId="7D57FF2C" w14:textId="35DD77F7" w:rsidR="00B53816" w:rsidRPr="00B53816" w:rsidRDefault="00B53816" w:rsidP="00B53816">
            <w:pPr>
              <w:numPr>
                <w:ilvl w:val="0"/>
                <w:numId w:val="30"/>
              </w:numPr>
              <w:rPr>
                <w:lang w:val="en-GB"/>
              </w:rPr>
            </w:pPr>
            <w:r w:rsidRPr="00B53816">
              <w:rPr>
                <w:lang w:val="en-GB"/>
              </w:rPr>
              <w:t xml:space="preserve">SMEs active in the ITO sector in Senegal </w:t>
            </w:r>
          </w:p>
          <w:p w14:paraId="33E53E09" w14:textId="7E4B6E03" w:rsidR="00B53816" w:rsidRPr="00B53816" w:rsidRDefault="00B53816" w:rsidP="00B53816">
            <w:pPr>
              <w:numPr>
                <w:ilvl w:val="0"/>
                <w:numId w:val="30"/>
              </w:numPr>
              <w:rPr>
                <w:lang w:val="en-GB"/>
              </w:rPr>
            </w:pPr>
            <w:r w:rsidRPr="00B53816">
              <w:rPr>
                <w:lang w:val="en-GB"/>
              </w:rPr>
              <w:t>Key sector stakeholders in the Senegalese ITO sector including associations and women networks.</w:t>
            </w:r>
          </w:p>
          <w:p w14:paraId="287E01AB" w14:textId="54D15288" w:rsidR="00822359" w:rsidRPr="00B53816" w:rsidRDefault="00822359" w:rsidP="0059209F">
            <w:pPr>
              <w:rPr>
                <w:highlight w:val="yellow"/>
                <w:lang w:val="en-GB"/>
              </w:rPr>
            </w:pPr>
          </w:p>
        </w:tc>
      </w:tr>
      <w:tr w:rsidR="00822359" w:rsidRPr="00032071" w14:paraId="79A2A9A5" w14:textId="77777777" w:rsidTr="7D362782">
        <w:trPr>
          <w:trHeight w:val="150"/>
        </w:trPr>
        <w:tc>
          <w:tcPr>
            <w:tcW w:w="4578" w:type="dxa"/>
          </w:tcPr>
          <w:p w14:paraId="3A1BE319" w14:textId="77777777" w:rsidR="00822359" w:rsidRPr="00041F20" w:rsidRDefault="00822359" w:rsidP="6AF8FA77">
            <w:pPr>
              <w:pStyle w:val="Geenafstand"/>
              <w:rPr>
                <w:rFonts w:cs="Arial"/>
              </w:rPr>
            </w:pPr>
            <w:r w:rsidRPr="00041F20">
              <w:rPr>
                <w:rStyle w:val="y2iqfc"/>
                <w:rFonts w:ascii="Verdana" w:hAnsi="Verdana"/>
                <w:color w:val="202124"/>
                <w:sz w:val="18"/>
                <w:szCs w:val="18"/>
              </w:rPr>
              <w:lastRenderedPageBreak/>
              <w:t>Description of categories of recipients of Personal Data</w:t>
            </w:r>
          </w:p>
        </w:tc>
        <w:tc>
          <w:tcPr>
            <w:tcW w:w="4749" w:type="dxa"/>
          </w:tcPr>
          <w:p w14:paraId="5AE40BB9" w14:textId="21F11BC8" w:rsidR="00822359" w:rsidRPr="00B53816" w:rsidRDefault="00B53816" w:rsidP="0059209F">
            <w:pPr>
              <w:rPr>
                <w:lang w:val="en-GB"/>
              </w:rPr>
            </w:pPr>
            <w:r w:rsidRPr="00B53816">
              <w:rPr>
                <w:lang w:val="en-GB"/>
              </w:rPr>
              <w:t>CBI Programme Managers, CBI MEL advisors and hired experts (contractor) who have access to the data of this project in Sage/HBAT.</w:t>
            </w:r>
          </w:p>
        </w:tc>
      </w:tr>
      <w:tr w:rsidR="00822359" w:rsidRPr="00032071" w14:paraId="374105A7" w14:textId="77777777" w:rsidTr="7D362782">
        <w:trPr>
          <w:trHeight w:val="150"/>
        </w:trPr>
        <w:tc>
          <w:tcPr>
            <w:tcW w:w="4578" w:type="dxa"/>
          </w:tcPr>
          <w:p w14:paraId="70531F4A" w14:textId="77777777" w:rsidR="00822359" w:rsidRPr="00822359" w:rsidRDefault="00822359" w:rsidP="6AF8FA77">
            <w:pPr>
              <w:pStyle w:val="Geenafstand"/>
              <w:rPr>
                <w:rFonts w:cs="Arial"/>
                <w:lang w:val="nl-NL"/>
              </w:rPr>
            </w:pPr>
            <w:proofErr w:type="spellStart"/>
            <w:r w:rsidRPr="6AF8FA77">
              <w:rPr>
                <w:rStyle w:val="y2iqfc"/>
                <w:rFonts w:ascii="Verdana" w:hAnsi="Verdana"/>
                <w:color w:val="202124"/>
                <w:sz w:val="18"/>
                <w:szCs w:val="18"/>
                <w:lang w:val="nl-NL"/>
              </w:rPr>
              <w:t>Location</w:t>
            </w:r>
            <w:proofErr w:type="spellEnd"/>
            <w:r w:rsidRPr="6AF8FA77">
              <w:rPr>
                <w:rStyle w:val="y2iqfc"/>
                <w:rFonts w:ascii="Verdana" w:hAnsi="Verdana"/>
                <w:color w:val="202124"/>
                <w:sz w:val="18"/>
                <w:szCs w:val="18"/>
                <w:lang w:val="nl-NL"/>
              </w:rPr>
              <w:t xml:space="preserve"> Processing Personal Data</w:t>
            </w:r>
          </w:p>
        </w:tc>
        <w:tc>
          <w:tcPr>
            <w:tcW w:w="4749" w:type="dxa"/>
          </w:tcPr>
          <w:p w14:paraId="3FE45FEE" w14:textId="1BA49281" w:rsidR="00822359" w:rsidRPr="00822359" w:rsidRDefault="00822359" w:rsidP="00C41182">
            <w:pPr>
              <w:rPr>
                <w:iCs/>
                <w:szCs w:val="18"/>
                <w:lang w:val="en-US"/>
              </w:rPr>
            </w:pPr>
            <w:r w:rsidRPr="005126E4">
              <w:rPr>
                <w:iCs/>
                <w:szCs w:val="18"/>
                <w:highlight w:val="yellow"/>
                <w:lang w:val="en-US"/>
              </w:rPr>
              <w:t>Within the EEA</w:t>
            </w:r>
            <w:r w:rsidR="00C4071F" w:rsidRPr="005126E4">
              <w:rPr>
                <w:iCs/>
                <w:szCs w:val="18"/>
                <w:highlight w:val="yellow"/>
                <w:lang w:val="en-US"/>
              </w:rPr>
              <w:t xml:space="preserve"> / (partly)outside the EEA</w:t>
            </w:r>
          </w:p>
        </w:tc>
      </w:tr>
    </w:tbl>
    <w:p w14:paraId="5482A97D" w14:textId="77777777" w:rsidR="00822359" w:rsidRPr="00822359" w:rsidRDefault="00822359" w:rsidP="00822359">
      <w:pPr>
        <w:spacing w:line="276" w:lineRule="auto"/>
        <w:rPr>
          <w:rFonts w:cs="Arial"/>
          <w:szCs w:val="18"/>
          <w:lang w:val="en-US"/>
        </w:rPr>
      </w:pPr>
    </w:p>
    <w:p w14:paraId="33AD07BD" w14:textId="77777777" w:rsidR="00822359" w:rsidRPr="00822359" w:rsidRDefault="00822359" w:rsidP="00822359">
      <w:pPr>
        <w:spacing w:line="276" w:lineRule="auto"/>
        <w:rPr>
          <w:rFonts w:cs="Arial"/>
          <w:szCs w:val="18"/>
          <w:lang w:val="en-US"/>
        </w:rPr>
      </w:pPr>
    </w:p>
    <w:tbl>
      <w:tblPr>
        <w:tblStyle w:val="Tabelraster"/>
        <w:tblW w:w="9498" w:type="dxa"/>
        <w:tblInd w:w="-5" w:type="dxa"/>
        <w:tblLook w:val="04A0" w:firstRow="1" w:lastRow="0" w:firstColumn="1" w:lastColumn="0" w:noHBand="0" w:noVBand="1"/>
      </w:tblPr>
      <w:tblGrid>
        <w:gridCol w:w="4820"/>
        <w:gridCol w:w="4678"/>
      </w:tblGrid>
      <w:tr w:rsidR="00822359" w:rsidRPr="00032071" w14:paraId="1CA8BD72" w14:textId="77777777" w:rsidTr="7D362782">
        <w:tc>
          <w:tcPr>
            <w:tcW w:w="9498" w:type="dxa"/>
            <w:gridSpan w:val="2"/>
            <w:tcBorders>
              <w:top w:val="single" w:sz="4" w:space="0" w:color="auto"/>
              <w:left w:val="single" w:sz="4" w:space="0" w:color="auto"/>
              <w:bottom w:val="single" w:sz="4" w:space="0" w:color="auto"/>
              <w:right w:val="single" w:sz="4" w:space="0" w:color="auto"/>
            </w:tcBorders>
          </w:tcPr>
          <w:p w14:paraId="100EA3A5" w14:textId="77777777" w:rsidR="00822359" w:rsidRPr="00822359" w:rsidRDefault="00822359" w:rsidP="00C41182">
            <w:pPr>
              <w:pStyle w:val="Geenafstand"/>
            </w:pPr>
            <w:r w:rsidRPr="00041F20">
              <w:rPr>
                <w:rStyle w:val="y2iqfc"/>
                <w:rFonts w:ascii="Verdana" w:hAnsi="Verdana"/>
                <w:b/>
                <w:bCs/>
                <w:color w:val="202124"/>
                <w:sz w:val="18"/>
                <w:szCs w:val="18"/>
              </w:rPr>
              <w:t>To be completed by the Contractor (the processor)</w:t>
            </w:r>
          </w:p>
        </w:tc>
      </w:tr>
      <w:tr w:rsidR="00822359" w:rsidRPr="00032071" w14:paraId="7BADAD69" w14:textId="77777777" w:rsidTr="7D362782">
        <w:tc>
          <w:tcPr>
            <w:tcW w:w="4820" w:type="dxa"/>
            <w:tcBorders>
              <w:top w:val="single" w:sz="4" w:space="0" w:color="auto"/>
            </w:tcBorders>
          </w:tcPr>
          <w:p w14:paraId="1078835A" w14:textId="77777777" w:rsidR="00822359" w:rsidRPr="00041F20" w:rsidRDefault="00822359" w:rsidP="6AF8FA77">
            <w:pPr>
              <w:pStyle w:val="Geenafstand"/>
              <w:rPr>
                <w:rFonts w:cs="Courier New"/>
              </w:rPr>
            </w:pPr>
            <w:r w:rsidRPr="00041F20">
              <w:rPr>
                <w:rStyle w:val="y2iqfc"/>
                <w:rFonts w:ascii="Verdana" w:hAnsi="Verdana"/>
                <w:color w:val="202124"/>
                <w:sz w:val="18"/>
                <w:szCs w:val="18"/>
              </w:rPr>
              <w:t>Name Processor including contact details</w:t>
            </w:r>
          </w:p>
        </w:tc>
        <w:tc>
          <w:tcPr>
            <w:tcW w:w="4678" w:type="dxa"/>
            <w:tcBorders>
              <w:top w:val="single" w:sz="4" w:space="0" w:color="auto"/>
            </w:tcBorders>
          </w:tcPr>
          <w:p w14:paraId="7A53CB5D" w14:textId="77777777" w:rsidR="00822359" w:rsidRPr="00822359" w:rsidRDefault="00822359" w:rsidP="00C41182">
            <w:pPr>
              <w:pStyle w:val="Geenafstand"/>
              <w:rPr>
                <w:rFonts w:cs="Arial"/>
                <w:szCs w:val="18"/>
              </w:rPr>
            </w:pPr>
          </w:p>
        </w:tc>
      </w:tr>
      <w:tr w:rsidR="00822359" w:rsidRPr="00032071" w14:paraId="1F1B6DF0" w14:textId="77777777" w:rsidTr="7D362782">
        <w:tc>
          <w:tcPr>
            <w:tcW w:w="4820" w:type="dxa"/>
          </w:tcPr>
          <w:p w14:paraId="50E29472" w14:textId="77777777" w:rsidR="00822359" w:rsidRPr="00041F20" w:rsidRDefault="00822359" w:rsidP="6AF8FA77">
            <w:pPr>
              <w:pStyle w:val="Geenafstand"/>
              <w:rPr>
                <w:rFonts w:cs="Courier New"/>
              </w:rPr>
            </w:pPr>
            <w:r w:rsidRPr="00041F20">
              <w:rPr>
                <w:rStyle w:val="y2iqfc"/>
                <w:rFonts w:ascii="Verdana" w:hAnsi="Verdana"/>
                <w:color w:val="202124"/>
                <w:sz w:val="18"/>
                <w:szCs w:val="18"/>
              </w:rPr>
              <w:t>Contact details of Processor representative</w:t>
            </w:r>
          </w:p>
        </w:tc>
        <w:tc>
          <w:tcPr>
            <w:tcW w:w="4678" w:type="dxa"/>
          </w:tcPr>
          <w:p w14:paraId="1F65CAA2" w14:textId="77777777" w:rsidR="00822359" w:rsidRPr="00822359" w:rsidRDefault="00822359" w:rsidP="00C41182">
            <w:pPr>
              <w:pStyle w:val="Geenafstand"/>
              <w:rPr>
                <w:rFonts w:ascii="Verdana" w:hAnsi="Verdana"/>
                <w:sz w:val="18"/>
                <w:szCs w:val="18"/>
              </w:rPr>
            </w:pPr>
          </w:p>
        </w:tc>
      </w:tr>
      <w:tr w:rsidR="00822359" w:rsidRPr="00032071" w14:paraId="622148E4" w14:textId="77777777" w:rsidTr="7D362782">
        <w:tc>
          <w:tcPr>
            <w:tcW w:w="4820" w:type="dxa"/>
          </w:tcPr>
          <w:p w14:paraId="7A5555CB" w14:textId="77777777" w:rsidR="00822359" w:rsidRPr="00822359" w:rsidRDefault="00822359" w:rsidP="00C41182">
            <w:pPr>
              <w:pStyle w:val="Geenafstand"/>
            </w:pPr>
            <w:r w:rsidRPr="00041F20">
              <w:rPr>
                <w:rStyle w:val="y2iqfc"/>
                <w:rFonts w:ascii="Verdana" w:hAnsi="Verdana"/>
                <w:color w:val="202124"/>
                <w:sz w:val="18"/>
                <w:szCs w:val="18"/>
              </w:rPr>
              <w:t>Contact details DPO of the Processor</w:t>
            </w:r>
          </w:p>
        </w:tc>
        <w:tc>
          <w:tcPr>
            <w:tcW w:w="4678" w:type="dxa"/>
          </w:tcPr>
          <w:p w14:paraId="36C94322" w14:textId="77777777" w:rsidR="00822359" w:rsidRPr="00822359" w:rsidRDefault="00822359" w:rsidP="00C41182">
            <w:pPr>
              <w:pStyle w:val="Geenafstand"/>
              <w:rPr>
                <w:rFonts w:ascii="Verdana" w:hAnsi="Verdana"/>
                <w:sz w:val="18"/>
                <w:szCs w:val="18"/>
              </w:rPr>
            </w:pPr>
          </w:p>
        </w:tc>
      </w:tr>
      <w:tr w:rsidR="00822359" w:rsidRPr="00822359" w14:paraId="5433B0BF" w14:textId="77777777" w:rsidTr="7D362782">
        <w:tc>
          <w:tcPr>
            <w:tcW w:w="4820" w:type="dxa"/>
            <w:tcBorders>
              <w:bottom w:val="single" w:sz="4" w:space="0" w:color="auto"/>
            </w:tcBorders>
          </w:tcPr>
          <w:p w14:paraId="31F62EFE" w14:textId="77777777" w:rsidR="00822359" w:rsidRPr="00822359" w:rsidRDefault="00822359" w:rsidP="00C41182">
            <w:pPr>
              <w:pStyle w:val="Geenafstand"/>
            </w:pPr>
            <w:r w:rsidRPr="00041F20">
              <w:rPr>
                <w:rStyle w:val="y2iqfc"/>
                <w:rFonts w:ascii="Verdana" w:hAnsi="Verdana"/>
                <w:color w:val="202124"/>
                <w:sz w:val="18"/>
                <w:szCs w:val="18"/>
              </w:rPr>
              <w:t>Will the data be transferred to one or more countries outside the EEA?</w:t>
            </w:r>
          </w:p>
        </w:tc>
        <w:tc>
          <w:tcPr>
            <w:tcW w:w="4678" w:type="dxa"/>
            <w:tcBorders>
              <w:bottom w:val="single" w:sz="4" w:space="0" w:color="auto"/>
            </w:tcBorders>
          </w:tcPr>
          <w:p w14:paraId="4C7589C9" w14:textId="77777777" w:rsidR="00822359" w:rsidRPr="00822359" w:rsidRDefault="00822359" w:rsidP="00C41182">
            <w:pPr>
              <w:pStyle w:val="Geenafstand"/>
              <w:rPr>
                <w:rFonts w:ascii="Verdana" w:hAnsi="Verdana"/>
                <w:sz w:val="18"/>
                <w:szCs w:val="18"/>
              </w:rPr>
            </w:pPr>
            <w:r w:rsidRPr="00822359">
              <w:rPr>
                <w:rFonts w:ascii="Verdana" w:hAnsi="Verdana"/>
                <w:sz w:val="18"/>
                <w:szCs w:val="18"/>
              </w:rPr>
              <w:t>No</w:t>
            </w:r>
          </w:p>
        </w:tc>
      </w:tr>
    </w:tbl>
    <w:p w14:paraId="5E106939" w14:textId="77777777" w:rsidR="00822359" w:rsidRPr="00822359" w:rsidRDefault="00822359" w:rsidP="00822359">
      <w:pPr>
        <w:spacing w:line="276" w:lineRule="auto"/>
        <w:rPr>
          <w:rFonts w:cs="Arial"/>
          <w:szCs w:val="18"/>
          <w:lang w:val="en-US"/>
        </w:rPr>
      </w:pPr>
    </w:p>
    <w:p w14:paraId="36A1A7BE" w14:textId="77777777" w:rsidR="00822359" w:rsidRPr="00822359" w:rsidRDefault="00822359" w:rsidP="00822359">
      <w:pPr>
        <w:rPr>
          <w:szCs w:val="18"/>
          <w:lang w:val="en-US"/>
        </w:rPr>
      </w:pPr>
    </w:p>
    <w:p w14:paraId="72ACFD69" w14:textId="77777777" w:rsidR="00822359" w:rsidRPr="00822359" w:rsidRDefault="00822359" w:rsidP="00822359">
      <w:pPr>
        <w:pStyle w:val="Geenafstand"/>
      </w:pPr>
      <w:r w:rsidRPr="00822359">
        <w:rPr>
          <w:rStyle w:val="y2iqfc"/>
          <w:rFonts w:ascii="Verdana" w:hAnsi="Verdana"/>
          <w:color w:val="202124"/>
          <w:sz w:val="18"/>
          <w:szCs w:val="18"/>
        </w:rPr>
        <w:t>Sub-processor</w:t>
      </w:r>
      <w:r w:rsidRPr="00822359">
        <w:t xml:space="preserve"> (s)</w:t>
      </w:r>
    </w:p>
    <w:tbl>
      <w:tblPr>
        <w:tblStyle w:val="Tabelraster"/>
        <w:tblW w:w="9498" w:type="dxa"/>
        <w:tblInd w:w="-176" w:type="dxa"/>
        <w:tblLook w:val="04A0" w:firstRow="1" w:lastRow="0" w:firstColumn="1" w:lastColumn="0" w:noHBand="0" w:noVBand="1"/>
      </w:tblPr>
      <w:tblGrid>
        <w:gridCol w:w="4991"/>
        <w:gridCol w:w="4507"/>
      </w:tblGrid>
      <w:tr w:rsidR="00822359" w:rsidRPr="00032071" w14:paraId="3F3FF7C6" w14:textId="77777777" w:rsidTr="6AF8FA77">
        <w:tc>
          <w:tcPr>
            <w:tcW w:w="4991" w:type="dxa"/>
          </w:tcPr>
          <w:p w14:paraId="718299BB" w14:textId="77777777" w:rsidR="00822359" w:rsidRPr="00041F20" w:rsidRDefault="00822359" w:rsidP="6AF8FA77">
            <w:pPr>
              <w:pStyle w:val="Geenafstand"/>
              <w:rPr>
                <w:rFonts w:cs="Courier New"/>
              </w:rPr>
            </w:pPr>
            <w:r w:rsidRPr="00041F20">
              <w:rPr>
                <w:rStyle w:val="y2iqfc"/>
                <w:rFonts w:ascii="Verdana" w:hAnsi="Verdana"/>
                <w:color w:val="202124"/>
                <w:sz w:val="18"/>
                <w:szCs w:val="18"/>
              </w:rPr>
              <w:t>Name and contact details of sub-processor</w:t>
            </w:r>
          </w:p>
        </w:tc>
        <w:tc>
          <w:tcPr>
            <w:tcW w:w="4507" w:type="dxa"/>
          </w:tcPr>
          <w:p w14:paraId="3A508D0D" w14:textId="77777777" w:rsidR="00822359" w:rsidRPr="00822359" w:rsidRDefault="00822359" w:rsidP="00C41182">
            <w:pPr>
              <w:pStyle w:val="Geenafstand"/>
              <w:rPr>
                <w:rFonts w:cs="Arial"/>
              </w:rPr>
            </w:pPr>
          </w:p>
        </w:tc>
      </w:tr>
      <w:tr w:rsidR="00822359" w:rsidRPr="00032071" w14:paraId="0D9C321B" w14:textId="77777777" w:rsidTr="6AF8FA77">
        <w:tc>
          <w:tcPr>
            <w:tcW w:w="4991" w:type="dxa"/>
          </w:tcPr>
          <w:p w14:paraId="14114EC9" w14:textId="77777777" w:rsidR="00822359" w:rsidRPr="00041F20" w:rsidRDefault="00822359" w:rsidP="6AF8FA77">
            <w:pPr>
              <w:pStyle w:val="Geenafstand"/>
              <w:rPr>
                <w:rFonts w:cs="Arial"/>
              </w:rPr>
            </w:pPr>
            <w:r w:rsidRPr="00041F20">
              <w:rPr>
                <w:rStyle w:val="y2iqfc"/>
                <w:rFonts w:ascii="Verdana" w:hAnsi="Verdana"/>
                <w:color w:val="202124"/>
                <w:sz w:val="18"/>
                <w:szCs w:val="18"/>
              </w:rPr>
              <w:t>Trade register number of sub-processor</w:t>
            </w:r>
          </w:p>
        </w:tc>
        <w:tc>
          <w:tcPr>
            <w:tcW w:w="4507" w:type="dxa"/>
          </w:tcPr>
          <w:p w14:paraId="77081F0D" w14:textId="77777777" w:rsidR="00822359" w:rsidRPr="00822359" w:rsidRDefault="00822359" w:rsidP="00C41182">
            <w:pPr>
              <w:pStyle w:val="Geenafstand"/>
              <w:rPr>
                <w:rFonts w:cs="Arial"/>
              </w:rPr>
            </w:pPr>
          </w:p>
        </w:tc>
      </w:tr>
      <w:tr w:rsidR="00822359" w:rsidRPr="00032071" w14:paraId="0A7E76E4" w14:textId="77777777" w:rsidTr="6AF8FA77">
        <w:tc>
          <w:tcPr>
            <w:tcW w:w="4991" w:type="dxa"/>
          </w:tcPr>
          <w:p w14:paraId="3C3AFD5E" w14:textId="77777777" w:rsidR="00822359" w:rsidRPr="00041F20" w:rsidRDefault="00822359" w:rsidP="6AF8FA77">
            <w:pPr>
              <w:pStyle w:val="Geenafstand"/>
              <w:rPr>
                <w:rFonts w:cs="Arial"/>
              </w:rPr>
            </w:pPr>
            <w:r w:rsidRPr="00041F20">
              <w:rPr>
                <w:rStyle w:val="y2iqfc"/>
                <w:rFonts w:ascii="Verdana" w:hAnsi="Verdana"/>
                <w:color w:val="202124"/>
                <w:sz w:val="18"/>
                <w:szCs w:val="18"/>
              </w:rPr>
              <w:t>The subject/nature and purpose of the Processing</w:t>
            </w:r>
          </w:p>
        </w:tc>
        <w:tc>
          <w:tcPr>
            <w:tcW w:w="4507" w:type="dxa"/>
          </w:tcPr>
          <w:p w14:paraId="3E16C488" w14:textId="77777777" w:rsidR="00822359" w:rsidRPr="00822359" w:rsidRDefault="00822359" w:rsidP="00C41182">
            <w:pPr>
              <w:pStyle w:val="Geenafstand"/>
              <w:rPr>
                <w:rFonts w:cs="Arial"/>
              </w:rPr>
            </w:pPr>
          </w:p>
        </w:tc>
      </w:tr>
      <w:tr w:rsidR="00822359" w:rsidRPr="00032071" w14:paraId="46E39483" w14:textId="77777777" w:rsidTr="6AF8FA77">
        <w:tc>
          <w:tcPr>
            <w:tcW w:w="4991" w:type="dxa"/>
          </w:tcPr>
          <w:p w14:paraId="30A3C85E" w14:textId="77777777" w:rsidR="00822359" w:rsidRPr="00822359" w:rsidRDefault="00822359" w:rsidP="00C41182">
            <w:pPr>
              <w:pStyle w:val="Geenafstand"/>
              <w:rPr>
                <w:rFonts w:cs="Arial"/>
              </w:rPr>
            </w:pPr>
            <w:r w:rsidRPr="00822359">
              <w:rPr>
                <w:rStyle w:val="y2iqfc"/>
                <w:rFonts w:ascii="Verdana" w:hAnsi="Verdana"/>
                <w:color w:val="202124"/>
                <w:sz w:val="18"/>
                <w:szCs w:val="18"/>
              </w:rPr>
              <w:t>The type of Personal Data</w:t>
            </w:r>
          </w:p>
        </w:tc>
        <w:tc>
          <w:tcPr>
            <w:tcW w:w="4507" w:type="dxa"/>
          </w:tcPr>
          <w:p w14:paraId="164A9930" w14:textId="77777777" w:rsidR="00822359" w:rsidRPr="00822359" w:rsidRDefault="00822359" w:rsidP="00C41182">
            <w:pPr>
              <w:pStyle w:val="Geenafstand"/>
              <w:rPr>
                <w:rFonts w:cs="Arial"/>
              </w:rPr>
            </w:pPr>
          </w:p>
        </w:tc>
      </w:tr>
      <w:tr w:rsidR="00822359" w:rsidRPr="00032071" w14:paraId="768EA526" w14:textId="77777777" w:rsidTr="6AF8FA77">
        <w:tc>
          <w:tcPr>
            <w:tcW w:w="4991" w:type="dxa"/>
          </w:tcPr>
          <w:p w14:paraId="23C549C5" w14:textId="77777777" w:rsidR="00822359" w:rsidRPr="00041F20" w:rsidRDefault="00822359" w:rsidP="6AF8FA77">
            <w:pPr>
              <w:pStyle w:val="Geenafstand"/>
              <w:rPr>
                <w:rFonts w:cs="Arial"/>
              </w:rPr>
            </w:pPr>
            <w:r w:rsidRPr="00041F20">
              <w:rPr>
                <w:rStyle w:val="y2iqfc"/>
                <w:rFonts w:ascii="Verdana" w:hAnsi="Verdana"/>
                <w:color w:val="202124"/>
                <w:sz w:val="18"/>
                <w:szCs w:val="18"/>
              </w:rPr>
              <w:t>Description of categories of Personal Data</w:t>
            </w:r>
          </w:p>
        </w:tc>
        <w:tc>
          <w:tcPr>
            <w:tcW w:w="4507" w:type="dxa"/>
          </w:tcPr>
          <w:p w14:paraId="62ABDEC9" w14:textId="77777777" w:rsidR="00822359" w:rsidRPr="00822359" w:rsidRDefault="00822359" w:rsidP="00C41182">
            <w:pPr>
              <w:pStyle w:val="Geenafstand"/>
              <w:rPr>
                <w:rFonts w:cs="Arial"/>
              </w:rPr>
            </w:pPr>
          </w:p>
        </w:tc>
      </w:tr>
      <w:tr w:rsidR="00822359" w:rsidRPr="00032071" w14:paraId="677646AB" w14:textId="77777777" w:rsidTr="6AF8FA77">
        <w:tc>
          <w:tcPr>
            <w:tcW w:w="4991" w:type="dxa"/>
          </w:tcPr>
          <w:p w14:paraId="5962A4BB" w14:textId="77777777" w:rsidR="00822359" w:rsidRPr="00041F20" w:rsidRDefault="00822359" w:rsidP="6AF8FA77">
            <w:pPr>
              <w:pStyle w:val="Geenafstand"/>
              <w:rPr>
                <w:rFonts w:cs="Arial"/>
              </w:rPr>
            </w:pPr>
            <w:r w:rsidRPr="00041F20">
              <w:rPr>
                <w:rStyle w:val="y2iqfc"/>
                <w:rFonts w:ascii="Verdana" w:hAnsi="Verdana"/>
                <w:color w:val="202124"/>
                <w:sz w:val="18"/>
                <w:szCs w:val="18"/>
              </w:rPr>
              <w:t>Description of categories Data subjects</w:t>
            </w:r>
          </w:p>
        </w:tc>
        <w:tc>
          <w:tcPr>
            <w:tcW w:w="4507" w:type="dxa"/>
          </w:tcPr>
          <w:p w14:paraId="38567293" w14:textId="77777777" w:rsidR="00822359" w:rsidRPr="00822359" w:rsidRDefault="00822359" w:rsidP="00C41182">
            <w:pPr>
              <w:pStyle w:val="Geenafstand"/>
              <w:rPr>
                <w:rFonts w:cs="Arial"/>
              </w:rPr>
            </w:pPr>
          </w:p>
        </w:tc>
      </w:tr>
      <w:tr w:rsidR="00822359" w:rsidRPr="00032071" w14:paraId="69300771" w14:textId="77777777" w:rsidTr="6AF8FA77">
        <w:tc>
          <w:tcPr>
            <w:tcW w:w="4991" w:type="dxa"/>
          </w:tcPr>
          <w:p w14:paraId="3F820316" w14:textId="77777777" w:rsidR="00822359" w:rsidRPr="00041F20" w:rsidRDefault="00822359" w:rsidP="6AF8FA77">
            <w:pPr>
              <w:pStyle w:val="Geenafstand"/>
              <w:rPr>
                <w:rFonts w:cs="Arial"/>
              </w:rPr>
            </w:pPr>
            <w:r w:rsidRPr="00041F20">
              <w:rPr>
                <w:rStyle w:val="y2iqfc"/>
                <w:rFonts w:ascii="Verdana" w:hAnsi="Verdana"/>
                <w:color w:val="202124"/>
                <w:sz w:val="18"/>
                <w:szCs w:val="18"/>
              </w:rPr>
              <w:t>Description of categories Recipients of Personal Data</w:t>
            </w:r>
          </w:p>
        </w:tc>
        <w:tc>
          <w:tcPr>
            <w:tcW w:w="4507" w:type="dxa"/>
          </w:tcPr>
          <w:p w14:paraId="79BD2B38" w14:textId="77777777" w:rsidR="00822359" w:rsidRPr="00822359" w:rsidRDefault="00822359" w:rsidP="00C41182">
            <w:pPr>
              <w:pStyle w:val="Geenafstand"/>
              <w:rPr>
                <w:rFonts w:cs="Arial"/>
              </w:rPr>
            </w:pPr>
          </w:p>
        </w:tc>
      </w:tr>
      <w:tr w:rsidR="00822359" w:rsidRPr="00822359" w14:paraId="7D0D61EA" w14:textId="77777777" w:rsidTr="6AF8FA77">
        <w:tc>
          <w:tcPr>
            <w:tcW w:w="4991" w:type="dxa"/>
          </w:tcPr>
          <w:p w14:paraId="729A5CE1" w14:textId="77777777" w:rsidR="00822359" w:rsidRPr="00822359" w:rsidRDefault="00822359" w:rsidP="6AF8FA77">
            <w:pPr>
              <w:pStyle w:val="Geenafstand"/>
              <w:rPr>
                <w:rFonts w:cs="Arial"/>
                <w:lang w:val="nl-NL"/>
              </w:rPr>
            </w:pPr>
            <w:proofErr w:type="spellStart"/>
            <w:r w:rsidRPr="6AF8FA77">
              <w:rPr>
                <w:rStyle w:val="y2iqfc"/>
                <w:rFonts w:ascii="Verdana" w:hAnsi="Verdana"/>
                <w:color w:val="202124"/>
                <w:sz w:val="18"/>
                <w:szCs w:val="18"/>
                <w:lang w:val="nl-NL"/>
              </w:rPr>
              <w:t>Location</w:t>
            </w:r>
            <w:proofErr w:type="spellEnd"/>
            <w:r w:rsidRPr="6AF8FA77">
              <w:rPr>
                <w:rStyle w:val="y2iqfc"/>
                <w:rFonts w:ascii="Verdana" w:hAnsi="Verdana"/>
                <w:color w:val="202124"/>
                <w:sz w:val="18"/>
                <w:szCs w:val="18"/>
                <w:lang w:val="nl-NL"/>
              </w:rPr>
              <w:t xml:space="preserve"> Processing Personal Data</w:t>
            </w:r>
          </w:p>
        </w:tc>
        <w:tc>
          <w:tcPr>
            <w:tcW w:w="4507" w:type="dxa"/>
          </w:tcPr>
          <w:p w14:paraId="26EA13FC" w14:textId="77777777" w:rsidR="00822359" w:rsidRPr="00822359" w:rsidRDefault="00822359" w:rsidP="00C41182">
            <w:pPr>
              <w:pStyle w:val="Geenafstand"/>
              <w:rPr>
                <w:rFonts w:cs="Arial"/>
              </w:rPr>
            </w:pPr>
          </w:p>
        </w:tc>
      </w:tr>
    </w:tbl>
    <w:p w14:paraId="05725721" w14:textId="77777777" w:rsidR="00822359" w:rsidRPr="00822359" w:rsidRDefault="00822359" w:rsidP="00822359">
      <w:pPr>
        <w:spacing w:line="276" w:lineRule="auto"/>
        <w:rPr>
          <w:rFonts w:cs="Arial"/>
          <w:szCs w:val="18"/>
          <w:lang w:val="en-US"/>
        </w:rPr>
      </w:pPr>
    </w:p>
    <w:p w14:paraId="0E85500D" w14:textId="77777777" w:rsidR="00822359" w:rsidRPr="00822359" w:rsidRDefault="00822359" w:rsidP="00822359">
      <w:pPr>
        <w:spacing w:line="276" w:lineRule="auto"/>
        <w:rPr>
          <w:rFonts w:cs="Arial"/>
          <w:szCs w:val="18"/>
          <w:lang w:val="en-US"/>
        </w:rPr>
      </w:pPr>
      <w:r w:rsidRPr="00822359">
        <w:rPr>
          <w:lang w:val="en-US"/>
        </w:rPr>
        <w:t xml:space="preserve">The information in the controller's records, obligatory under article 30 of the Regulation, can be used to complete this schedule. </w:t>
      </w:r>
    </w:p>
    <w:p w14:paraId="2B5CCC01" w14:textId="77777777" w:rsidR="00822359" w:rsidRPr="00822359" w:rsidRDefault="00822359" w:rsidP="00822359">
      <w:pPr>
        <w:pStyle w:val="Kop3"/>
        <w:rPr>
          <w:sz w:val="18"/>
          <w:szCs w:val="18"/>
          <w:lang w:val="en-US"/>
        </w:rPr>
      </w:pPr>
      <w:bookmarkStart w:id="61" w:name="_Toc503353195"/>
      <w:r w:rsidRPr="00822359">
        <w:rPr>
          <w:lang w:val="en-US"/>
        </w:rPr>
        <w:br w:type="page"/>
      </w:r>
      <w:bookmarkStart w:id="62" w:name="_Toc503353192"/>
      <w:bookmarkStart w:id="63" w:name="_Toc497994167"/>
      <w:bookmarkStart w:id="64" w:name="_Toc500841348"/>
      <w:bookmarkStart w:id="65" w:name="_Toc484590193"/>
      <w:bookmarkStart w:id="66" w:name="_Toc484590382"/>
      <w:bookmarkStart w:id="67" w:name="_Toc484590468"/>
      <w:bookmarkEnd w:id="61"/>
      <w:r w:rsidRPr="00822359">
        <w:rPr>
          <w:sz w:val="18"/>
          <w:szCs w:val="18"/>
          <w:lang w:val="en-US"/>
        </w:rPr>
        <w:lastRenderedPageBreak/>
        <w:t xml:space="preserve">Schedule 2 Appropriate technical and </w:t>
      </w:r>
      <w:proofErr w:type="spellStart"/>
      <w:r w:rsidRPr="00822359">
        <w:rPr>
          <w:sz w:val="18"/>
          <w:szCs w:val="18"/>
          <w:lang w:val="en-US"/>
        </w:rPr>
        <w:t>organisational</w:t>
      </w:r>
      <w:proofErr w:type="spellEnd"/>
      <w:r w:rsidRPr="00822359">
        <w:rPr>
          <w:sz w:val="18"/>
          <w:szCs w:val="18"/>
          <w:lang w:val="en-US"/>
        </w:rPr>
        <w:t xml:space="preserve"> measures</w:t>
      </w:r>
      <w:bookmarkEnd w:id="62"/>
      <w:bookmarkEnd w:id="63"/>
      <w:bookmarkEnd w:id="64"/>
      <w:r w:rsidRPr="00822359">
        <w:rPr>
          <w:sz w:val="18"/>
          <w:szCs w:val="18"/>
          <w:lang w:val="en-US"/>
        </w:rPr>
        <w:t xml:space="preserve"> </w:t>
      </w:r>
      <w:bookmarkEnd w:id="65"/>
      <w:bookmarkEnd w:id="66"/>
      <w:bookmarkEnd w:id="67"/>
    </w:p>
    <w:p w14:paraId="31CBF27E" w14:textId="77777777" w:rsidR="008D33EF" w:rsidRPr="008D33EF" w:rsidRDefault="008D33EF" w:rsidP="008D33EF">
      <w:pPr>
        <w:spacing w:line="276" w:lineRule="auto"/>
        <w:rPr>
          <w:rFonts w:cs="Arial"/>
          <w:szCs w:val="18"/>
          <w:lang w:val="en-GB"/>
        </w:rPr>
      </w:pPr>
    </w:p>
    <w:p w14:paraId="78229B45" w14:textId="77777777" w:rsidR="008D33EF" w:rsidRPr="008D33EF" w:rsidRDefault="008D33EF" w:rsidP="008D33EF">
      <w:pPr>
        <w:numPr>
          <w:ilvl w:val="0"/>
          <w:numId w:val="9"/>
        </w:numPr>
        <w:spacing w:line="240" w:lineRule="auto"/>
        <w:ind w:left="426" w:hanging="426"/>
        <w:rPr>
          <w:rFonts w:ascii="Calibri" w:eastAsia="Calibri" w:hAnsi="Calibri"/>
          <w:sz w:val="22"/>
          <w:szCs w:val="22"/>
          <w:lang w:val="en-US" w:eastAsia="en-US"/>
        </w:rPr>
      </w:pPr>
      <w:r w:rsidRPr="008D33EF">
        <w:rPr>
          <w:rFonts w:ascii="Calibri" w:eastAsia="Calibri" w:hAnsi="Calibri"/>
          <w:sz w:val="22"/>
          <w:szCs w:val="22"/>
          <w:lang w:val="en-US" w:eastAsia="en-US"/>
        </w:rPr>
        <w:t xml:space="preserve">Within the national government, the </w:t>
      </w:r>
      <w:hyperlink r:id="rId16" w:anchor="BIO" w:history="1">
        <w:r w:rsidRPr="008D33EF">
          <w:rPr>
            <w:rFonts w:ascii="Calibri" w:eastAsia="Calibri" w:hAnsi="Calibri"/>
            <w:color w:val="0000FF"/>
            <w:sz w:val="22"/>
            <w:szCs w:val="22"/>
            <w:u w:val="single"/>
            <w:lang w:val="en-US" w:eastAsia="en-US"/>
          </w:rPr>
          <w:t>Government Information Security Baseline</w:t>
        </w:r>
      </w:hyperlink>
      <w:r w:rsidRPr="008D33EF">
        <w:rPr>
          <w:rFonts w:ascii="Calibri" w:eastAsia="Calibri" w:hAnsi="Calibri"/>
          <w:sz w:val="22"/>
          <w:szCs w:val="22"/>
          <w:lang w:val="en-US" w:eastAsia="en-US"/>
        </w:rPr>
        <w:t xml:space="preserve"> (BIO) serves as the basis for the organization of information security.</w:t>
      </w:r>
    </w:p>
    <w:p w14:paraId="62AB9B8D" w14:textId="77777777" w:rsidR="008D33EF" w:rsidRPr="008D33EF" w:rsidRDefault="008D33EF" w:rsidP="008D33EF">
      <w:pPr>
        <w:numPr>
          <w:ilvl w:val="0"/>
          <w:numId w:val="9"/>
        </w:numPr>
        <w:spacing w:line="240" w:lineRule="auto"/>
        <w:ind w:left="426" w:hanging="426"/>
        <w:rPr>
          <w:rFonts w:ascii="Calibri" w:eastAsia="Calibri" w:hAnsi="Calibri"/>
          <w:sz w:val="22"/>
          <w:szCs w:val="22"/>
          <w:lang w:val="en-US" w:eastAsia="en-US"/>
        </w:rPr>
      </w:pPr>
      <w:r w:rsidRPr="008D33EF">
        <w:rPr>
          <w:rFonts w:ascii="Calibri" w:eastAsia="Calibri" w:hAnsi="Calibri"/>
          <w:sz w:val="22"/>
          <w:szCs w:val="22"/>
          <w:lang w:val="en-US" w:eastAsia="en-US"/>
        </w:rPr>
        <w:t>The Contractor's security must meet at least the same requirements as the BIO prescribes for the following components: BBN-2</w:t>
      </w:r>
    </w:p>
    <w:p w14:paraId="6C7B693B" w14:textId="77777777" w:rsidR="008D33EF" w:rsidRPr="008D33EF" w:rsidRDefault="008D33EF" w:rsidP="008D33EF">
      <w:pPr>
        <w:numPr>
          <w:ilvl w:val="0"/>
          <w:numId w:val="9"/>
        </w:numPr>
        <w:spacing w:line="240" w:lineRule="auto"/>
        <w:ind w:left="426" w:hanging="426"/>
        <w:rPr>
          <w:rFonts w:ascii="Calibri" w:eastAsia="Calibri" w:hAnsi="Calibri"/>
          <w:sz w:val="22"/>
          <w:szCs w:val="22"/>
          <w:lang w:val="en-GB" w:eastAsia="en-US"/>
        </w:rPr>
      </w:pPr>
      <w:r w:rsidRPr="008D33EF">
        <w:rPr>
          <w:rFonts w:eastAsia="Calibri"/>
          <w:color w:val="202124"/>
          <w:szCs w:val="18"/>
          <w:lang w:val="en-GB" w:eastAsia="en-US"/>
        </w:rPr>
        <w:t>The Contractor implements additional measures based on the risk of the Processing, which have been determined, for example, as a result of a Privacy Impact Assessment (PIA). An overview of these measures is included below.</w:t>
      </w:r>
    </w:p>
    <w:p w14:paraId="5580E3AF" w14:textId="77777777" w:rsidR="008D33EF" w:rsidRPr="008D33EF" w:rsidRDefault="008D33EF" w:rsidP="008D33EF">
      <w:pPr>
        <w:rPr>
          <w:lang w:val="en-US"/>
        </w:rPr>
      </w:pPr>
    </w:p>
    <w:tbl>
      <w:tblPr>
        <w:tblStyle w:val="Tabelraster"/>
        <w:tblW w:w="0" w:type="auto"/>
        <w:tblLook w:val="04A0" w:firstRow="1" w:lastRow="0" w:firstColumn="1" w:lastColumn="0" w:noHBand="0" w:noVBand="1"/>
      </w:tblPr>
      <w:tblGrid>
        <w:gridCol w:w="2136"/>
        <w:gridCol w:w="2522"/>
        <w:gridCol w:w="2201"/>
        <w:gridCol w:w="2202"/>
      </w:tblGrid>
      <w:tr w:rsidR="008D33EF" w:rsidRPr="008D33EF" w14:paraId="395712AC" w14:textId="77777777" w:rsidTr="00916B1F">
        <w:tc>
          <w:tcPr>
            <w:tcW w:w="2136" w:type="dxa"/>
          </w:tcPr>
          <w:p w14:paraId="4CAB961A" w14:textId="77777777" w:rsidR="008D33EF" w:rsidRPr="008D33EF" w:rsidRDefault="008D33EF" w:rsidP="008D33EF">
            <w:pPr>
              <w:rPr>
                <w:b/>
                <w:szCs w:val="18"/>
              </w:rPr>
            </w:pPr>
            <w:proofErr w:type="spellStart"/>
            <w:r w:rsidRPr="008D33EF">
              <w:rPr>
                <w:b/>
                <w:szCs w:val="18"/>
              </w:rPr>
              <w:t>Certificates</w:t>
            </w:r>
            <w:proofErr w:type="spellEnd"/>
          </w:p>
        </w:tc>
        <w:tc>
          <w:tcPr>
            <w:tcW w:w="2522" w:type="dxa"/>
          </w:tcPr>
          <w:p w14:paraId="6DAA4201" w14:textId="77777777" w:rsidR="008D33EF" w:rsidRPr="008D33EF" w:rsidRDefault="008D33EF" w:rsidP="008D33EF">
            <w:pPr>
              <w:rPr>
                <w:b/>
                <w:szCs w:val="18"/>
                <w:lang w:val="en-US"/>
              </w:rPr>
            </w:pPr>
            <w:r w:rsidRPr="008D33EF">
              <w:rPr>
                <w:b/>
                <w:szCs w:val="18"/>
                <w:lang w:val="en-US"/>
              </w:rPr>
              <w:t>Organizational unit/service to which the certificate relates</w:t>
            </w:r>
          </w:p>
        </w:tc>
        <w:tc>
          <w:tcPr>
            <w:tcW w:w="2201" w:type="dxa"/>
          </w:tcPr>
          <w:p w14:paraId="37B3030B" w14:textId="77777777" w:rsidR="008D33EF" w:rsidRPr="008D33EF" w:rsidRDefault="008D33EF" w:rsidP="008D33EF">
            <w:pPr>
              <w:rPr>
                <w:b/>
                <w:szCs w:val="18"/>
              </w:rPr>
            </w:pPr>
            <w:proofErr w:type="spellStart"/>
            <w:r w:rsidRPr="008D33EF">
              <w:rPr>
                <w:b/>
                <w:szCs w:val="18"/>
              </w:rPr>
              <w:t>Certificate</w:t>
            </w:r>
            <w:proofErr w:type="spellEnd"/>
            <w:r w:rsidRPr="008D33EF">
              <w:rPr>
                <w:b/>
                <w:szCs w:val="18"/>
              </w:rPr>
              <w:t xml:space="preserve"> </w:t>
            </w:r>
            <w:proofErr w:type="spellStart"/>
            <w:r w:rsidRPr="008D33EF">
              <w:rPr>
                <w:b/>
                <w:szCs w:val="18"/>
              </w:rPr>
              <w:t>validity</w:t>
            </w:r>
            <w:proofErr w:type="spellEnd"/>
            <w:r w:rsidRPr="008D33EF">
              <w:rPr>
                <w:b/>
                <w:szCs w:val="18"/>
              </w:rPr>
              <w:t xml:space="preserve"> </w:t>
            </w:r>
            <w:proofErr w:type="spellStart"/>
            <w:r w:rsidRPr="008D33EF">
              <w:rPr>
                <w:b/>
                <w:szCs w:val="18"/>
              </w:rPr>
              <w:t>period</w:t>
            </w:r>
            <w:proofErr w:type="spellEnd"/>
          </w:p>
        </w:tc>
        <w:tc>
          <w:tcPr>
            <w:tcW w:w="2202" w:type="dxa"/>
          </w:tcPr>
          <w:p w14:paraId="69889F60" w14:textId="77777777" w:rsidR="008D33EF" w:rsidRPr="008D33EF" w:rsidRDefault="008D33EF" w:rsidP="008D33EF">
            <w:pPr>
              <w:rPr>
                <w:b/>
                <w:szCs w:val="18"/>
              </w:rPr>
            </w:pPr>
            <w:r w:rsidRPr="008D33EF">
              <w:rPr>
                <w:b/>
                <w:szCs w:val="18"/>
              </w:rPr>
              <w:t xml:space="preserve">Statement of </w:t>
            </w:r>
            <w:proofErr w:type="spellStart"/>
            <w:r w:rsidRPr="008D33EF">
              <w:rPr>
                <w:b/>
                <w:szCs w:val="18"/>
              </w:rPr>
              <w:t>Applicability</w:t>
            </w:r>
            <w:proofErr w:type="spellEnd"/>
          </w:p>
        </w:tc>
      </w:tr>
      <w:tr w:rsidR="008D33EF" w:rsidRPr="008D33EF" w14:paraId="292614A0" w14:textId="77777777" w:rsidTr="00916B1F">
        <w:tc>
          <w:tcPr>
            <w:tcW w:w="2136" w:type="dxa"/>
          </w:tcPr>
          <w:p w14:paraId="5C74206E" w14:textId="77777777" w:rsidR="008D33EF" w:rsidRPr="008D33EF" w:rsidRDefault="008D33EF" w:rsidP="008D33EF">
            <w:pPr>
              <w:rPr>
                <w:bCs/>
                <w:szCs w:val="18"/>
              </w:rPr>
            </w:pPr>
          </w:p>
        </w:tc>
        <w:tc>
          <w:tcPr>
            <w:tcW w:w="2522" w:type="dxa"/>
          </w:tcPr>
          <w:p w14:paraId="6E0D14E5" w14:textId="77777777" w:rsidR="008D33EF" w:rsidRPr="008D33EF" w:rsidRDefault="008D33EF" w:rsidP="008D33EF">
            <w:pPr>
              <w:rPr>
                <w:bCs/>
                <w:szCs w:val="18"/>
              </w:rPr>
            </w:pPr>
          </w:p>
        </w:tc>
        <w:tc>
          <w:tcPr>
            <w:tcW w:w="2201" w:type="dxa"/>
          </w:tcPr>
          <w:p w14:paraId="06E7757A" w14:textId="77777777" w:rsidR="008D33EF" w:rsidRPr="008D33EF" w:rsidRDefault="008D33EF" w:rsidP="008D33EF">
            <w:pPr>
              <w:rPr>
                <w:bCs/>
                <w:szCs w:val="18"/>
              </w:rPr>
            </w:pPr>
          </w:p>
        </w:tc>
        <w:tc>
          <w:tcPr>
            <w:tcW w:w="2202" w:type="dxa"/>
          </w:tcPr>
          <w:p w14:paraId="78928C87" w14:textId="77777777" w:rsidR="008D33EF" w:rsidRPr="008D33EF" w:rsidRDefault="008D33EF" w:rsidP="008D33EF">
            <w:pPr>
              <w:rPr>
                <w:bCs/>
                <w:szCs w:val="18"/>
              </w:rPr>
            </w:pPr>
          </w:p>
        </w:tc>
      </w:tr>
      <w:tr w:rsidR="008D33EF" w:rsidRPr="008D33EF" w14:paraId="5488989A" w14:textId="77777777" w:rsidTr="00916B1F">
        <w:tc>
          <w:tcPr>
            <w:tcW w:w="2136" w:type="dxa"/>
          </w:tcPr>
          <w:p w14:paraId="34F20216" w14:textId="77777777" w:rsidR="008D33EF" w:rsidRPr="008D33EF" w:rsidRDefault="008D33EF" w:rsidP="008D33EF">
            <w:pPr>
              <w:rPr>
                <w:bCs/>
                <w:szCs w:val="18"/>
              </w:rPr>
            </w:pPr>
          </w:p>
        </w:tc>
        <w:tc>
          <w:tcPr>
            <w:tcW w:w="2522" w:type="dxa"/>
          </w:tcPr>
          <w:p w14:paraId="4346D62A" w14:textId="77777777" w:rsidR="008D33EF" w:rsidRPr="008D33EF" w:rsidRDefault="008D33EF" w:rsidP="008D33EF">
            <w:pPr>
              <w:rPr>
                <w:bCs/>
                <w:szCs w:val="18"/>
              </w:rPr>
            </w:pPr>
          </w:p>
        </w:tc>
        <w:tc>
          <w:tcPr>
            <w:tcW w:w="2201" w:type="dxa"/>
          </w:tcPr>
          <w:p w14:paraId="0F92F0BD" w14:textId="77777777" w:rsidR="008D33EF" w:rsidRPr="008D33EF" w:rsidRDefault="008D33EF" w:rsidP="008D33EF">
            <w:pPr>
              <w:rPr>
                <w:bCs/>
                <w:szCs w:val="18"/>
              </w:rPr>
            </w:pPr>
          </w:p>
        </w:tc>
        <w:tc>
          <w:tcPr>
            <w:tcW w:w="2202" w:type="dxa"/>
          </w:tcPr>
          <w:p w14:paraId="132A3038" w14:textId="77777777" w:rsidR="008D33EF" w:rsidRPr="008D33EF" w:rsidRDefault="008D33EF" w:rsidP="008D33EF">
            <w:pPr>
              <w:rPr>
                <w:bCs/>
                <w:szCs w:val="18"/>
              </w:rPr>
            </w:pPr>
          </w:p>
        </w:tc>
      </w:tr>
    </w:tbl>
    <w:p w14:paraId="175337FF" w14:textId="77777777" w:rsidR="008D33EF" w:rsidRPr="008D33EF" w:rsidRDefault="008D33EF" w:rsidP="008D33EF">
      <w:pPr>
        <w:rPr>
          <w:b/>
          <w:szCs w:val="18"/>
          <w:lang w:val="en-US"/>
        </w:rPr>
      </w:pPr>
    </w:p>
    <w:p w14:paraId="6E97E243" w14:textId="77777777" w:rsidR="008D33EF" w:rsidRPr="008D33EF" w:rsidRDefault="008D33EF" w:rsidP="008D33EF">
      <w:pPr>
        <w:rPr>
          <w:lang w:val="en"/>
        </w:rPr>
      </w:pPr>
    </w:p>
    <w:p w14:paraId="53D0201F" w14:textId="77777777" w:rsidR="008D33EF" w:rsidRPr="008D33EF" w:rsidRDefault="008D33EF" w:rsidP="008D33EF">
      <w:pPr>
        <w:rPr>
          <w:b/>
          <w:szCs w:val="18"/>
          <w:lang w:val="en-US"/>
        </w:rPr>
      </w:pPr>
      <w:r w:rsidRPr="008D33EF">
        <w:rPr>
          <w:b/>
          <w:szCs w:val="18"/>
          <w:lang w:val="en-US"/>
        </w:rPr>
        <w:t>Additional security Requirements:</w:t>
      </w:r>
    </w:p>
    <w:p w14:paraId="726D21CC" w14:textId="77777777" w:rsidR="008D33EF" w:rsidRPr="008D33EF" w:rsidRDefault="008D33EF" w:rsidP="008D33EF">
      <w:pPr>
        <w:rPr>
          <w:lang w:val="en"/>
        </w:rPr>
      </w:pPr>
    </w:p>
    <w:p w14:paraId="5FB67576" w14:textId="77777777" w:rsidR="008D33EF" w:rsidRPr="008D33EF" w:rsidRDefault="008D33EF" w:rsidP="008D33EF">
      <w:pPr>
        <w:rPr>
          <w:lang w:val="en"/>
        </w:rPr>
      </w:pPr>
      <w:r w:rsidRPr="008D33EF">
        <w:rPr>
          <w:lang w:val="en"/>
        </w:rPr>
        <w:t>For the collection of personal data, the following security requirements must be observed by (local) experts:</w:t>
      </w:r>
    </w:p>
    <w:p w14:paraId="75C50E80" w14:textId="77777777" w:rsidR="008D33EF" w:rsidRPr="008D33EF" w:rsidRDefault="008D33EF" w:rsidP="008D33EF">
      <w:pPr>
        <w:rPr>
          <w:lang w:val="en"/>
        </w:rPr>
      </w:pPr>
    </w:p>
    <w:tbl>
      <w:tblPr>
        <w:tblW w:w="9067" w:type="dxa"/>
        <w:tblInd w:w="75" w:type="dxa"/>
        <w:tblCellMar>
          <w:left w:w="70" w:type="dxa"/>
          <w:right w:w="70" w:type="dxa"/>
        </w:tblCellMar>
        <w:tblLook w:val="04A0" w:firstRow="1" w:lastRow="0" w:firstColumn="1" w:lastColumn="0" w:noHBand="0" w:noVBand="1"/>
      </w:tblPr>
      <w:tblGrid>
        <w:gridCol w:w="1036"/>
        <w:gridCol w:w="8031"/>
      </w:tblGrid>
      <w:tr w:rsidR="008D33EF" w:rsidRPr="008D33EF" w14:paraId="61E4A0DA" w14:textId="77777777" w:rsidTr="00916B1F">
        <w:trPr>
          <w:trHeight w:val="300"/>
        </w:trPr>
        <w:tc>
          <w:tcPr>
            <w:tcW w:w="1036" w:type="dxa"/>
            <w:tcBorders>
              <w:top w:val="single" w:sz="4" w:space="0" w:color="auto"/>
              <w:left w:val="single" w:sz="4" w:space="0" w:color="auto"/>
              <w:bottom w:val="single" w:sz="4" w:space="0" w:color="auto"/>
              <w:right w:val="single" w:sz="4" w:space="0" w:color="auto"/>
            </w:tcBorders>
            <w:noWrap/>
            <w:hideMark/>
          </w:tcPr>
          <w:p w14:paraId="23CA2E27" w14:textId="77777777" w:rsidR="008D33EF" w:rsidRPr="008D33EF" w:rsidRDefault="008D33EF" w:rsidP="008D33EF">
            <w:pPr>
              <w:spacing w:line="240" w:lineRule="auto"/>
              <w:rPr>
                <w:rFonts w:cs="Calibri"/>
                <w:b/>
                <w:bCs/>
                <w:sz w:val="16"/>
                <w:szCs w:val="16"/>
              </w:rPr>
            </w:pPr>
            <w:r w:rsidRPr="008D33EF">
              <w:rPr>
                <w:rFonts w:cs="Calibri"/>
                <w:b/>
                <w:bCs/>
                <w:sz w:val="16"/>
                <w:szCs w:val="16"/>
              </w:rPr>
              <w:t xml:space="preserve">Control </w:t>
            </w:r>
            <w:proofErr w:type="spellStart"/>
            <w:r w:rsidRPr="008D33EF">
              <w:rPr>
                <w:rFonts w:cs="Calibri"/>
                <w:b/>
                <w:bCs/>
                <w:sz w:val="16"/>
                <w:szCs w:val="16"/>
              </w:rPr>
              <w:t>number</w:t>
            </w:r>
            <w:proofErr w:type="spellEnd"/>
          </w:p>
        </w:tc>
        <w:tc>
          <w:tcPr>
            <w:tcW w:w="8031" w:type="dxa"/>
            <w:tcBorders>
              <w:top w:val="single" w:sz="4" w:space="0" w:color="auto"/>
              <w:left w:val="nil"/>
              <w:bottom w:val="single" w:sz="4" w:space="0" w:color="auto"/>
              <w:right w:val="single" w:sz="4" w:space="0" w:color="auto"/>
            </w:tcBorders>
            <w:noWrap/>
            <w:hideMark/>
          </w:tcPr>
          <w:p w14:paraId="1E594624" w14:textId="77777777" w:rsidR="008D33EF" w:rsidRPr="008D33EF" w:rsidRDefault="008D33EF" w:rsidP="008D33EF">
            <w:pPr>
              <w:spacing w:line="240" w:lineRule="auto"/>
              <w:rPr>
                <w:rFonts w:cs="Calibri"/>
                <w:b/>
                <w:bCs/>
                <w:sz w:val="16"/>
                <w:szCs w:val="16"/>
              </w:rPr>
            </w:pPr>
            <w:r w:rsidRPr="008D33EF">
              <w:rPr>
                <w:rFonts w:cs="Calibri"/>
                <w:b/>
                <w:bCs/>
                <w:sz w:val="16"/>
                <w:szCs w:val="16"/>
              </w:rPr>
              <w:t xml:space="preserve"> Control </w:t>
            </w:r>
            <w:proofErr w:type="spellStart"/>
            <w:r w:rsidRPr="008D33EF">
              <w:rPr>
                <w:rFonts w:cs="Calibri"/>
                <w:b/>
                <w:bCs/>
                <w:sz w:val="16"/>
                <w:szCs w:val="16"/>
              </w:rPr>
              <w:t>description</w:t>
            </w:r>
            <w:proofErr w:type="spellEnd"/>
          </w:p>
        </w:tc>
      </w:tr>
      <w:tr w:rsidR="008D33EF" w:rsidRPr="008D33EF" w14:paraId="461637FD" w14:textId="77777777" w:rsidTr="00916B1F">
        <w:trPr>
          <w:trHeight w:val="157"/>
        </w:trPr>
        <w:tc>
          <w:tcPr>
            <w:tcW w:w="9067" w:type="dxa"/>
            <w:gridSpan w:val="2"/>
            <w:tcBorders>
              <w:top w:val="single" w:sz="4" w:space="0" w:color="auto"/>
              <w:left w:val="single" w:sz="4" w:space="0" w:color="auto"/>
              <w:bottom w:val="single" w:sz="4" w:space="0" w:color="auto"/>
              <w:right w:val="single" w:sz="4" w:space="0" w:color="000000"/>
            </w:tcBorders>
            <w:noWrap/>
            <w:hideMark/>
          </w:tcPr>
          <w:p w14:paraId="1AFBB9DE" w14:textId="77777777" w:rsidR="008D33EF" w:rsidRPr="008D33EF" w:rsidRDefault="008D33EF" w:rsidP="008D33EF">
            <w:pPr>
              <w:spacing w:line="240" w:lineRule="auto"/>
              <w:rPr>
                <w:rFonts w:cs="Calibri"/>
                <w:b/>
                <w:bCs/>
                <w:sz w:val="16"/>
                <w:szCs w:val="16"/>
              </w:rPr>
            </w:pPr>
            <w:r w:rsidRPr="008D33EF">
              <w:rPr>
                <w:rFonts w:cs="Calibri"/>
                <w:b/>
                <w:bCs/>
                <w:sz w:val="16"/>
                <w:szCs w:val="16"/>
              </w:rPr>
              <w:t>8. Asset management</w:t>
            </w:r>
          </w:p>
        </w:tc>
      </w:tr>
      <w:tr w:rsidR="008D33EF" w:rsidRPr="008D33EF" w14:paraId="17768AA1" w14:textId="77777777" w:rsidTr="00916B1F">
        <w:trPr>
          <w:trHeight w:val="121"/>
        </w:trPr>
        <w:tc>
          <w:tcPr>
            <w:tcW w:w="1036" w:type="dxa"/>
            <w:tcBorders>
              <w:top w:val="nil"/>
              <w:left w:val="nil"/>
              <w:bottom w:val="nil"/>
              <w:right w:val="nil"/>
            </w:tcBorders>
            <w:noWrap/>
            <w:vAlign w:val="bottom"/>
            <w:hideMark/>
          </w:tcPr>
          <w:p w14:paraId="5D6EC38B" w14:textId="77777777" w:rsidR="008D33EF" w:rsidRPr="008D33EF" w:rsidRDefault="008D33EF" w:rsidP="008D33EF">
            <w:pPr>
              <w:spacing w:line="240" w:lineRule="auto"/>
              <w:rPr>
                <w:rFonts w:cs="Calibri"/>
                <w:sz w:val="16"/>
                <w:szCs w:val="16"/>
              </w:rPr>
            </w:pPr>
            <w:r w:rsidRPr="008D33EF">
              <w:rPr>
                <w:rFonts w:cs="Calibri"/>
                <w:sz w:val="16"/>
                <w:szCs w:val="16"/>
              </w:rPr>
              <w:t>8.1</w:t>
            </w:r>
          </w:p>
        </w:tc>
        <w:tc>
          <w:tcPr>
            <w:tcW w:w="8031" w:type="dxa"/>
            <w:tcBorders>
              <w:top w:val="nil"/>
              <w:left w:val="nil"/>
              <w:bottom w:val="nil"/>
              <w:right w:val="nil"/>
            </w:tcBorders>
            <w:noWrap/>
            <w:vAlign w:val="bottom"/>
            <w:hideMark/>
          </w:tcPr>
          <w:p w14:paraId="7D509524" w14:textId="77777777" w:rsidR="008D33EF" w:rsidRPr="008D33EF" w:rsidRDefault="008D33EF" w:rsidP="008D33EF">
            <w:pPr>
              <w:spacing w:line="240" w:lineRule="auto"/>
              <w:rPr>
                <w:rFonts w:cs="Calibri"/>
                <w:sz w:val="16"/>
                <w:szCs w:val="16"/>
              </w:rPr>
            </w:pPr>
            <w:proofErr w:type="spellStart"/>
            <w:r w:rsidRPr="008D33EF">
              <w:rPr>
                <w:rFonts w:cs="Calibri"/>
                <w:sz w:val="16"/>
                <w:szCs w:val="16"/>
              </w:rPr>
              <w:t>Responsibility</w:t>
            </w:r>
            <w:proofErr w:type="spellEnd"/>
            <w:r w:rsidRPr="008D33EF">
              <w:rPr>
                <w:rFonts w:cs="Calibri"/>
                <w:sz w:val="16"/>
                <w:szCs w:val="16"/>
              </w:rPr>
              <w:t xml:space="preserve"> </w:t>
            </w:r>
            <w:proofErr w:type="spellStart"/>
            <w:r w:rsidRPr="008D33EF">
              <w:rPr>
                <w:rFonts w:cs="Calibri"/>
                <w:sz w:val="16"/>
                <w:szCs w:val="16"/>
              </w:rPr>
              <w:t>for</w:t>
            </w:r>
            <w:proofErr w:type="spellEnd"/>
            <w:r w:rsidRPr="008D33EF">
              <w:rPr>
                <w:rFonts w:cs="Calibri"/>
                <w:sz w:val="16"/>
                <w:szCs w:val="16"/>
              </w:rPr>
              <w:t xml:space="preserve"> company assets</w:t>
            </w:r>
          </w:p>
        </w:tc>
      </w:tr>
      <w:tr w:rsidR="008D33EF" w:rsidRPr="00032071" w14:paraId="1F4EB0A9" w14:textId="77777777" w:rsidTr="00916B1F">
        <w:trPr>
          <w:trHeight w:val="652"/>
        </w:trPr>
        <w:tc>
          <w:tcPr>
            <w:tcW w:w="1036" w:type="dxa"/>
            <w:tcBorders>
              <w:top w:val="single" w:sz="4" w:space="0" w:color="auto"/>
              <w:left w:val="single" w:sz="4" w:space="0" w:color="auto"/>
              <w:bottom w:val="single" w:sz="4" w:space="0" w:color="auto"/>
              <w:right w:val="single" w:sz="4" w:space="0" w:color="auto"/>
            </w:tcBorders>
            <w:noWrap/>
            <w:hideMark/>
          </w:tcPr>
          <w:p w14:paraId="39B10267"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8.1.1</w:t>
            </w:r>
          </w:p>
        </w:tc>
        <w:tc>
          <w:tcPr>
            <w:tcW w:w="8031" w:type="dxa"/>
            <w:tcBorders>
              <w:top w:val="single" w:sz="4" w:space="0" w:color="auto"/>
              <w:left w:val="nil"/>
              <w:bottom w:val="single" w:sz="4" w:space="0" w:color="auto"/>
              <w:right w:val="single" w:sz="4" w:space="0" w:color="auto"/>
            </w:tcBorders>
            <w:hideMark/>
          </w:tcPr>
          <w:p w14:paraId="56B600E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Asset Inventory: Information, other assets associated with information, and information processing facilities should be identified, and an inventory of these assets should be established and maintained.</w:t>
            </w:r>
          </w:p>
        </w:tc>
      </w:tr>
      <w:tr w:rsidR="008D33EF" w:rsidRPr="00032071" w14:paraId="12027125" w14:textId="77777777" w:rsidTr="00916B1F">
        <w:trPr>
          <w:trHeight w:val="279"/>
        </w:trPr>
        <w:tc>
          <w:tcPr>
            <w:tcW w:w="1036" w:type="dxa"/>
            <w:tcBorders>
              <w:top w:val="nil"/>
              <w:left w:val="single" w:sz="4" w:space="0" w:color="auto"/>
              <w:bottom w:val="single" w:sz="4" w:space="0" w:color="auto"/>
              <w:right w:val="single" w:sz="4" w:space="0" w:color="auto"/>
            </w:tcBorders>
            <w:noWrap/>
            <w:hideMark/>
          </w:tcPr>
          <w:p w14:paraId="28DC0316"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8.1.2</w:t>
            </w:r>
          </w:p>
        </w:tc>
        <w:tc>
          <w:tcPr>
            <w:tcW w:w="8031" w:type="dxa"/>
            <w:tcBorders>
              <w:top w:val="nil"/>
              <w:left w:val="nil"/>
              <w:bottom w:val="single" w:sz="4" w:space="0" w:color="auto"/>
              <w:right w:val="single" w:sz="4" w:space="0" w:color="auto"/>
            </w:tcBorders>
            <w:hideMark/>
          </w:tcPr>
          <w:p w14:paraId="1B6F259B"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Ownership of Assets: Assets maintained in the inventory statement should have an owner.</w:t>
            </w:r>
          </w:p>
        </w:tc>
      </w:tr>
      <w:tr w:rsidR="008D33EF" w:rsidRPr="00032071" w14:paraId="3DF9DF35" w14:textId="77777777" w:rsidTr="00916B1F">
        <w:trPr>
          <w:trHeight w:val="553"/>
        </w:trPr>
        <w:tc>
          <w:tcPr>
            <w:tcW w:w="1036" w:type="dxa"/>
            <w:tcBorders>
              <w:top w:val="nil"/>
              <w:left w:val="single" w:sz="4" w:space="0" w:color="auto"/>
              <w:bottom w:val="single" w:sz="4" w:space="0" w:color="auto"/>
              <w:right w:val="single" w:sz="4" w:space="0" w:color="auto"/>
            </w:tcBorders>
            <w:noWrap/>
            <w:hideMark/>
          </w:tcPr>
          <w:p w14:paraId="02BB570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8.1.3</w:t>
            </w:r>
          </w:p>
        </w:tc>
        <w:tc>
          <w:tcPr>
            <w:tcW w:w="8031" w:type="dxa"/>
            <w:tcBorders>
              <w:top w:val="nil"/>
              <w:left w:val="nil"/>
              <w:bottom w:val="single" w:sz="4" w:space="0" w:color="auto"/>
              <w:right w:val="single" w:sz="4" w:space="0" w:color="auto"/>
            </w:tcBorders>
            <w:hideMark/>
          </w:tcPr>
          <w:p w14:paraId="6805B4E7"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Acceptable use of assets: Rules for the acceptable use of information and assets associated with information and information processing facilities should be identified, documented and implemented.</w:t>
            </w:r>
          </w:p>
        </w:tc>
      </w:tr>
      <w:tr w:rsidR="008D33EF" w:rsidRPr="00032071" w14:paraId="4ECB7C26" w14:textId="77777777" w:rsidTr="00916B1F">
        <w:trPr>
          <w:trHeight w:val="407"/>
        </w:trPr>
        <w:tc>
          <w:tcPr>
            <w:tcW w:w="1036" w:type="dxa"/>
            <w:tcBorders>
              <w:top w:val="nil"/>
              <w:left w:val="single" w:sz="4" w:space="0" w:color="auto"/>
              <w:bottom w:val="single" w:sz="4" w:space="0" w:color="auto"/>
              <w:right w:val="single" w:sz="4" w:space="0" w:color="auto"/>
            </w:tcBorders>
            <w:noWrap/>
            <w:hideMark/>
          </w:tcPr>
          <w:p w14:paraId="35F4C43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8.1.4</w:t>
            </w:r>
          </w:p>
        </w:tc>
        <w:tc>
          <w:tcPr>
            <w:tcW w:w="8031" w:type="dxa"/>
            <w:tcBorders>
              <w:top w:val="nil"/>
              <w:left w:val="nil"/>
              <w:bottom w:val="single" w:sz="4" w:space="0" w:color="auto"/>
              <w:right w:val="single" w:sz="4" w:space="0" w:color="auto"/>
            </w:tcBorders>
            <w:hideMark/>
          </w:tcPr>
          <w:p w14:paraId="0A17D177"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Return of Assets: All employees and external users must return all organizational assets in their possession upon termination of their employment, contract or agreement.</w:t>
            </w:r>
          </w:p>
        </w:tc>
      </w:tr>
      <w:tr w:rsidR="008D33EF" w:rsidRPr="008D33EF" w14:paraId="6FEDE1A5" w14:textId="77777777" w:rsidTr="00916B1F">
        <w:trPr>
          <w:trHeight w:val="300"/>
        </w:trPr>
        <w:tc>
          <w:tcPr>
            <w:tcW w:w="1036" w:type="dxa"/>
            <w:tcBorders>
              <w:top w:val="nil"/>
              <w:left w:val="single" w:sz="4" w:space="0" w:color="auto"/>
              <w:bottom w:val="single" w:sz="4" w:space="0" w:color="auto"/>
              <w:right w:val="single" w:sz="4" w:space="0" w:color="auto"/>
            </w:tcBorders>
            <w:noWrap/>
            <w:hideMark/>
          </w:tcPr>
          <w:p w14:paraId="6F66A74D"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8.2</w:t>
            </w:r>
          </w:p>
        </w:tc>
        <w:tc>
          <w:tcPr>
            <w:tcW w:w="8031" w:type="dxa"/>
            <w:tcBorders>
              <w:top w:val="nil"/>
              <w:left w:val="nil"/>
              <w:bottom w:val="single" w:sz="4" w:space="0" w:color="auto"/>
              <w:right w:val="single" w:sz="4" w:space="0" w:color="auto"/>
            </w:tcBorders>
            <w:hideMark/>
          </w:tcPr>
          <w:p w14:paraId="502D2B9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Information classification</w:t>
            </w:r>
          </w:p>
        </w:tc>
      </w:tr>
      <w:tr w:rsidR="008D33EF" w:rsidRPr="00032071" w14:paraId="6CA83425" w14:textId="77777777" w:rsidTr="00916B1F">
        <w:trPr>
          <w:trHeight w:val="407"/>
        </w:trPr>
        <w:tc>
          <w:tcPr>
            <w:tcW w:w="1036" w:type="dxa"/>
            <w:tcBorders>
              <w:top w:val="nil"/>
              <w:left w:val="single" w:sz="4" w:space="0" w:color="auto"/>
              <w:bottom w:val="single" w:sz="4" w:space="0" w:color="auto"/>
              <w:right w:val="single" w:sz="4" w:space="0" w:color="auto"/>
            </w:tcBorders>
            <w:noWrap/>
            <w:hideMark/>
          </w:tcPr>
          <w:p w14:paraId="13F6741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8.2.1</w:t>
            </w:r>
          </w:p>
        </w:tc>
        <w:tc>
          <w:tcPr>
            <w:tcW w:w="8031" w:type="dxa"/>
            <w:tcBorders>
              <w:top w:val="nil"/>
              <w:left w:val="nil"/>
              <w:bottom w:val="single" w:sz="4" w:space="0" w:color="auto"/>
              <w:right w:val="single" w:sz="4" w:space="0" w:color="auto"/>
            </w:tcBorders>
            <w:hideMark/>
          </w:tcPr>
          <w:p w14:paraId="70CFBD9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Classification of information: Information should be classified with respect to legal requirements, value, importance and susceptibility to unauthorized disclosure or modification.</w:t>
            </w:r>
          </w:p>
        </w:tc>
      </w:tr>
      <w:tr w:rsidR="008D33EF" w:rsidRPr="00032071" w14:paraId="099E197D" w14:textId="77777777" w:rsidTr="00916B1F">
        <w:trPr>
          <w:trHeight w:val="555"/>
        </w:trPr>
        <w:tc>
          <w:tcPr>
            <w:tcW w:w="1036" w:type="dxa"/>
            <w:tcBorders>
              <w:top w:val="nil"/>
              <w:left w:val="single" w:sz="4" w:space="0" w:color="auto"/>
              <w:bottom w:val="single" w:sz="4" w:space="0" w:color="auto"/>
              <w:right w:val="single" w:sz="4" w:space="0" w:color="auto"/>
            </w:tcBorders>
            <w:noWrap/>
            <w:hideMark/>
          </w:tcPr>
          <w:p w14:paraId="0BE572F2"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8.2.2</w:t>
            </w:r>
          </w:p>
        </w:tc>
        <w:tc>
          <w:tcPr>
            <w:tcW w:w="8031" w:type="dxa"/>
            <w:tcBorders>
              <w:top w:val="nil"/>
              <w:left w:val="nil"/>
              <w:bottom w:val="single" w:sz="4" w:space="0" w:color="auto"/>
              <w:right w:val="single" w:sz="4" w:space="0" w:color="auto"/>
            </w:tcBorders>
            <w:hideMark/>
          </w:tcPr>
          <w:p w14:paraId="7C7758F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Information labeling: To label information, an appropriate set of procedures should be developed and implemented in accordance with the information classification scheme established by the organization.</w:t>
            </w:r>
          </w:p>
        </w:tc>
      </w:tr>
      <w:tr w:rsidR="008D33EF" w:rsidRPr="00032071" w14:paraId="7AA8A7CA" w14:textId="77777777" w:rsidTr="00916B1F">
        <w:trPr>
          <w:trHeight w:val="393"/>
        </w:trPr>
        <w:tc>
          <w:tcPr>
            <w:tcW w:w="1036" w:type="dxa"/>
            <w:tcBorders>
              <w:top w:val="nil"/>
              <w:left w:val="single" w:sz="4" w:space="0" w:color="auto"/>
              <w:bottom w:val="single" w:sz="4" w:space="0" w:color="auto"/>
              <w:right w:val="single" w:sz="4" w:space="0" w:color="auto"/>
            </w:tcBorders>
            <w:noWrap/>
            <w:hideMark/>
          </w:tcPr>
          <w:p w14:paraId="114484CA"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8.2.3</w:t>
            </w:r>
          </w:p>
        </w:tc>
        <w:tc>
          <w:tcPr>
            <w:tcW w:w="8031" w:type="dxa"/>
            <w:tcBorders>
              <w:top w:val="nil"/>
              <w:left w:val="nil"/>
              <w:bottom w:val="single" w:sz="4" w:space="0" w:color="auto"/>
              <w:right w:val="single" w:sz="4" w:space="0" w:color="auto"/>
            </w:tcBorders>
            <w:hideMark/>
          </w:tcPr>
          <w:p w14:paraId="0CA6EB97"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Asset Handling: Asset handling procedures should be developed and implemented in accordance with the information classification scheme established by the organization.</w:t>
            </w:r>
          </w:p>
        </w:tc>
      </w:tr>
      <w:tr w:rsidR="008D33EF" w:rsidRPr="008D33EF" w14:paraId="56B9E509" w14:textId="77777777" w:rsidTr="00916B1F">
        <w:trPr>
          <w:trHeight w:val="300"/>
        </w:trPr>
        <w:tc>
          <w:tcPr>
            <w:tcW w:w="1036" w:type="dxa"/>
            <w:tcBorders>
              <w:top w:val="nil"/>
              <w:left w:val="single" w:sz="4" w:space="0" w:color="auto"/>
              <w:bottom w:val="single" w:sz="4" w:space="0" w:color="auto"/>
              <w:right w:val="single" w:sz="4" w:space="0" w:color="auto"/>
            </w:tcBorders>
            <w:noWrap/>
            <w:hideMark/>
          </w:tcPr>
          <w:p w14:paraId="3339E978"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8.3</w:t>
            </w:r>
          </w:p>
        </w:tc>
        <w:tc>
          <w:tcPr>
            <w:tcW w:w="8031" w:type="dxa"/>
            <w:tcBorders>
              <w:top w:val="nil"/>
              <w:left w:val="nil"/>
              <w:bottom w:val="single" w:sz="4" w:space="0" w:color="auto"/>
              <w:right w:val="single" w:sz="4" w:space="0" w:color="auto"/>
            </w:tcBorders>
            <w:hideMark/>
          </w:tcPr>
          <w:p w14:paraId="4FBE687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Handling media</w:t>
            </w:r>
          </w:p>
        </w:tc>
      </w:tr>
      <w:tr w:rsidR="008D33EF" w:rsidRPr="00032071" w14:paraId="14AF03C3" w14:textId="77777777" w:rsidTr="00916B1F">
        <w:trPr>
          <w:trHeight w:val="389"/>
        </w:trPr>
        <w:tc>
          <w:tcPr>
            <w:tcW w:w="1036" w:type="dxa"/>
            <w:tcBorders>
              <w:top w:val="nil"/>
              <w:left w:val="single" w:sz="4" w:space="0" w:color="auto"/>
              <w:bottom w:val="single" w:sz="4" w:space="0" w:color="auto"/>
              <w:right w:val="single" w:sz="4" w:space="0" w:color="auto"/>
            </w:tcBorders>
            <w:noWrap/>
            <w:hideMark/>
          </w:tcPr>
          <w:p w14:paraId="34945B4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8.3.1</w:t>
            </w:r>
          </w:p>
        </w:tc>
        <w:tc>
          <w:tcPr>
            <w:tcW w:w="8031" w:type="dxa"/>
            <w:tcBorders>
              <w:top w:val="nil"/>
              <w:left w:val="nil"/>
              <w:bottom w:val="single" w:sz="4" w:space="0" w:color="auto"/>
              <w:right w:val="single" w:sz="4" w:space="0" w:color="auto"/>
            </w:tcBorders>
            <w:hideMark/>
          </w:tcPr>
          <w:p w14:paraId="3A7E271B"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Removable media management: Procedures for managing removable media should be implemented in accordance with the classification scheme established by the organization.</w:t>
            </w:r>
          </w:p>
        </w:tc>
      </w:tr>
      <w:tr w:rsidR="008D33EF" w:rsidRPr="00032071" w14:paraId="4C265BF7" w14:textId="77777777" w:rsidTr="00916B1F">
        <w:trPr>
          <w:trHeight w:val="422"/>
        </w:trPr>
        <w:tc>
          <w:tcPr>
            <w:tcW w:w="1036" w:type="dxa"/>
            <w:tcBorders>
              <w:top w:val="nil"/>
              <w:left w:val="single" w:sz="4" w:space="0" w:color="auto"/>
              <w:bottom w:val="single" w:sz="4" w:space="0" w:color="auto"/>
              <w:right w:val="single" w:sz="4" w:space="0" w:color="auto"/>
            </w:tcBorders>
            <w:noWrap/>
            <w:hideMark/>
          </w:tcPr>
          <w:p w14:paraId="1930183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8.3.2</w:t>
            </w:r>
          </w:p>
        </w:tc>
        <w:tc>
          <w:tcPr>
            <w:tcW w:w="8031" w:type="dxa"/>
            <w:tcBorders>
              <w:top w:val="nil"/>
              <w:left w:val="nil"/>
              <w:bottom w:val="single" w:sz="4" w:space="0" w:color="auto"/>
              <w:right w:val="single" w:sz="4" w:space="0" w:color="auto"/>
            </w:tcBorders>
            <w:hideMark/>
          </w:tcPr>
          <w:p w14:paraId="651E080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Disposal of media: Media should be disposed of in a safe and secure manner when it is no longer required, in accordance with formal procedures.</w:t>
            </w:r>
          </w:p>
        </w:tc>
      </w:tr>
      <w:tr w:rsidR="008D33EF" w:rsidRPr="00032071" w14:paraId="2ABF6E0B" w14:textId="77777777" w:rsidTr="00916B1F">
        <w:trPr>
          <w:trHeight w:val="422"/>
        </w:trPr>
        <w:tc>
          <w:tcPr>
            <w:tcW w:w="1036" w:type="dxa"/>
            <w:tcBorders>
              <w:top w:val="nil"/>
              <w:left w:val="single" w:sz="4" w:space="0" w:color="auto"/>
              <w:bottom w:val="single" w:sz="4" w:space="0" w:color="auto"/>
              <w:right w:val="single" w:sz="4" w:space="0" w:color="auto"/>
            </w:tcBorders>
            <w:noWrap/>
            <w:hideMark/>
          </w:tcPr>
          <w:p w14:paraId="76A2FCC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8.3.3</w:t>
            </w:r>
          </w:p>
        </w:tc>
        <w:tc>
          <w:tcPr>
            <w:tcW w:w="8031" w:type="dxa"/>
            <w:tcBorders>
              <w:top w:val="nil"/>
              <w:left w:val="nil"/>
              <w:bottom w:val="single" w:sz="4" w:space="0" w:color="auto"/>
              <w:right w:val="single" w:sz="4" w:space="0" w:color="auto"/>
            </w:tcBorders>
            <w:hideMark/>
          </w:tcPr>
          <w:p w14:paraId="65C752C6"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Physically transferring media: Media containing information should be protected from unauthorized access, misuse, or corruption during transit.</w:t>
            </w:r>
          </w:p>
        </w:tc>
      </w:tr>
      <w:tr w:rsidR="008D33EF" w:rsidRPr="008D33EF" w14:paraId="0808BB62" w14:textId="77777777" w:rsidTr="00916B1F">
        <w:trPr>
          <w:trHeight w:val="286"/>
        </w:trPr>
        <w:tc>
          <w:tcPr>
            <w:tcW w:w="9067" w:type="dxa"/>
            <w:gridSpan w:val="2"/>
            <w:tcBorders>
              <w:top w:val="single" w:sz="4" w:space="0" w:color="auto"/>
              <w:left w:val="single" w:sz="4" w:space="0" w:color="auto"/>
              <w:bottom w:val="single" w:sz="4" w:space="0" w:color="auto"/>
              <w:right w:val="single" w:sz="4" w:space="0" w:color="000000"/>
            </w:tcBorders>
            <w:noWrap/>
            <w:hideMark/>
          </w:tcPr>
          <w:p w14:paraId="0CED55FE"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9. Access security</w:t>
            </w:r>
          </w:p>
        </w:tc>
      </w:tr>
      <w:tr w:rsidR="008D33EF" w:rsidRPr="00032071" w14:paraId="6D551095" w14:textId="77777777" w:rsidTr="00916B1F">
        <w:trPr>
          <w:trHeight w:val="135"/>
        </w:trPr>
        <w:tc>
          <w:tcPr>
            <w:tcW w:w="1036" w:type="dxa"/>
            <w:tcBorders>
              <w:top w:val="nil"/>
              <w:left w:val="single" w:sz="4" w:space="0" w:color="auto"/>
              <w:bottom w:val="single" w:sz="4" w:space="0" w:color="auto"/>
              <w:right w:val="nil"/>
            </w:tcBorders>
            <w:noWrap/>
            <w:vAlign w:val="bottom"/>
            <w:hideMark/>
          </w:tcPr>
          <w:p w14:paraId="5209445D"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9.1</w:t>
            </w:r>
          </w:p>
        </w:tc>
        <w:tc>
          <w:tcPr>
            <w:tcW w:w="8031" w:type="dxa"/>
            <w:tcBorders>
              <w:top w:val="nil"/>
              <w:left w:val="nil"/>
              <w:bottom w:val="nil"/>
              <w:right w:val="nil"/>
            </w:tcBorders>
            <w:noWrap/>
            <w:vAlign w:val="bottom"/>
            <w:hideMark/>
          </w:tcPr>
          <w:p w14:paraId="4890929B"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Business requirements for access security</w:t>
            </w:r>
          </w:p>
        </w:tc>
      </w:tr>
      <w:tr w:rsidR="008D33EF" w:rsidRPr="00032071" w14:paraId="44C4AD96" w14:textId="77777777" w:rsidTr="00916B1F">
        <w:trPr>
          <w:trHeight w:val="492"/>
        </w:trPr>
        <w:tc>
          <w:tcPr>
            <w:tcW w:w="1036" w:type="dxa"/>
            <w:tcBorders>
              <w:top w:val="nil"/>
              <w:left w:val="single" w:sz="4" w:space="0" w:color="auto"/>
              <w:bottom w:val="single" w:sz="4" w:space="0" w:color="auto"/>
              <w:right w:val="single" w:sz="4" w:space="0" w:color="auto"/>
            </w:tcBorders>
            <w:noWrap/>
            <w:hideMark/>
          </w:tcPr>
          <w:p w14:paraId="736A20E2"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9.1.1</w:t>
            </w:r>
          </w:p>
        </w:tc>
        <w:tc>
          <w:tcPr>
            <w:tcW w:w="8031" w:type="dxa"/>
            <w:tcBorders>
              <w:top w:val="single" w:sz="4" w:space="0" w:color="auto"/>
              <w:left w:val="nil"/>
              <w:bottom w:val="single" w:sz="4" w:space="0" w:color="auto"/>
              <w:right w:val="single" w:sz="4" w:space="0" w:color="auto"/>
            </w:tcBorders>
            <w:hideMark/>
          </w:tcPr>
          <w:p w14:paraId="497C689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Access security policy: An access security policy should be established, documented and assessed based on business and information security requirements.</w:t>
            </w:r>
          </w:p>
        </w:tc>
      </w:tr>
      <w:tr w:rsidR="008D33EF" w:rsidRPr="00032071" w14:paraId="77A12592" w14:textId="77777777" w:rsidTr="00916B1F">
        <w:trPr>
          <w:trHeight w:val="414"/>
        </w:trPr>
        <w:tc>
          <w:tcPr>
            <w:tcW w:w="1036" w:type="dxa"/>
            <w:tcBorders>
              <w:top w:val="nil"/>
              <w:left w:val="single" w:sz="4" w:space="0" w:color="auto"/>
              <w:bottom w:val="single" w:sz="4" w:space="0" w:color="auto"/>
              <w:right w:val="single" w:sz="4" w:space="0" w:color="auto"/>
            </w:tcBorders>
            <w:noWrap/>
            <w:hideMark/>
          </w:tcPr>
          <w:p w14:paraId="484439B2"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lastRenderedPageBreak/>
              <w:t>9.1.2</w:t>
            </w:r>
          </w:p>
        </w:tc>
        <w:tc>
          <w:tcPr>
            <w:tcW w:w="8031" w:type="dxa"/>
            <w:tcBorders>
              <w:top w:val="nil"/>
              <w:left w:val="nil"/>
              <w:bottom w:val="single" w:sz="4" w:space="0" w:color="auto"/>
              <w:right w:val="single" w:sz="4" w:space="0" w:color="auto"/>
            </w:tcBorders>
            <w:hideMark/>
          </w:tcPr>
          <w:p w14:paraId="7C66323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Access to networks and network services: Users should only access the network and network services for which they are specifically authorized.</w:t>
            </w:r>
          </w:p>
        </w:tc>
      </w:tr>
      <w:tr w:rsidR="008D33EF" w:rsidRPr="00032071" w14:paraId="41032BFC" w14:textId="77777777" w:rsidTr="00916B1F">
        <w:trPr>
          <w:trHeight w:val="315"/>
        </w:trPr>
        <w:tc>
          <w:tcPr>
            <w:tcW w:w="1036" w:type="dxa"/>
            <w:tcBorders>
              <w:top w:val="nil"/>
              <w:left w:val="single" w:sz="4" w:space="0" w:color="auto"/>
              <w:bottom w:val="single" w:sz="4" w:space="0" w:color="auto"/>
              <w:right w:val="single" w:sz="4" w:space="0" w:color="auto"/>
            </w:tcBorders>
            <w:noWrap/>
            <w:hideMark/>
          </w:tcPr>
          <w:p w14:paraId="7C2B37DD"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9.2</w:t>
            </w:r>
          </w:p>
        </w:tc>
        <w:tc>
          <w:tcPr>
            <w:tcW w:w="8031" w:type="dxa"/>
            <w:tcBorders>
              <w:top w:val="nil"/>
              <w:left w:val="nil"/>
              <w:bottom w:val="nil"/>
              <w:right w:val="nil"/>
            </w:tcBorders>
            <w:noWrap/>
            <w:vAlign w:val="bottom"/>
            <w:hideMark/>
          </w:tcPr>
          <w:p w14:paraId="210B13CC" w14:textId="77777777" w:rsidR="008D33EF" w:rsidRPr="008D33EF" w:rsidRDefault="008D33EF" w:rsidP="008D33EF">
            <w:pPr>
              <w:spacing w:line="240" w:lineRule="auto"/>
              <w:jc w:val="both"/>
              <w:rPr>
                <w:rFonts w:cs="Calibri"/>
                <w:b/>
                <w:bCs/>
                <w:sz w:val="16"/>
                <w:szCs w:val="16"/>
                <w:lang w:val="en-US"/>
              </w:rPr>
            </w:pPr>
            <w:r w:rsidRPr="008D33EF">
              <w:rPr>
                <w:rFonts w:cs="Calibri"/>
                <w:b/>
                <w:bCs/>
                <w:sz w:val="16"/>
                <w:szCs w:val="16"/>
                <w:lang w:val="en-US"/>
              </w:rPr>
              <w:t>Management of user access rights</w:t>
            </w:r>
          </w:p>
        </w:tc>
      </w:tr>
      <w:tr w:rsidR="008D33EF" w:rsidRPr="00032071" w14:paraId="4351C8E8" w14:textId="77777777" w:rsidTr="00916B1F">
        <w:trPr>
          <w:trHeight w:val="510"/>
        </w:trPr>
        <w:tc>
          <w:tcPr>
            <w:tcW w:w="1036" w:type="dxa"/>
            <w:tcBorders>
              <w:top w:val="nil"/>
              <w:left w:val="single" w:sz="4" w:space="0" w:color="auto"/>
              <w:bottom w:val="single" w:sz="4" w:space="0" w:color="auto"/>
              <w:right w:val="single" w:sz="4" w:space="0" w:color="auto"/>
            </w:tcBorders>
            <w:noWrap/>
            <w:hideMark/>
          </w:tcPr>
          <w:p w14:paraId="31BB493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9.2.1</w:t>
            </w:r>
          </w:p>
        </w:tc>
        <w:tc>
          <w:tcPr>
            <w:tcW w:w="8031" w:type="dxa"/>
            <w:tcBorders>
              <w:top w:val="single" w:sz="4" w:space="0" w:color="auto"/>
              <w:left w:val="nil"/>
              <w:bottom w:val="single" w:sz="4" w:space="0" w:color="auto"/>
              <w:right w:val="single" w:sz="4" w:space="0" w:color="auto"/>
            </w:tcBorders>
            <w:hideMark/>
          </w:tcPr>
          <w:p w14:paraId="78F3FD8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Registration and Logout of Users: A formal registration and logout procedure should be implemented to allow assignment of access rights.</w:t>
            </w:r>
          </w:p>
        </w:tc>
      </w:tr>
      <w:tr w:rsidR="008D33EF" w:rsidRPr="00032071" w14:paraId="72A441A8" w14:textId="77777777" w:rsidTr="00916B1F">
        <w:trPr>
          <w:trHeight w:val="417"/>
        </w:trPr>
        <w:tc>
          <w:tcPr>
            <w:tcW w:w="1036" w:type="dxa"/>
            <w:tcBorders>
              <w:top w:val="nil"/>
              <w:left w:val="single" w:sz="4" w:space="0" w:color="auto"/>
              <w:bottom w:val="single" w:sz="4" w:space="0" w:color="auto"/>
              <w:right w:val="single" w:sz="4" w:space="0" w:color="auto"/>
            </w:tcBorders>
            <w:noWrap/>
            <w:hideMark/>
          </w:tcPr>
          <w:p w14:paraId="3395543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9.2.2</w:t>
            </w:r>
          </w:p>
        </w:tc>
        <w:tc>
          <w:tcPr>
            <w:tcW w:w="8031" w:type="dxa"/>
            <w:tcBorders>
              <w:top w:val="nil"/>
              <w:left w:val="nil"/>
              <w:bottom w:val="single" w:sz="4" w:space="0" w:color="auto"/>
              <w:right w:val="single" w:sz="4" w:space="0" w:color="auto"/>
            </w:tcBorders>
            <w:hideMark/>
          </w:tcPr>
          <w:p w14:paraId="02CC4CA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Granting User Access: A formal user access granting procedure should be implemented to grant or revoke access rights for all types of users and for all systems and services.</w:t>
            </w:r>
          </w:p>
        </w:tc>
      </w:tr>
      <w:tr w:rsidR="008D33EF" w:rsidRPr="00032071" w14:paraId="74AD1E48" w14:textId="77777777" w:rsidTr="00916B1F">
        <w:trPr>
          <w:trHeight w:val="450"/>
        </w:trPr>
        <w:tc>
          <w:tcPr>
            <w:tcW w:w="1036" w:type="dxa"/>
            <w:tcBorders>
              <w:top w:val="nil"/>
              <w:left w:val="single" w:sz="4" w:space="0" w:color="auto"/>
              <w:bottom w:val="single" w:sz="4" w:space="0" w:color="auto"/>
              <w:right w:val="single" w:sz="4" w:space="0" w:color="auto"/>
            </w:tcBorders>
            <w:noWrap/>
            <w:hideMark/>
          </w:tcPr>
          <w:p w14:paraId="2277B85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9.2.3</w:t>
            </w:r>
          </w:p>
        </w:tc>
        <w:tc>
          <w:tcPr>
            <w:tcW w:w="8031" w:type="dxa"/>
            <w:tcBorders>
              <w:top w:val="nil"/>
              <w:left w:val="nil"/>
              <w:bottom w:val="single" w:sz="4" w:space="0" w:color="auto"/>
              <w:right w:val="single" w:sz="4" w:space="0" w:color="auto"/>
            </w:tcBorders>
            <w:hideMark/>
          </w:tcPr>
          <w:p w14:paraId="65E7477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Managing special access rights: The assignment and use of special access rights should be limited and controlled.</w:t>
            </w:r>
          </w:p>
        </w:tc>
      </w:tr>
      <w:tr w:rsidR="008D33EF" w:rsidRPr="00032071" w14:paraId="519BC56F" w14:textId="77777777" w:rsidTr="00916B1F">
        <w:trPr>
          <w:trHeight w:val="387"/>
        </w:trPr>
        <w:tc>
          <w:tcPr>
            <w:tcW w:w="1036" w:type="dxa"/>
            <w:tcBorders>
              <w:top w:val="nil"/>
              <w:left w:val="single" w:sz="4" w:space="0" w:color="auto"/>
              <w:bottom w:val="single" w:sz="4" w:space="0" w:color="auto"/>
              <w:right w:val="single" w:sz="4" w:space="0" w:color="auto"/>
            </w:tcBorders>
            <w:noWrap/>
            <w:hideMark/>
          </w:tcPr>
          <w:p w14:paraId="306F94A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9.2.4</w:t>
            </w:r>
          </w:p>
        </w:tc>
        <w:tc>
          <w:tcPr>
            <w:tcW w:w="8031" w:type="dxa"/>
            <w:tcBorders>
              <w:top w:val="nil"/>
              <w:left w:val="nil"/>
              <w:bottom w:val="single" w:sz="4" w:space="0" w:color="auto"/>
              <w:right w:val="single" w:sz="4" w:space="0" w:color="auto"/>
            </w:tcBorders>
            <w:hideMark/>
          </w:tcPr>
          <w:p w14:paraId="43A5FB0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Management of user secret authentication information: The assignment of secret authentication information should be managed through a formal management process.</w:t>
            </w:r>
          </w:p>
        </w:tc>
      </w:tr>
      <w:tr w:rsidR="008D33EF" w:rsidRPr="00032071" w14:paraId="57A1EE29" w14:textId="77777777" w:rsidTr="00916B1F">
        <w:trPr>
          <w:trHeight w:val="265"/>
        </w:trPr>
        <w:tc>
          <w:tcPr>
            <w:tcW w:w="1036" w:type="dxa"/>
            <w:tcBorders>
              <w:top w:val="nil"/>
              <w:left w:val="single" w:sz="4" w:space="0" w:color="auto"/>
              <w:bottom w:val="single" w:sz="4" w:space="0" w:color="auto"/>
              <w:right w:val="single" w:sz="4" w:space="0" w:color="auto"/>
            </w:tcBorders>
            <w:noWrap/>
            <w:hideMark/>
          </w:tcPr>
          <w:p w14:paraId="5FF20C4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9.2.5</w:t>
            </w:r>
          </w:p>
        </w:tc>
        <w:tc>
          <w:tcPr>
            <w:tcW w:w="8031" w:type="dxa"/>
            <w:tcBorders>
              <w:top w:val="nil"/>
              <w:left w:val="nil"/>
              <w:bottom w:val="single" w:sz="4" w:space="0" w:color="auto"/>
              <w:right w:val="single" w:sz="4" w:space="0" w:color="auto"/>
            </w:tcBorders>
            <w:hideMark/>
          </w:tcPr>
          <w:p w14:paraId="63CD577B"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Review of user access rights: Asset owners should regularly review user access rights.</w:t>
            </w:r>
          </w:p>
        </w:tc>
      </w:tr>
      <w:tr w:rsidR="008D33EF" w:rsidRPr="00032071" w14:paraId="29DDDA16" w14:textId="77777777" w:rsidTr="00916B1F">
        <w:trPr>
          <w:trHeight w:val="695"/>
        </w:trPr>
        <w:tc>
          <w:tcPr>
            <w:tcW w:w="1036" w:type="dxa"/>
            <w:tcBorders>
              <w:top w:val="nil"/>
              <w:left w:val="single" w:sz="4" w:space="0" w:color="auto"/>
              <w:bottom w:val="single" w:sz="4" w:space="0" w:color="auto"/>
              <w:right w:val="single" w:sz="4" w:space="0" w:color="auto"/>
            </w:tcBorders>
            <w:noWrap/>
            <w:hideMark/>
          </w:tcPr>
          <w:p w14:paraId="7A3A8AFC"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9.2.6</w:t>
            </w:r>
          </w:p>
        </w:tc>
        <w:tc>
          <w:tcPr>
            <w:tcW w:w="8031" w:type="dxa"/>
            <w:tcBorders>
              <w:top w:val="nil"/>
              <w:left w:val="nil"/>
              <w:bottom w:val="single" w:sz="4" w:space="0" w:color="auto"/>
              <w:right w:val="single" w:sz="4" w:space="0" w:color="auto"/>
            </w:tcBorders>
            <w:hideMark/>
          </w:tcPr>
          <w:p w14:paraId="32F2DB8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Revoking or modifying access rights: All employees' and external users' access rights to information and information processing facilities should be deleted upon termination of their employment, contract or agreement, and modified if changes occur.</w:t>
            </w:r>
          </w:p>
        </w:tc>
      </w:tr>
      <w:tr w:rsidR="008D33EF" w:rsidRPr="008D33EF" w14:paraId="08EC0679" w14:textId="77777777" w:rsidTr="00916B1F">
        <w:trPr>
          <w:trHeight w:val="300"/>
        </w:trPr>
        <w:tc>
          <w:tcPr>
            <w:tcW w:w="1036" w:type="dxa"/>
            <w:tcBorders>
              <w:top w:val="nil"/>
              <w:left w:val="single" w:sz="4" w:space="0" w:color="auto"/>
              <w:bottom w:val="single" w:sz="4" w:space="0" w:color="auto"/>
              <w:right w:val="single" w:sz="4" w:space="0" w:color="auto"/>
            </w:tcBorders>
            <w:noWrap/>
            <w:hideMark/>
          </w:tcPr>
          <w:p w14:paraId="3F044F5D"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9.3</w:t>
            </w:r>
          </w:p>
        </w:tc>
        <w:tc>
          <w:tcPr>
            <w:tcW w:w="8031" w:type="dxa"/>
            <w:tcBorders>
              <w:top w:val="nil"/>
              <w:left w:val="nil"/>
              <w:bottom w:val="single" w:sz="4" w:space="0" w:color="auto"/>
              <w:right w:val="single" w:sz="4" w:space="0" w:color="auto"/>
            </w:tcBorders>
            <w:hideMark/>
          </w:tcPr>
          <w:p w14:paraId="236586AB"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 xml:space="preserve"> User Responsibilities</w:t>
            </w:r>
          </w:p>
        </w:tc>
      </w:tr>
      <w:tr w:rsidR="008D33EF" w:rsidRPr="00032071" w14:paraId="378428C5" w14:textId="77777777" w:rsidTr="00916B1F">
        <w:trPr>
          <w:trHeight w:val="397"/>
        </w:trPr>
        <w:tc>
          <w:tcPr>
            <w:tcW w:w="1036" w:type="dxa"/>
            <w:tcBorders>
              <w:top w:val="nil"/>
              <w:left w:val="single" w:sz="4" w:space="0" w:color="auto"/>
              <w:bottom w:val="single" w:sz="4" w:space="0" w:color="auto"/>
              <w:right w:val="single" w:sz="4" w:space="0" w:color="auto"/>
            </w:tcBorders>
            <w:noWrap/>
            <w:hideMark/>
          </w:tcPr>
          <w:p w14:paraId="61C0F3D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9.3.1</w:t>
            </w:r>
          </w:p>
        </w:tc>
        <w:tc>
          <w:tcPr>
            <w:tcW w:w="8031" w:type="dxa"/>
            <w:tcBorders>
              <w:top w:val="nil"/>
              <w:left w:val="nil"/>
              <w:bottom w:val="single" w:sz="4" w:space="0" w:color="auto"/>
              <w:right w:val="single" w:sz="4" w:space="0" w:color="auto"/>
            </w:tcBorders>
            <w:hideMark/>
          </w:tcPr>
          <w:p w14:paraId="4257A5E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Using Secret Authentication Information: Users should be required to adhere to organizational practices when using secret authentication information.</w:t>
            </w:r>
          </w:p>
        </w:tc>
      </w:tr>
      <w:tr w:rsidR="008D33EF" w:rsidRPr="00032071" w14:paraId="4CED4A3A" w14:textId="77777777" w:rsidTr="00916B1F">
        <w:trPr>
          <w:trHeight w:val="300"/>
        </w:trPr>
        <w:tc>
          <w:tcPr>
            <w:tcW w:w="1036" w:type="dxa"/>
            <w:tcBorders>
              <w:top w:val="nil"/>
              <w:left w:val="single" w:sz="4" w:space="0" w:color="auto"/>
              <w:bottom w:val="single" w:sz="4" w:space="0" w:color="auto"/>
              <w:right w:val="single" w:sz="4" w:space="0" w:color="auto"/>
            </w:tcBorders>
            <w:noWrap/>
            <w:hideMark/>
          </w:tcPr>
          <w:p w14:paraId="641CDA97"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9.4</w:t>
            </w:r>
          </w:p>
        </w:tc>
        <w:tc>
          <w:tcPr>
            <w:tcW w:w="8031" w:type="dxa"/>
            <w:tcBorders>
              <w:top w:val="nil"/>
              <w:left w:val="nil"/>
              <w:bottom w:val="single" w:sz="4" w:space="0" w:color="auto"/>
              <w:right w:val="single" w:sz="4" w:space="0" w:color="auto"/>
            </w:tcBorders>
            <w:hideMark/>
          </w:tcPr>
          <w:p w14:paraId="41FAC891"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Access protection of system and application</w:t>
            </w:r>
          </w:p>
        </w:tc>
      </w:tr>
      <w:tr w:rsidR="008D33EF" w:rsidRPr="00032071" w14:paraId="1A6FDF4A" w14:textId="77777777" w:rsidTr="00916B1F">
        <w:trPr>
          <w:trHeight w:val="521"/>
        </w:trPr>
        <w:tc>
          <w:tcPr>
            <w:tcW w:w="1036" w:type="dxa"/>
            <w:tcBorders>
              <w:top w:val="nil"/>
              <w:left w:val="single" w:sz="4" w:space="0" w:color="auto"/>
              <w:bottom w:val="single" w:sz="4" w:space="0" w:color="auto"/>
              <w:right w:val="single" w:sz="4" w:space="0" w:color="auto"/>
            </w:tcBorders>
            <w:noWrap/>
            <w:hideMark/>
          </w:tcPr>
          <w:p w14:paraId="46456DF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9.4.1</w:t>
            </w:r>
          </w:p>
        </w:tc>
        <w:tc>
          <w:tcPr>
            <w:tcW w:w="8031" w:type="dxa"/>
            <w:tcBorders>
              <w:top w:val="nil"/>
              <w:left w:val="nil"/>
              <w:bottom w:val="single" w:sz="4" w:space="0" w:color="auto"/>
              <w:right w:val="single" w:sz="4" w:space="0" w:color="auto"/>
            </w:tcBorders>
            <w:hideMark/>
          </w:tcPr>
          <w:p w14:paraId="70983681"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Restricting access to information: Access to information and system functions of applications should be restricted in accordance with the access control policy.</w:t>
            </w:r>
          </w:p>
        </w:tc>
      </w:tr>
      <w:tr w:rsidR="008D33EF" w:rsidRPr="00032071" w14:paraId="7AD8F74A" w14:textId="77777777" w:rsidTr="00916B1F">
        <w:trPr>
          <w:trHeight w:val="415"/>
        </w:trPr>
        <w:tc>
          <w:tcPr>
            <w:tcW w:w="1036" w:type="dxa"/>
            <w:tcBorders>
              <w:top w:val="nil"/>
              <w:left w:val="single" w:sz="4" w:space="0" w:color="auto"/>
              <w:bottom w:val="single" w:sz="4" w:space="0" w:color="auto"/>
              <w:right w:val="single" w:sz="4" w:space="0" w:color="auto"/>
            </w:tcBorders>
            <w:noWrap/>
            <w:hideMark/>
          </w:tcPr>
          <w:p w14:paraId="50D5C71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9.4.2</w:t>
            </w:r>
          </w:p>
        </w:tc>
        <w:tc>
          <w:tcPr>
            <w:tcW w:w="8031" w:type="dxa"/>
            <w:tcBorders>
              <w:top w:val="nil"/>
              <w:left w:val="nil"/>
              <w:bottom w:val="single" w:sz="4" w:space="0" w:color="auto"/>
              <w:right w:val="single" w:sz="4" w:space="0" w:color="auto"/>
            </w:tcBorders>
            <w:hideMark/>
          </w:tcPr>
          <w:p w14:paraId="34429EF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Secure login procedures: Where required by access security policies, access to systems and applications should be controlled by a secure login procedure.</w:t>
            </w:r>
          </w:p>
        </w:tc>
      </w:tr>
      <w:tr w:rsidR="008D33EF" w:rsidRPr="00032071" w14:paraId="6514AF1C" w14:textId="77777777" w:rsidTr="00916B1F">
        <w:trPr>
          <w:trHeight w:val="450"/>
        </w:trPr>
        <w:tc>
          <w:tcPr>
            <w:tcW w:w="1036" w:type="dxa"/>
            <w:tcBorders>
              <w:top w:val="nil"/>
              <w:left w:val="single" w:sz="4" w:space="0" w:color="auto"/>
              <w:bottom w:val="single" w:sz="4" w:space="0" w:color="auto"/>
              <w:right w:val="single" w:sz="4" w:space="0" w:color="auto"/>
            </w:tcBorders>
            <w:noWrap/>
            <w:hideMark/>
          </w:tcPr>
          <w:p w14:paraId="7093CD5D"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9.4.3</w:t>
            </w:r>
          </w:p>
        </w:tc>
        <w:tc>
          <w:tcPr>
            <w:tcW w:w="8031" w:type="dxa"/>
            <w:tcBorders>
              <w:top w:val="nil"/>
              <w:left w:val="nil"/>
              <w:bottom w:val="single" w:sz="4" w:space="0" w:color="auto"/>
              <w:right w:val="single" w:sz="4" w:space="0" w:color="auto"/>
            </w:tcBorders>
            <w:hideMark/>
          </w:tcPr>
          <w:p w14:paraId="713A4FC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Password management system: Password management systems should be interactive and ensure strong passwords.</w:t>
            </w:r>
          </w:p>
        </w:tc>
      </w:tr>
      <w:tr w:rsidR="008D33EF" w:rsidRPr="00032071" w14:paraId="25D9DE5D" w14:textId="77777777" w:rsidTr="00916B1F">
        <w:trPr>
          <w:trHeight w:val="385"/>
        </w:trPr>
        <w:tc>
          <w:tcPr>
            <w:tcW w:w="1036" w:type="dxa"/>
            <w:tcBorders>
              <w:top w:val="nil"/>
              <w:left w:val="single" w:sz="4" w:space="0" w:color="auto"/>
              <w:bottom w:val="single" w:sz="4" w:space="0" w:color="auto"/>
              <w:right w:val="single" w:sz="4" w:space="0" w:color="auto"/>
            </w:tcBorders>
            <w:noWrap/>
            <w:hideMark/>
          </w:tcPr>
          <w:p w14:paraId="658EA93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9.4.4</w:t>
            </w:r>
          </w:p>
        </w:tc>
        <w:tc>
          <w:tcPr>
            <w:tcW w:w="8031" w:type="dxa"/>
            <w:tcBorders>
              <w:top w:val="nil"/>
              <w:left w:val="nil"/>
              <w:bottom w:val="single" w:sz="4" w:space="0" w:color="auto"/>
              <w:right w:val="single" w:sz="4" w:space="0" w:color="auto"/>
            </w:tcBorders>
            <w:hideMark/>
          </w:tcPr>
          <w:p w14:paraId="2CFDF62D"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Using special system tools: The use of system tools that have the ability to circumvent system and application controls should be limited and closely controlled.</w:t>
            </w:r>
          </w:p>
        </w:tc>
      </w:tr>
      <w:tr w:rsidR="008D33EF" w:rsidRPr="00032071" w14:paraId="6C88EA0E" w14:textId="77777777" w:rsidTr="00916B1F">
        <w:trPr>
          <w:trHeight w:val="450"/>
        </w:trPr>
        <w:tc>
          <w:tcPr>
            <w:tcW w:w="1036" w:type="dxa"/>
            <w:tcBorders>
              <w:top w:val="nil"/>
              <w:left w:val="single" w:sz="4" w:space="0" w:color="auto"/>
              <w:bottom w:val="single" w:sz="4" w:space="0" w:color="auto"/>
              <w:right w:val="single" w:sz="4" w:space="0" w:color="auto"/>
            </w:tcBorders>
            <w:noWrap/>
            <w:hideMark/>
          </w:tcPr>
          <w:p w14:paraId="32344A3C"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9.4.5</w:t>
            </w:r>
          </w:p>
        </w:tc>
        <w:tc>
          <w:tcPr>
            <w:tcW w:w="8031" w:type="dxa"/>
            <w:tcBorders>
              <w:top w:val="nil"/>
              <w:left w:val="nil"/>
              <w:bottom w:val="single" w:sz="4" w:space="0" w:color="auto"/>
              <w:right w:val="single" w:sz="4" w:space="0" w:color="auto"/>
            </w:tcBorders>
            <w:hideMark/>
          </w:tcPr>
          <w:p w14:paraId="1B10BF5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Access protection on program source code: Access to the program source code should be restricted.</w:t>
            </w:r>
          </w:p>
        </w:tc>
      </w:tr>
      <w:tr w:rsidR="008D33EF" w:rsidRPr="008D33EF" w14:paraId="0E890346" w14:textId="77777777" w:rsidTr="00916B1F">
        <w:trPr>
          <w:trHeight w:val="241"/>
        </w:trPr>
        <w:tc>
          <w:tcPr>
            <w:tcW w:w="9067" w:type="dxa"/>
            <w:gridSpan w:val="2"/>
            <w:tcBorders>
              <w:top w:val="single" w:sz="4" w:space="0" w:color="auto"/>
              <w:left w:val="single" w:sz="4" w:space="0" w:color="auto"/>
              <w:bottom w:val="single" w:sz="4" w:space="0" w:color="auto"/>
              <w:right w:val="single" w:sz="4" w:space="0" w:color="000000"/>
            </w:tcBorders>
            <w:noWrap/>
            <w:hideMark/>
          </w:tcPr>
          <w:p w14:paraId="5B88148B"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11. Physical and environmental security</w:t>
            </w:r>
          </w:p>
        </w:tc>
      </w:tr>
      <w:tr w:rsidR="008D33EF" w:rsidRPr="008D33EF" w14:paraId="4A6DF51B" w14:textId="77777777" w:rsidTr="00916B1F">
        <w:trPr>
          <w:trHeight w:val="131"/>
        </w:trPr>
        <w:tc>
          <w:tcPr>
            <w:tcW w:w="1036" w:type="dxa"/>
            <w:tcBorders>
              <w:top w:val="nil"/>
              <w:left w:val="single" w:sz="4" w:space="0" w:color="auto"/>
              <w:bottom w:val="single" w:sz="4" w:space="0" w:color="auto"/>
              <w:right w:val="nil"/>
            </w:tcBorders>
            <w:noWrap/>
            <w:vAlign w:val="bottom"/>
            <w:hideMark/>
          </w:tcPr>
          <w:p w14:paraId="394F41B0"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11.1</w:t>
            </w:r>
          </w:p>
        </w:tc>
        <w:tc>
          <w:tcPr>
            <w:tcW w:w="8031" w:type="dxa"/>
            <w:tcBorders>
              <w:top w:val="nil"/>
              <w:left w:val="nil"/>
              <w:bottom w:val="nil"/>
              <w:right w:val="nil"/>
            </w:tcBorders>
            <w:noWrap/>
            <w:vAlign w:val="bottom"/>
            <w:hideMark/>
          </w:tcPr>
          <w:p w14:paraId="3097CBB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Secure areas</w:t>
            </w:r>
          </w:p>
        </w:tc>
      </w:tr>
      <w:tr w:rsidR="008D33EF" w:rsidRPr="00032071" w14:paraId="7318358C" w14:textId="77777777" w:rsidTr="00916B1F">
        <w:trPr>
          <w:trHeight w:val="347"/>
        </w:trPr>
        <w:tc>
          <w:tcPr>
            <w:tcW w:w="1036" w:type="dxa"/>
            <w:tcBorders>
              <w:top w:val="nil"/>
              <w:left w:val="single" w:sz="4" w:space="0" w:color="auto"/>
              <w:bottom w:val="single" w:sz="4" w:space="0" w:color="auto"/>
              <w:right w:val="single" w:sz="4" w:space="0" w:color="auto"/>
            </w:tcBorders>
            <w:noWrap/>
            <w:hideMark/>
          </w:tcPr>
          <w:p w14:paraId="7760E24C"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11.1.1</w:t>
            </w:r>
          </w:p>
        </w:tc>
        <w:tc>
          <w:tcPr>
            <w:tcW w:w="8031" w:type="dxa"/>
            <w:tcBorders>
              <w:top w:val="single" w:sz="4" w:space="0" w:color="auto"/>
              <w:left w:val="nil"/>
              <w:bottom w:val="single" w:sz="4" w:space="0" w:color="auto"/>
              <w:right w:val="single" w:sz="4" w:space="0" w:color="auto"/>
            </w:tcBorders>
            <w:hideMark/>
          </w:tcPr>
          <w:p w14:paraId="5AD6877A"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Physical Security Zone: Security zones should be defined and used to protect areas containing sensitive or essential information and information processing facilities.</w:t>
            </w:r>
          </w:p>
        </w:tc>
      </w:tr>
      <w:tr w:rsidR="008D33EF" w:rsidRPr="00032071" w14:paraId="0F21FBDC" w14:textId="77777777" w:rsidTr="00916B1F">
        <w:trPr>
          <w:trHeight w:val="381"/>
        </w:trPr>
        <w:tc>
          <w:tcPr>
            <w:tcW w:w="1036" w:type="dxa"/>
            <w:tcBorders>
              <w:top w:val="nil"/>
              <w:left w:val="single" w:sz="4" w:space="0" w:color="auto"/>
              <w:bottom w:val="single" w:sz="4" w:space="0" w:color="auto"/>
              <w:right w:val="single" w:sz="4" w:space="0" w:color="auto"/>
            </w:tcBorders>
            <w:noWrap/>
            <w:hideMark/>
          </w:tcPr>
          <w:p w14:paraId="02CB4116"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11.1.2</w:t>
            </w:r>
          </w:p>
        </w:tc>
        <w:tc>
          <w:tcPr>
            <w:tcW w:w="8031" w:type="dxa"/>
            <w:tcBorders>
              <w:top w:val="nil"/>
              <w:left w:val="nil"/>
              <w:bottom w:val="single" w:sz="4" w:space="0" w:color="auto"/>
              <w:right w:val="single" w:sz="4" w:space="0" w:color="auto"/>
            </w:tcBorders>
            <w:hideMark/>
          </w:tcPr>
          <w:p w14:paraId="4A8C9AF8"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Physical access security: Secured areas should be protected by appropriate access security to ensure that only authorized personnel are allowed access.</w:t>
            </w:r>
          </w:p>
        </w:tc>
      </w:tr>
      <w:tr w:rsidR="008D33EF" w:rsidRPr="00032071" w14:paraId="54F47DB8" w14:textId="77777777" w:rsidTr="00916B1F">
        <w:trPr>
          <w:trHeight w:val="401"/>
        </w:trPr>
        <w:tc>
          <w:tcPr>
            <w:tcW w:w="1036" w:type="dxa"/>
            <w:tcBorders>
              <w:top w:val="nil"/>
              <w:left w:val="single" w:sz="4" w:space="0" w:color="auto"/>
              <w:bottom w:val="single" w:sz="4" w:space="0" w:color="auto"/>
              <w:right w:val="single" w:sz="4" w:space="0" w:color="auto"/>
            </w:tcBorders>
            <w:noWrap/>
            <w:hideMark/>
          </w:tcPr>
          <w:p w14:paraId="25C7D04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11.1.3</w:t>
            </w:r>
          </w:p>
        </w:tc>
        <w:tc>
          <w:tcPr>
            <w:tcW w:w="8031" w:type="dxa"/>
            <w:tcBorders>
              <w:top w:val="nil"/>
              <w:left w:val="nil"/>
              <w:bottom w:val="single" w:sz="4" w:space="0" w:color="auto"/>
              <w:right w:val="single" w:sz="4" w:space="0" w:color="auto"/>
            </w:tcBorders>
            <w:hideMark/>
          </w:tcPr>
          <w:p w14:paraId="7D8E3E2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Securing offices, spaces and facilities: Physical security should be designed and applied to offices, spaces and facilities.</w:t>
            </w:r>
          </w:p>
        </w:tc>
      </w:tr>
      <w:tr w:rsidR="008D33EF" w:rsidRPr="00032071" w14:paraId="21B798D9" w14:textId="77777777" w:rsidTr="00916B1F">
        <w:trPr>
          <w:trHeight w:val="407"/>
        </w:trPr>
        <w:tc>
          <w:tcPr>
            <w:tcW w:w="1036" w:type="dxa"/>
            <w:tcBorders>
              <w:top w:val="nil"/>
              <w:left w:val="single" w:sz="4" w:space="0" w:color="auto"/>
              <w:bottom w:val="single" w:sz="4" w:space="0" w:color="auto"/>
              <w:right w:val="single" w:sz="4" w:space="0" w:color="auto"/>
            </w:tcBorders>
            <w:noWrap/>
            <w:hideMark/>
          </w:tcPr>
          <w:p w14:paraId="4287E45E"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11.1.4</w:t>
            </w:r>
          </w:p>
        </w:tc>
        <w:tc>
          <w:tcPr>
            <w:tcW w:w="8031" w:type="dxa"/>
            <w:tcBorders>
              <w:top w:val="nil"/>
              <w:left w:val="nil"/>
              <w:bottom w:val="single" w:sz="4" w:space="0" w:color="auto"/>
              <w:right w:val="single" w:sz="4" w:space="0" w:color="auto"/>
            </w:tcBorders>
            <w:hideMark/>
          </w:tcPr>
          <w:p w14:paraId="7250D2E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Protect against external threats: Physical protection should be designed and applied against natural disasters, malicious attacks or accidents.</w:t>
            </w:r>
          </w:p>
        </w:tc>
      </w:tr>
      <w:tr w:rsidR="008D33EF" w:rsidRPr="00032071" w14:paraId="3E8CEF92" w14:textId="77777777" w:rsidTr="00916B1F">
        <w:trPr>
          <w:trHeight w:val="428"/>
        </w:trPr>
        <w:tc>
          <w:tcPr>
            <w:tcW w:w="1036" w:type="dxa"/>
            <w:tcBorders>
              <w:top w:val="nil"/>
              <w:left w:val="single" w:sz="4" w:space="0" w:color="auto"/>
              <w:bottom w:val="single" w:sz="4" w:space="0" w:color="auto"/>
              <w:right w:val="single" w:sz="4" w:space="0" w:color="auto"/>
            </w:tcBorders>
            <w:noWrap/>
            <w:hideMark/>
          </w:tcPr>
          <w:p w14:paraId="1B6F87D6"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11.1.5</w:t>
            </w:r>
          </w:p>
        </w:tc>
        <w:tc>
          <w:tcPr>
            <w:tcW w:w="8031" w:type="dxa"/>
            <w:tcBorders>
              <w:top w:val="nil"/>
              <w:left w:val="nil"/>
              <w:bottom w:val="single" w:sz="4" w:space="0" w:color="auto"/>
              <w:right w:val="single" w:sz="4" w:space="0" w:color="auto"/>
            </w:tcBorders>
            <w:hideMark/>
          </w:tcPr>
          <w:p w14:paraId="20BAEFC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Working in secure areas: Procedures should be developed and applied for working in secure areas.</w:t>
            </w:r>
          </w:p>
        </w:tc>
      </w:tr>
      <w:tr w:rsidR="008D33EF" w:rsidRPr="00032071" w14:paraId="4C2102C3" w14:textId="77777777" w:rsidTr="00916B1F">
        <w:trPr>
          <w:trHeight w:val="560"/>
        </w:trPr>
        <w:tc>
          <w:tcPr>
            <w:tcW w:w="1036" w:type="dxa"/>
            <w:tcBorders>
              <w:top w:val="nil"/>
              <w:left w:val="single" w:sz="4" w:space="0" w:color="auto"/>
              <w:bottom w:val="single" w:sz="4" w:space="0" w:color="auto"/>
              <w:right w:val="single" w:sz="4" w:space="0" w:color="auto"/>
            </w:tcBorders>
            <w:noWrap/>
            <w:hideMark/>
          </w:tcPr>
          <w:p w14:paraId="3FCF84D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11.1.6</w:t>
            </w:r>
          </w:p>
        </w:tc>
        <w:tc>
          <w:tcPr>
            <w:tcW w:w="8031" w:type="dxa"/>
            <w:tcBorders>
              <w:top w:val="nil"/>
              <w:left w:val="nil"/>
              <w:bottom w:val="single" w:sz="4" w:space="0" w:color="auto"/>
              <w:right w:val="single" w:sz="4" w:space="0" w:color="auto"/>
            </w:tcBorders>
            <w:hideMark/>
          </w:tcPr>
          <w:p w14:paraId="1726F21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Loading and unloading location: Access points such as loading and unloading locations and other points where unauthorized persons can enter the site should be controlled and, if possible, shielded from information processing facilities to prevent unauthorized access.</w:t>
            </w:r>
          </w:p>
        </w:tc>
      </w:tr>
      <w:tr w:rsidR="008D33EF" w:rsidRPr="008D33EF" w14:paraId="344BEAA1" w14:textId="77777777" w:rsidTr="00916B1F">
        <w:trPr>
          <w:trHeight w:val="243"/>
        </w:trPr>
        <w:tc>
          <w:tcPr>
            <w:tcW w:w="1036" w:type="dxa"/>
            <w:tcBorders>
              <w:top w:val="nil"/>
              <w:left w:val="single" w:sz="4" w:space="0" w:color="auto"/>
              <w:bottom w:val="single" w:sz="4" w:space="0" w:color="auto"/>
              <w:right w:val="single" w:sz="4" w:space="0" w:color="auto"/>
            </w:tcBorders>
            <w:noWrap/>
            <w:hideMark/>
          </w:tcPr>
          <w:p w14:paraId="2973E076"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11.2</w:t>
            </w:r>
          </w:p>
        </w:tc>
        <w:tc>
          <w:tcPr>
            <w:tcW w:w="8031" w:type="dxa"/>
            <w:tcBorders>
              <w:top w:val="nil"/>
              <w:left w:val="nil"/>
              <w:bottom w:val="single" w:sz="4" w:space="0" w:color="auto"/>
              <w:right w:val="single" w:sz="4" w:space="0" w:color="auto"/>
            </w:tcBorders>
            <w:hideMark/>
          </w:tcPr>
          <w:p w14:paraId="5D76DEBD"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Equipment</w:t>
            </w:r>
          </w:p>
        </w:tc>
      </w:tr>
      <w:tr w:rsidR="008D33EF" w:rsidRPr="00032071" w14:paraId="3D993964" w14:textId="77777777" w:rsidTr="00916B1F">
        <w:trPr>
          <w:trHeight w:val="900"/>
        </w:trPr>
        <w:tc>
          <w:tcPr>
            <w:tcW w:w="1036" w:type="dxa"/>
            <w:tcBorders>
              <w:top w:val="nil"/>
              <w:left w:val="single" w:sz="4" w:space="0" w:color="auto"/>
              <w:bottom w:val="single" w:sz="4" w:space="0" w:color="auto"/>
              <w:right w:val="single" w:sz="4" w:space="0" w:color="auto"/>
            </w:tcBorders>
            <w:noWrap/>
            <w:hideMark/>
          </w:tcPr>
          <w:p w14:paraId="5F74E087"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11.2.1</w:t>
            </w:r>
          </w:p>
        </w:tc>
        <w:tc>
          <w:tcPr>
            <w:tcW w:w="8031" w:type="dxa"/>
            <w:tcBorders>
              <w:top w:val="nil"/>
              <w:left w:val="nil"/>
              <w:bottom w:val="single" w:sz="4" w:space="0" w:color="auto"/>
              <w:right w:val="single" w:sz="4" w:space="0" w:color="auto"/>
            </w:tcBorders>
            <w:hideMark/>
          </w:tcPr>
          <w:p w14:paraId="21D6842B"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Location and protection of equipment: Equipment should be located and protected in such a way that risks from external threats and hazards, as well as the possibility of unauthorized access, are reduced.</w:t>
            </w:r>
          </w:p>
        </w:tc>
      </w:tr>
      <w:tr w:rsidR="008D33EF" w:rsidRPr="00032071" w14:paraId="0EDC487C" w14:textId="77777777" w:rsidTr="00916B1F">
        <w:trPr>
          <w:trHeight w:val="45"/>
        </w:trPr>
        <w:tc>
          <w:tcPr>
            <w:tcW w:w="1036" w:type="dxa"/>
            <w:tcBorders>
              <w:top w:val="nil"/>
              <w:left w:val="single" w:sz="4" w:space="0" w:color="auto"/>
              <w:bottom w:val="single" w:sz="4" w:space="0" w:color="auto"/>
              <w:right w:val="single" w:sz="4" w:space="0" w:color="auto"/>
            </w:tcBorders>
            <w:noWrap/>
            <w:hideMark/>
          </w:tcPr>
          <w:p w14:paraId="3A3B8E0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11.2.2</w:t>
            </w:r>
          </w:p>
        </w:tc>
        <w:tc>
          <w:tcPr>
            <w:tcW w:w="8031" w:type="dxa"/>
            <w:tcBorders>
              <w:top w:val="nil"/>
              <w:left w:val="nil"/>
              <w:bottom w:val="single" w:sz="4" w:space="0" w:color="auto"/>
              <w:right w:val="single" w:sz="4" w:space="0" w:color="auto"/>
            </w:tcBorders>
            <w:hideMark/>
          </w:tcPr>
          <w:p w14:paraId="19C3FD62"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Utilities: Equipment should be protected against power outages and other disruptions caused by utility disruptions.</w:t>
            </w:r>
          </w:p>
        </w:tc>
      </w:tr>
      <w:tr w:rsidR="008D33EF" w:rsidRPr="00032071" w14:paraId="42174E42" w14:textId="77777777" w:rsidTr="00916B1F">
        <w:trPr>
          <w:trHeight w:val="422"/>
        </w:trPr>
        <w:tc>
          <w:tcPr>
            <w:tcW w:w="1036" w:type="dxa"/>
            <w:tcBorders>
              <w:top w:val="nil"/>
              <w:left w:val="single" w:sz="4" w:space="0" w:color="auto"/>
              <w:bottom w:val="single" w:sz="4" w:space="0" w:color="auto"/>
              <w:right w:val="single" w:sz="4" w:space="0" w:color="auto"/>
            </w:tcBorders>
            <w:noWrap/>
            <w:hideMark/>
          </w:tcPr>
          <w:p w14:paraId="33D5732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11.2.3</w:t>
            </w:r>
          </w:p>
        </w:tc>
        <w:tc>
          <w:tcPr>
            <w:tcW w:w="8031" w:type="dxa"/>
            <w:tcBorders>
              <w:top w:val="nil"/>
              <w:left w:val="nil"/>
              <w:bottom w:val="single" w:sz="4" w:space="0" w:color="auto"/>
              <w:right w:val="single" w:sz="4" w:space="0" w:color="auto"/>
            </w:tcBorders>
            <w:hideMark/>
          </w:tcPr>
          <w:p w14:paraId="1EAF31D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Cabling security: Power and telecommunications cables that transmit data or support information services should be protected against interception, disruption or damage.</w:t>
            </w:r>
          </w:p>
        </w:tc>
      </w:tr>
      <w:tr w:rsidR="008D33EF" w:rsidRPr="00032071" w14:paraId="7FA6AEC8" w14:textId="77777777" w:rsidTr="00916B1F">
        <w:trPr>
          <w:trHeight w:val="450"/>
        </w:trPr>
        <w:tc>
          <w:tcPr>
            <w:tcW w:w="1036" w:type="dxa"/>
            <w:tcBorders>
              <w:top w:val="nil"/>
              <w:left w:val="single" w:sz="4" w:space="0" w:color="auto"/>
              <w:bottom w:val="single" w:sz="4" w:space="0" w:color="auto"/>
              <w:right w:val="single" w:sz="4" w:space="0" w:color="auto"/>
            </w:tcBorders>
            <w:noWrap/>
            <w:hideMark/>
          </w:tcPr>
          <w:p w14:paraId="13221551"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11.2.4</w:t>
            </w:r>
          </w:p>
        </w:tc>
        <w:tc>
          <w:tcPr>
            <w:tcW w:w="8031" w:type="dxa"/>
            <w:tcBorders>
              <w:top w:val="nil"/>
              <w:left w:val="nil"/>
              <w:bottom w:val="single" w:sz="4" w:space="0" w:color="auto"/>
              <w:right w:val="single" w:sz="4" w:space="0" w:color="auto"/>
            </w:tcBorders>
            <w:hideMark/>
          </w:tcPr>
          <w:p w14:paraId="1D988803"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Equipment maintenance: Equipment should be properly maintained to ensure its continued availability and integrity.</w:t>
            </w:r>
          </w:p>
        </w:tc>
      </w:tr>
      <w:tr w:rsidR="008D33EF" w:rsidRPr="00032071" w14:paraId="4B81039F" w14:textId="77777777" w:rsidTr="00916B1F">
        <w:trPr>
          <w:trHeight w:val="450"/>
        </w:trPr>
        <w:tc>
          <w:tcPr>
            <w:tcW w:w="1036" w:type="dxa"/>
            <w:tcBorders>
              <w:top w:val="nil"/>
              <w:left w:val="single" w:sz="4" w:space="0" w:color="auto"/>
              <w:bottom w:val="single" w:sz="4" w:space="0" w:color="auto"/>
              <w:right w:val="single" w:sz="4" w:space="0" w:color="auto"/>
            </w:tcBorders>
            <w:noWrap/>
            <w:hideMark/>
          </w:tcPr>
          <w:p w14:paraId="388C2ABD"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11.2.5</w:t>
            </w:r>
          </w:p>
        </w:tc>
        <w:tc>
          <w:tcPr>
            <w:tcW w:w="8031" w:type="dxa"/>
            <w:tcBorders>
              <w:top w:val="nil"/>
              <w:left w:val="nil"/>
              <w:bottom w:val="single" w:sz="4" w:space="0" w:color="auto"/>
              <w:right w:val="single" w:sz="4" w:space="0" w:color="auto"/>
            </w:tcBorders>
            <w:hideMark/>
          </w:tcPr>
          <w:p w14:paraId="745066B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Asset Removal: Equipment, information and software should not be removed from site without prior approval.</w:t>
            </w:r>
          </w:p>
        </w:tc>
      </w:tr>
      <w:tr w:rsidR="008D33EF" w:rsidRPr="00032071" w14:paraId="2DA95A9B" w14:textId="77777777" w:rsidTr="00916B1F">
        <w:trPr>
          <w:trHeight w:val="356"/>
        </w:trPr>
        <w:tc>
          <w:tcPr>
            <w:tcW w:w="1036" w:type="dxa"/>
            <w:tcBorders>
              <w:top w:val="nil"/>
              <w:left w:val="single" w:sz="4" w:space="0" w:color="auto"/>
              <w:bottom w:val="single" w:sz="4" w:space="0" w:color="auto"/>
              <w:right w:val="single" w:sz="4" w:space="0" w:color="auto"/>
            </w:tcBorders>
            <w:noWrap/>
            <w:hideMark/>
          </w:tcPr>
          <w:p w14:paraId="2F74CAE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lastRenderedPageBreak/>
              <w:t>11.2.6</w:t>
            </w:r>
          </w:p>
        </w:tc>
        <w:tc>
          <w:tcPr>
            <w:tcW w:w="8031" w:type="dxa"/>
            <w:tcBorders>
              <w:top w:val="nil"/>
              <w:left w:val="nil"/>
              <w:bottom w:val="single" w:sz="4" w:space="0" w:color="auto"/>
              <w:right w:val="single" w:sz="4" w:space="0" w:color="auto"/>
            </w:tcBorders>
            <w:hideMark/>
          </w:tcPr>
          <w:p w14:paraId="2E988EC1"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Security of equipment and assets off-site: Assets located off-site should be secured, taking into account the various risks of working off-site.</w:t>
            </w:r>
          </w:p>
        </w:tc>
      </w:tr>
      <w:tr w:rsidR="008D33EF" w:rsidRPr="00032071" w14:paraId="091103B8" w14:textId="77777777" w:rsidTr="00916B1F">
        <w:trPr>
          <w:trHeight w:val="659"/>
        </w:trPr>
        <w:tc>
          <w:tcPr>
            <w:tcW w:w="1036" w:type="dxa"/>
            <w:tcBorders>
              <w:top w:val="nil"/>
              <w:left w:val="single" w:sz="4" w:space="0" w:color="auto"/>
              <w:bottom w:val="single" w:sz="4" w:space="0" w:color="auto"/>
              <w:right w:val="single" w:sz="4" w:space="0" w:color="auto"/>
            </w:tcBorders>
            <w:noWrap/>
            <w:hideMark/>
          </w:tcPr>
          <w:p w14:paraId="5505B3A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11.2.7</w:t>
            </w:r>
          </w:p>
        </w:tc>
        <w:tc>
          <w:tcPr>
            <w:tcW w:w="8031" w:type="dxa"/>
            <w:tcBorders>
              <w:top w:val="nil"/>
              <w:left w:val="nil"/>
              <w:bottom w:val="single" w:sz="4" w:space="0" w:color="auto"/>
              <w:right w:val="single" w:sz="4" w:space="0" w:color="auto"/>
            </w:tcBorders>
            <w:hideMark/>
          </w:tcPr>
          <w:p w14:paraId="56C9716B"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Secure disposal or reuse of equipment: All parts of the equipment that contain storage media should be verified to ensure that sensitive data and licensed software have been removed or reliably securely overwritten prior to disposal or reuse.</w:t>
            </w:r>
          </w:p>
        </w:tc>
      </w:tr>
      <w:tr w:rsidR="008D33EF" w:rsidRPr="00032071" w14:paraId="4A61C04B" w14:textId="77777777" w:rsidTr="00916B1F">
        <w:trPr>
          <w:trHeight w:val="450"/>
        </w:trPr>
        <w:tc>
          <w:tcPr>
            <w:tcW w:w="1036" w:type="dxa"/>
            <w:tcBorders>
              <w:top w:val="nil"/>
              <w:left w:val="single" w:sz="4" w:space="0" w:color="auto"/>
              <w:bottom w:val="single" w:sz="4" w:space="0" w:color="auto"/>
              <w:right w:val="single" w:sz="4" w:space="0" w:color="auto"/>
            </w:tcBorders>
            <w:noWrap/>
            <w:hideMark/>
          </w:tcPr>
          <w:p w14:paraId="6CC86842"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11.2.8</w:t>
            </w:r>
          </w:p>
        </w:tc>
        <w:tc>
          <w:tcPr>
            <w:tcW w:w="8031" w:type="dxa"/>
            <w:tcBorders>
              <w:top w:val="nil"/>
              <w:left w:val="nil"/>
              <w:bottom w:val="single" w:sz="4" w:space="0" w:color="auto"/>
              <w:right w:val="single" w:sz="4" w:space="0" w:color="auto"/>
            </w:tcBorders>
            <w:hideMark/>
          </w:tcPr>
          <w:p w14:paraId="5F54919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Unmanaged user equipment: Users should ensure that unmanaged equipment is adequately protected.</w:t>
            </w:r>
          </w:p>
        </w:tc>
      </w:tr>
      <w:tr w:rsidR="008D33EF" w:rsidRPr="00032071" w14:paraId="4170BA42" w14:textId="77777777" w:rsidTr="00916B1F">
        <w:trPr>
          <w:trHeight w:val="518"/>
        </w:trPr>
        <w:tc>
          <w:tcPr>
            <w:tcW w:w="1036" w:type="dxa"/>
            <w:tcBorders>
              <w:top w:val="nil"/>
              <w:left w:val="single" w:sz="4" w:space="0" w:color="auto"/>
              <w:bottom w:val="single" w:sz="4" w:space="0" w:color="auto"/>
              <w:right w:val="single" w:sz="4" w:space="0" w:color="auto"/>
            </w:tcBorders>
            <w:noWrap/>
            <w:hideMark/>
          </w:tcPr>
          <w:p w14:paraId="231ADBC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11.2.9</w:t>
            </w:r>
          </w:p>
        </w:tc>
        <w:tc>
          <w:tcPr>
            <w:tcW w:w="8031" w:type="dxa"/>
            <w:tcBorders>
              <w:top w:val="nil"/>
              <w:left w:val="nil"/>
              <w:bottom w:val="single" w:sz="4" w:space="0" w:color="auto"/>
              <w:right w:val="single" w:sz="4" w:space="0" w:color="auto"/>
            </w:tcBorders>
            <w:hideMark/>
          </w:tcPr>
          <w:p w14:paraId="586F508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Clear desk and clear screen policies: A clear desk policy for paper documents and removable storage media and a clear screen policy for information processing facilities should be established.</w:t>
            </w:r>
          </w:p>
        </w:tc>
      </w:tr>
      <w:tr w:rsidR="008D33EF" w:rsidRPr="008D33EF" w14:paraId="351CC1E8" w14:textId="77777777" w:rsidTr="00916B1F">
        <w:trPr>
          <w:trHeight w:val="215"/>
        </w:trPr>
        <w:tc>
          <w:tcPr>
            <w:tcW w:w="9067" w:type="dxa"/>
            <w:gridSpan w:val="2"/>
            <w:tcBorders>
              <w:top w:val="single" w:sz="4" w:space="0" w:color="auto"/>
              <w:left w:val="single" w:sz="4" w:space="0" w:color="auto"/>
              <w:bottom w:val="single" w:sz="4" w:space="0" w:color="auto"/>
              <w:right w:val="single" w:sz="4" w:space="0" w:color="000000"/>
            </w:tcBorders>
            <w:noWrap/>
            <w:hideMark/>
          </w:tcPr>
          <w:p w14:paraId="1CA65BCE"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12. Business operations security</w:t>
            </w:r>
          </w:p>
        </w:tc>
      </w:tr>
      <w:tr w:rsidR="008D33EF" w:rsidRPr="008D33EF" w14:paraId="0D5F2A5F" w14:textId="77777777" w:rsidTr="00916B1F">
        <w:trPr>
          <w:trHeight w:val="134"/>
        </w:trPr>
        <w:tc>
          <w:tcPr>
            <w:tcW w:w="1036" w:type="dxa"/>
            <w:tcBorders>
              <w:top w:val="nil"/>
              <w:left w:val="single" w:sz="4" w:space="0" w:color="auto"/>
              <w:bottom w:val="single" w:sz="4" w:space="0" w:color="auto"/>
              <w:right w:val="nil"/>
            </w:tcBorders>
            <w:noWrap/>
            <w:vAlign w:val="bottom"/>
            <w:hideMark/>
          </w:tcPr>
          <w:p w14:paraId="2B47B37B"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12.1</w:t>
            </w:r>
          </w:p>
        </w:tc>
        <w:tc>
          <w:tcPr>
            <w:tcW w:w="8031" w:type="dxa"/>
            <w:tcBorders>
              <w:top w:val="nil"/>
              <w:left w:val="nil"/>
              <w:bottom w:val="nil"/>
              <w:right w:val="nil"/>
            </w:tcBorders>
            <w:noWrap/>
            <w:vAlign w:val="bottom"/>
            <w:hideMark/>
          </w:tcPr>
          <w:p w14:paraId="78BD331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Operating procedures and responsibilities</w:t>
            </w:r>
          </w:p>
        </w:tc>
      </w:tr>
      <w:tr w:rsidR="008D33EF" w:rsidRPr="00032071" w14:paraId="3FC8B623" w14:textId="77777777" w:rsidTr="00916B1F">
        <w:trPr>
          <w:trHeight w:val="349"/>
        </w:trPr>
        <w:tc>
          <w:tcPr>
            <w:tcW w:w="1036" w:type="dxa"/>
            <w:tcBorders>
              <w:top w:val="nil"/>
              <w:left w:val="single" w:sz="4" w:space="0" w:color="auto"/>
              <w:bottom w:val="single" w:sz="4" w:space="0" w:color="auto"/>
              <w:right w:val="single" w:sz="4" w:space="0" w:color="auto"/>
            </w:tcBorders>
            <w:noWrap/>
            <w:hideMark/>
          </w:tcPr>
          <w:p w14:paraId="16E9269A"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12.1.1</w:t>
            </w:r>
          </w:p>
        </w:tc>
        <w:tc>
          <w:tcPr>
            <w:tcW w:w="8031" w:type="dxa"/>
            <w:tcBorders>
              <w:top w:val="single" w:sz="4" w:space="0" w:color="auto"/>
              <w:left w:val="nil"/>
              <w:bottom w:val="single" w:sz="4" w:space="0" w:color="auto"/>
              <w:right w:val="single" w:sz="4" w:space="0" w:color="auto"/>
            </w:tcBorders>
            <w:hideMark/>
          </w:tcPr>
          <w:p w14:paraId="097A9C3E"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Documented operating procedures: Operating procedures should be documented and made available to all users who need them.</w:t>
            </w:r>
          </w:p>
        </w:tc>
      </w:tr>
      <w:tr w:rsidR="008D33EF" w:rsidRPr="00032071" w14:paraId="0E334E74" w14:textId="77777777" w:rsidTr="00916B1F">
        <w:trPr>
          <w:trHeight w:val="383"/>
        </w:trPr>
        <w:tc>
          <w:tcPr>
            <w:tcW w:w="1036" w:type="dxa"/>
            <w:tcBorders>
              <w:top w:val="nil"/>
              <w:left w:val="single" w:sz="4" w:space="0" w:color="auto"/>
              <w:bottom w:val="single" w:sz="4" w:space="0" w:color="auto"/>
              <w:right w:val="single" w:sz="4" w:space="0" w:color="auto"/>
            </w:tcBorders>
            <w:noWrap/>
            <w:hideMark/>
          </w:tcPr>
          <w:p w14:paraId="12003EB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12.1.2</w:t>
            </w:r>
          </w:p>
        </w:tc>
        <w:tc>
          <w:tcPr>
            <w:tcW w:w="8031" w:type="dxa"/>
            <w:tcBorders>
              <w:top w:val="nil"/>
              <w:left w:val="nil"/>
              <w:bottom w:val="single" w:sz="4" w:space="0" w:color="auto"/>
              <w:right w:val="single" w:sz="4" w:space="0" w:color="auto"/>
            </w:tcBorders>
            <w:hideMark/>
          </w:tcPr>
          <w:p w14:paraId="2E73092A"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Change management: Changes in the organization, business processes, information processing facilities and systems that affect information security should be controlled.</w:t>
            </w:r>
          </w:p>
        </w:tc>
      </w:tr>
      <w:tr w:rsidR="008D33EF" w:rsidRPr="00032071" w14:paraId="25AD3B45" w14:textId="77777777" w:rsidTr="00916B1F">
        <w:trPr>
          <w:trHeight w:val="262"/>
        </w:trPr>
        <w:tc>
          <w:tcPr>
            <w:tcW w:w="1036" w:type="dxa"/>
            <w:tcBorders>
              <w:top w:val="nil"/>
              <w:left w:val="single" w:sz="4" w:space="0" w:color="auto"/>
              <w:bottom w:val="single" w:sz="4" w:space="0" w:color="auto"/>
              <w:right w:val="single" w:sz="4" w:space="0" w:color="auto"/>
            </w:tcBorders>
            <w:noWrap/>
            <w:hideMark/>
          </w:tcPr>
          <w:p w14:paraId="6155627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12.1.3</w:t>
            </w:r>
          </w:p>
        </w:tc>
        <w:tc>
          <w:tcPr>
            <w:tcW w:w="8031" w:type="dxa"/>
            <w:tcBorders>
              <w:top w:val="nil"/>
              <w:left w:val="nil"/>
              <w:bottom w:val="single" w:sz="4" w:space="0" w:color="auto"/>
              <w:right w:val="single" w:sz="4" w:space="0" w:color="auto"/>
            </w:tcBorders>
            <w:hideMark/>
          </w:tcPr>
          <w:p w14:paraId="23AFADDA"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Capacity management: Resource usage should be monitored and aligned, and expectations should be set for future capacity requirements to ensure required system performance.</w:t>
            </w:r>
          </w:p>
        </w:tc>
      </w:tr>
      <w:tr w:rsidR="008D33EF" w:rsidRPr="00032071" w14:paraId="7720BBB1" w14:textId="77777777" w:rsidTr="00916B1F">
        <w:trPr>
          <w:trHeight w:val="579"/>
        </w:trPr>
        <w:tc>
          <w:tcPr>
            <w:tcW w:w="1036" w:type="dxa"/>
            <w:tcBorders>
              <w:top w:val="nil"/>
              <w:left w:val="single" w:sz="4" w:space="0" w:color="auto"/>
              <w:bottom w:val="single" w:sz="4" w:space="0" w:color="auto"/>
              <w:right w:val="single" w:sz="4" w:space="0" w:color="auto"/>
            </w:tcBorders>
            <w:noWrap/>
            <w:hideMark/>
          </w:tcPr>
          <w:p w14:paraId="01C78CF4"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12.1.4</w:t>
            </w:r>
          </w:p>
        </w:tc>
        <w:tc>
          <w:tcPr>
            <w:tcW w:w="8031" w:type="dxa"/>
            <w:tcBorders>
              <w:top w:val="nil"/>
              <w:left w:val="nil"/>
              <w:bottom w:val="single" w:sz="4" w:space="0" w:color="auto"/>
              <w:right w:val="single" w:sz="4" w:space="0" w:color="auto"/>
            </w:tcBorders>
            <w:hideMark/>
          </w:tcPr>
          <w:p w14:paraId="5F7719AC"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Separation of development, test and production environments: Development, test and production environments should be separated to reduce the risk of unauthorized access to or changes to the production environment.</w:t>
            </w:r>
          </w:p>
        </w:tc>
      </w:tr>
      <w:tr w:rsidR="008D33EF" w:rsidRPr="008D33EF" w14:paraId="65AFFBA1" w14:textId="77777777" w:rsidTr="00916B1F">
        <w:trPr>
          <w:trHeight w:val="300"/>
        </w:trPr>
        <w:tc>
          <w:tcPr>
            <w:tcW w:w="1036" w:type="dxa"/>
            <w:tcBorders>
              <w:top w:val="nil"/>
              <w:left w:val="single" w:sz="4" w:space="0" w:color="auto"/>
              <w:bottom w:val="single" w:sz="4" w:space="0" w:color="auto"/>
              <w:right w:val="single" w:sz="4" w:space="0" w:color="auto"/>
            </w:tcBorders>
            <w:noWrap/>
            <w:hideMark/>
          </w:tcPr>
          <w:p w14:paraId="3DCD6ED6"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12.2</w:t>
            </w:r>
          </w:p>
        </w:tc>
        <w:tc>
          <w:tcPr>
            <w:tcW w:w="8031" w:type="dxa"/>
            <w:tcBorders>
              <w:top w:val="nil"/>
              <w:left w:val="nil"/>
              <w:bottom w:val="single" w:sz="4" w:space="0" w:color="auto"/>
              <w:right w:val="single" w:sz="4" w:space="0" w:color="auto"/>
            </w:tcBorders>
            <w:hideMark/>
          </w:tcPr>
          <w:p w14:paraId="0D21D333"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Protection against malware</w:t>
            </w:r>
          </w:p>
        </w:tc>
      </w:tr>
      <w:tr w:rsidR="008D33EF" w:rsidRPr="00032071" w14:paraId="773EE57E" w14:textId="77777777" w:rsidTr="00916B1F">
        <w:trPr>
          <w:trHeight w:val="379"/>
        </w:trPr>
        <w:tc>
          <w:tcPr>
            <w:tcW w:w="1036" w:type="dxa"/>
            <w:tcBorders>
              <w:top w:val="nil"/>
              <w:left w:val="single" w:sz="4" w:space="0" w:color="auto"/>
              <w:bottom w:val="single" w:sz="4" w:space="0" w:color="auto"/>
              <w:right w:val="single" w:sz="4" w:space="0" w:color="auto"/>
            </w:tcBorders>
            <w:noWrap/>
            <w:hideMark/>
          </w:tcPr>
          <w:p w14:paraId="2B5540DB"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12.2.1</w:t>
            </w:r>
          </w:p>
        </w:tc>
        <w:tc>
          <w:tcPr>
            <w:tcW w:w="8031" w:type="dxa"/>
            <w:tcBorders>
              <w:top w:val="nil"/>
              <w:left w:val="nil"/>
              <w:bottom w:val="single" w:sz="4" w:space="0" w:color="auto"/>
              <w:right w:val="single" w:sz="4" w:space="0" w:color="auto"/>
            </w:tcBorders>
            <w:hideMark/>
          </w:tcPr>
          <w:p w14:paraId="00A5E495"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Malware controls: To protect against malware, detection, prevention and remediation controls should be implemented, along with appropriate user awareness.</w:t>
            </w:r>
          </w:p>
        </w:tc>
      </w:tr>
      <w:tr w:rsidR="008D33EF" w:rsidRPr="008D33EF" w14:paraId="3FCDA47A" w14:textId="77777777" w:rsidTr="00916B1F">
        <w:trPr>
          <w:trHeight w:val="315"/>
        </w:trPr>
        <w:tc>
          <w:tcPr>
            <w:tcW w:w="1036" w:type="dxa"/>
            <w:tcBorders>
              <w:top w:val="nil"/>
              <w:left w:val="single" w:sz="4" w:space="0" w:color="auto"/>
              <w:bottom w:val="single" w:sz="4" w:space="0" w:color="auto"/>
              <w:right w:val="single" w:sz="4" w:space="0" w:color="auto"/>
            </w:tcBorders>
            <w:noWrap/>
            <w:hideMark/>
          </w:tcPr>
          <w:p w14:paraId="42F709E9"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12.3</w:t>
            </w:r>
          </w:p>
        </w:tc>
        <w:tc>
          <w:tcPr>
            <w:tcW w:w="8031" w:type="dxa"/>
            <w:tcBorders>
              <w:top w:val="nil"/>
              <w:left w:val="nil"/>
              <w:bottom w:val="nil"/>
              <w:right w:val="nil"/>
            </w:tcBorders>
            <w:noWrap/>
            <w:vAlign w:val="bottom"/>
            <w:hideMark/>
          </w:tcPr>
          <w:p w14:paraId="1A440DAF"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Backup</w:t>
            </w:r>
          </w:p>
        </w:tc>
      </w:tr>
      <w:tr w:rsidR="008D33EF" w:rsidRPr="00032071" w14:paraId="72600D98" w14:textId="77777777" w:rsidTr="00916B1F">
        <w:trPr>
          <w:trHeight w:val="361"/>
        </w:trPr>
        <w:tc>
          <w:tcPr>
            <w:tcW w:w="1036" w:type="dxa"/>
            <w:tcBorders>
              <w:top w:val="nil"/>
              <w:left w:val="single" w:sz="4" w:space="0" w:color="auto"/>
              <w:bottom w:val="single" w:sz="4" w:space="0" w:color="auto"/>
              <w:right w:val="single" w:sz="4" w:space="0" w:color="auto"/>
            </w:tcBorders>
            <w:noWrap/>
            <w:hideMark/>
          </w:tcPr>
          <w:p w14:paraId="4F2BB51C"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12.3.1</w:t>
            </w:r>
          </w:p>
        </w:tc>
        <w:tc>
          <w:tcPr>
            <w:tcW w:w="8031" w:type="dxa"/>
            <w:tcBorders>
              <w:top w:val="single" w:sz="4" w:space="0" w:color="auto"/>
              <w:left w:val="nil"/>
              <w:bottom w:val="single" w:sz="4" w:space="0" w:color="auto"/>
              <w:right w:val="single" w:sz="4" w:space="0" w:color="auto"/>
            </w:tcBorders>
            <w:hideMark/>
          </w:tcPr>
          <w:p w14:paraId="5ACFD66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Backup of information: Backup copies of information, software and system images should be created and tested on a regular basis in accordance with an agreed upon backup policy.</w:t>
            </w:r>
          </w:p>
        </w:tc>
      </w:tr>
      <w:tr w:rsidR="008D33EF" w:rsidRPr="008D33EF" w14:paraId="05E5CC04" w14:textId="77777777" w:rsidTr="00916B1F">
        <w:trPr>
          <w:trHeight w:val="300"/>
        </w:trPr>
        <w:tc>
          <w:tcPr>
            <w:tcW w:w="1036" w:type="dxa"/>
            <w:tcBorders>
              <w:top w:val="nil"/>
              <w:left w:val="single" w:sz="4" w:space="0" w:color="auto"/>
              <w:bottom w:val="single" w:sz="4" w:space="0" w:color="auto"/>
              <w:right w:val="single" w:sz="4" w:space="0" w:color="auto"/>
            </w:tcBorders>
            <w:noWrap/>
            <w:hideMark/>
          </w:tcPr>
          <w:p w14:paraId="69F66F8F"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12.4</w:t>
            </w:r>
          </w:p>
        </w:tc>
        <w:tc>
          <w:tcPr>
            <w:tcW w:w="8031" w:type="dxa"/>
            <w:tcBorders>
              <w:top w:val="nil"/>
              <w:left w:val="nil"/>
              <w:bottom w:val="nil"/>
              <w:right w:val="nil"/>
            </w:tcBorders>
            <w:noWrap/>
            <w:vAlign w:val="bottom"/>
            <w:hideMark/>
          </w:tcPr>
          <w:p w14:paraId="2E22BE28"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Reporting and monitoring</w:t>
            </w:r>
          </w:p>
        </w:tc>
      </w:tr>
      <w:tr w:rsidR="008D33EF" w:rsidRPr="00032071" w14:paraId="1DA909C8" w14:textId="77777777" w:rsidTr="00916B1F">
        <w:trPr>
          <w:trHeight w:val="357"/>
        </w:trPr>
        <w:tc>
          <w:tcPr>
            <w:tcW w:w="1036" w:type="dxa"/>
            <w:tcBorders>
              <w:top w:val="nil"/>
              <w:left w:val="single" w:sz="4" w:space="0" w:color="auto"/>
              <w:bottom w:val="single" w:sz="4" w:space="0" w:color="auto"/>
              <w:right w:val="single" w:sz="4" w:space="0" w:color="auto"/>
            </w:tcBorders>
            <w:noWrap/>
            <w:hideMark/>
          </w:tcPr>
          <w:p w14:paraId="5BD073DE"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12.4.1</w:t>
            </w:r>
          </w:p>
        </w:tc>
        <w:tc>
          <w:tcPr>
            <w:tcW w:w="8031" w:type="dxa"/>
            <w:tcBorders>
              <w:top w:val="single" w:sz="4" w:space="0" w:color="auto"/>
              <w:left w:val="nil"/>
              <w:bottom w:val="single" w:sz="4" w:space="0" w:color="auto"/>
              <w:right w:val="single" w:sz="4" w:space="0" w:color="auto"/>
            </w:tcBorders>
            <w:hideMark/>
          </w:tcPr>
          <w:p w14:paraId="66F9F140"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Event Logging: Event logs that record user activities, exceptions, and information security events should be created, retained, and reviewed regularly.</w:t>
            </w:r>
          </w:p>
        </w:tc>
      </w:tr>
      <w:tr w:rsidR="008D33EF" w:rsidRPr="00032071" w14:paraId="747209C1" w14:textId="77777777" w:rsidTr="00916B1F">
        <w:trPr>
          <w:trHeight w:val="391"/>
        </w:trPr>
        <w:tc>
          <w:tcPr>
            <w:tcW w:w="1036" w:type="dxa"/>
            <w:tcBorders>
              <w:top w:val="nil"/>
              <w:left w:val="single" w:sz="4" w:space="0" w:color="auto"/>
              <w:bottom w:val="single" w:sz="4" w:space="0" w:color="auto"/>
              <w:right w:val="single" w:sz="4" w:space="0" w:color="auto"/>
            </w:tcBorders>
            <w:noWrap/>
            <w:hideMark/>
          </w:tcPr>
          <w:p w14:paraId="78E8F5D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12.4.2</w:t>
            </w:r>
          </w:p>
        </w:tc>
        <w:tc>
          <w:tcPr>
            <w:tcW w:w="8031" w:type="dxa"/>
            <w:tcBorders>
              <w:top w:val="nil"/>
              <w:left w:val="nil"/>
              <w:bottom w:val="single" w:sz="4" w:space="0" w:color="auto"/>
              <w:right w:val="single" w:sz="4" w:space="0" w:color="auto"/>
            </w:tcBorders>
            <w:hideMark/>
          </w:tcPr>
          <w:p w14:paraId="1C2C8EE1"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Protecting information in log files: Log facilities and information in log files should be protected against falsification and unauthorized access.</w:t>
            </w:r>
          </w:p>
        </w:tc>
      </w:tr>
      <w:tr w:rsidR="008D33EF" w:rsidRPr="00032071" w14:paraId="39AAF0CA" w14:textId="77777777" w:rsidTr="00916B1F">
        <w:trPr>
          <w:trHeight w:val="411"/>
        </w:trPr>
        <w:tc>
          <w:tcPr>
            <w:tcW w:w="1036" w:type="dxa"/>
            <w:tcBorders>
              <w:top w:val="nil"/>
              <w:left w:val="single" w:sz="4" w:space="0" w:color="auto"/>
              <w:bottom w:val="single" w:sz="4" w:space="0" w:color="auto"/>
              <w:right w:val="single" w:sz="4" w:space="0" w:color="auto"/>
            </w:tcBorders>
            <w:noWrap/>
            <w:hideMark/>
          </w:tcPr>
          <w:p w14:paraId="55ED1DE8"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12.4.3</w:t>
            </w:r>
          </w:p>
        </w:tc>
        <w:tc>
          <w:tcPr>
            <w:tcW w:w="8031" w:type="dxa"/>
            <w:tcBorders>
              <w:top w:val="nil"/>
              <w:left w:val="nil"/>
              <w:bottom w:val="single" w:sz="4" w:space="0" w:color="auto"/>
              <w:right w:val="single" w:sz="4" w:space="0" w:color="auto"/>
            </w:tcBorders>
            <w:hideMark/>
          </w:tcPr>
          <w:p w14:paraId="04A1439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Administrator and Operator Logs: Activities of system administrators and operators should be recorded and the logs should be protected and reviewed regularly.</w:t>
            </w:r>
          </w:p>
        </w:tc>
      </w:tr>
      <w:tr w:rsidR="008D33EF" w:rsidRPr="00032071" w14:paraId="70C26839" w14:textId="77777777" w:rsidTr="00916B1F">
        <w:trPr>
          <w:trHeight w:val="276"/>
        </w:trPr>
        <w:tc>
          <w:tcPr>
            <w:tcW w:w="1036" w:type="dxa"/>
            <w:tcBorders>
              <w:top w:val="nil"/>
              <w:left w:val="single" w:sz="4" w:space="0" w:color="auto"/>
              <w:bottom w:val="single" w:sz="4" w:space="0" w:color="auto"/>
              <w:right w:val="single" w:sz="4" w:space="0" w:color="auto"/>
            </w:tcBorders>
            <w:noWrap/>
            <w:hideMark/>
          </w:tcPr>
          <w:p w14:paraId="6DE455AA"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12.4.4</w:t>
            </w:r>
          </w:p>
        </w:tc>
        <w:tc>
          <w:tcPr>
            <w:tcW w:w="8031" w:type="dxa"/>
            <w:tcBorders>
              <w:top w:val="nil"/>
              <w:left w:val="nil"/>
              <w:bottom w:val="single" w:sz="4" w:space="0" w:color="auto"/>
              <w:right w:val="single" w:sz="4" w:space="0" w:color="auto"/>
            </w:tcBorders>
            <w:hideMark/>
          </w:tcPr>
          <w:p w14:paraId="6BB74441"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Clock synchronization: The clocks of all relevant information processing systems within an organization or security domain should be synchronized to a single reference time source.</w:t>
            </w:r>
          </w:p>
        </w:tc>
      </w:tr>
      <w:tr w:rsidR="008D33EF" w:rsidRPr="008D33EF" w14:paraId="5648EC90" w14:textId="77777777" w:rsidTr="00916B1F">
        <w:trPr>
          <w:trHeight w:val="315"/>
        </w:trPr>
        <w:tc>
          <w:tcPr>
            <w:tcW w:w="1036" w:type="dxa"/>
            <w:tcBorders>
              <w:top w:val="nil"/>
              <w:left w:val="single" w:sz="4" w:space="0" w:color="auto"/>
              <w:bottom w:val="single" w:sz="4" w:space="0" w:color="auto"/>
              <w:right w:val="single" w:sz="4" w:space="0" w:color="auto"/>
            </w:tcBorders>
            <w:noWrap/>
            <w:hideMark/>
          </w:tcPr>
          <w:p w14:paraId="6D254139"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12.5</w:t>
            </w:r>
          </w:p>
        </w:tc>
        <w:tc>
          <w:tcPr>
            <w:tcW w:w="8031" w:type="dxa"/>
            <w:tcBorders>
              <w:top w:val="nil"/>
              <w:left w:val="nil"/>
              <w:bottom w:val="nil"/>
              <w:right w:val="nil"/>
            </w:tcBorders>
            <w:noWrap/>
            <w:vAlign w:val="bottom"/>
            <w:hideMark/>
          </w:tcPr>
          <w:p w14:paraId="494424E9"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Mastery of operational software</w:t>
            </w:r>
          </w:p>
        </w:tc>
      </w:tr>
      <w:tr w:rsidR="008D33EF" w:rsidRPr="00032071" w14:paraId="20D24C5E" w14:textId="77777777" w:rsidTr="00916B1F">
        <w:trPr>
          <w:trHeight w:val="399"/>
        </w:trPr>
        <w:tc>
          <w:tcPr>
            <w:tcW w:w="1036" w:type="dxa"/>
            <w:tcBorders>
              <w:top w:val="nil"/>
              <w:left w:val="single" w:sz="4" w:space="0" w:color="auto"/>
              <w:bottom w:val="single" w:sz="4" w:space="0" w:color="auto"/>
              <w:right w:val="single" w:sz="4" w:space="0" w:color="auto"/>
            </w:tcBorders>
            <w:noWrap/>
            <w:hideMark/>
          </w:tcPr>
          <w:p w14:paraId="46A83C0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12.5.1</w:t>
            </w:r>
          </w:p>
        </w:tc>
        <w:tc>
          <w:tcPr>
            <w:tcW w:w="8031" w:type="dxa"/>
            <w:tcBorders>
              <w:top w:val="single" w:sz="4" w:space="0" w:color="auto"/>
              <w:left w:val="nil"/>
              <w:bottom w:val="single" w:sz="4" w:space="0" w:color="auto"/>
              <w:right w:val="single" w:sz="4" w:space="0" w:color="auto"/>
            </w:tcBorders>
            <w:hideMark/>
          </w:tcPr>
          <w:p w14:paraId="3F14ECEE"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Installing software on operational systems: Procedures should be implemented to control the installation of software on operational systems.</w:t>
            </w:r>
          </w:p>
        </w:tc>
      </w:tr>
      <w:tr w:rsidR="008D33EF" w:rsidRPr="008D33EF" w14:paraId="6AFA15BF" w14:textId="77777777" w:rsidTr="00916B1F">
        <w:trPr>
          <w:trHeight w:val="315"/>
        </w:trPr>
        <w:tc>
          <w:tcPr>
            <w:tcW w:w="1036" w:type="dxa"/>
            <w:tcBorders>
              <w:top w:val="nil"/>
              <w:left w:val="single" w:sz="4" w:space="0" w:color="auto"/>
              <w:bottom w:val="single" w:sz="4" w:space="0" w:color="auto"/>
              <w:right w:val="single" w:sz="4" w:space="0" w:color="auto"/>
            </w:tcBorders>
            <w:noWrap/>
            <w:hideMark/>
          </w:tcPr>
          <w:p w14:paraId="3EC866D3"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12.6</w:t>
            </w:r>
          </w:p>
        </w:tc>
        <w:tc>
          <w:tcPr>
            <w:tcW w:w="8031" w:type="dxa"/>
            <w:tcBorders>
              <w:top w:val="nil"/>
              <w:left w:val="nil"/>
              <w:bottom w:val="nil"/>
              <w:right w:val="nil"/>
            </w:tcBorders>
            <w:noWrap/>
            <w:vAlign w:val="bottom"/>
            <w:hideMark/>
          </w:tcPr>
          <w:p w14:paraId="291D7ABB" w14:textId="77777777" w:rsidR="008D33EF" w:rsidRPr="008D33EF" w:rsidRDefault="008D33EF" w:rsidP="008D33EF">
            <w:pPr>
              <w:spacing w:line="240" w:lineRule="auto"/>
              <w:rPr>
                <w:rFonts w:cs="Calibri"/>
                <w:b/>
                <w:bCs/>
                <w:sz w:val="16"/>
                <w:szCs w:val="16"/>
                <w:lang w:val="en-US"/>
              </w:rPr>
            </w:pPr>
            <w:r w:rsidRPr="008D33EF">
              <w:rPr>
                <w:rFonts w:cs="Calibri"/>
                <w:b/>
                <w:bCs/>
                <w:sz w:val="16"/>
                <w:szCs w:val="16"/>
                <w:lang w:val="en-US"/>
              </w:rPr>
              <w:t>Technical vulnerability management</w:t>
            </w:r>
          </w:p>
        </w:tc>
      </w:tr>
      <w:tr w:rsidR="008D33EF" w:rsidRPr="00032071" w14:paraId="60A7B8A2" w14:textId="77777777" w:rsidTr="00916B1F">
        <w:trPr>
          <w:trHeight w:val="806"/>
        </w:trPr>
        <w:tc>
          <w:tcPr>
            <w:tcW w:w="1036" w:type="dxa"/>
            <w:tcBorders>
              <w:top w:val="nil"/>
              <w:left w:val="single" w:sz="4" w:space="0" w:color="auto"/>
              <w:bottom w:val="single" w:sz="4" w:space="0" w:color="auto"/>
              <w:right w:val="single" w:sz="4" w:space="0" w:color="auto"/>
            </w:tcBorders>
            <w:noWrap/>
            <w:hideMark/>
          </w:tcPr>
          <w:p w14:paraId="17213AF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12.6.1</w:t>
            </w:r>
          </w:p>
        </w:tc>
        <w:tc>
          <w:tcPr>
            <w:tcW w:w="8031" w:type="dxa"/>
            <w:tcBorders>
              <w:top w:val="single" w:sz="4" w:space="0" w:color="auto"/>
              <w:left w:val="nil"/>
              <w:bottom w:val="single" w:sz="4" w:space="0" w:color="auto"/>
              <w:right w:val="single" w:sz="4" w:space="0" w:color="auto"/>
            </w:tcBorders>
            <w:hideMark/>
          </w:tcPr>
          <w:p w14:paraId="70E01C39"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Technical Vulnerability Management: Information on technical vulnerabilities of information systems in use should be obtained in a timely manner, the organization's exposure to such vulnerabilities should be assessed, and appropriate measures should be taken to address the associated risk.</w:t>
            </w:r>
          </w:p>
        </w:tc>
      </w:tr>
      <w:tr w:rsidR="008D33EF" w:rsidRPr="00032071" w14:paraId="16CCDE99" w14:textId="77777777" w:rsidTr="00916B1F">
        <w:trPr>
          <w:trHeight w:val="450"/>
        </w:trPr>
        <w:tc>
          <w:tcPr>
            <w:tcW w:w="1036" w:type="dxa"/>
            <w:tcBorders>
              <w:top w:val="nil"/>
              <w:left w:val="single" w:sz="4" w:space="0" w:color="auto"/>
              <w:bottom w:val="single" w:sz="4" w:space="0" w:color="auto"/>
              <w:right w:val="single" w:sz="4" w:space="0" w:color="auto"/>
            </w:tcBorders>
            <w:noWrap/>
            <w:hideMark/>
          </w:tcPr>
          <w:p w14:paraId="1D62F77F"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12.6.2</w:t>
            </w:r>
          </w:p>
        </w:tc>
        <w:tc>
          <w:tcPr>
            <w:tcW w:w="8031" w:type="dxa"/>
            <w:tcBorders>
              <w:top w:val="nil"/>
              <w:left w:val="nil"/>
              <w:bottom w:val="single" w:sz="4" w:space="0" w:color="auto"/>
              <w:right w:val="single" w:sz="4" w:space="0" w:color="auto"/>
            </w:tcBorders>
            <w:hideMark/>
          </w:tcPr>
          <w:p w14:paraId="78BD720A" w14:textId="77777777" w:rsidR="008D33EF" w:rsidRPr="008D33EF" w:rsidRDefault="008D33EF" w:rsidP="008D33EF">
            <w:pPr>
              <w:spacing w:line="240" w:lineRule="auto"/>
              <w:rPr>
                <w:rFonts w:cs="Calibri"/>
                <w:sz w:val="16"/>
                <w:szCs w:val="16"/>
                <w:lang w:val="en-US"/>
              </w:rPr>
            </w:pPr>
            <w:r w:rsidRPr="008D33EF">
              <w:rPr>
                <w:rFonts w:cs="Calibri"/>
                <w:sz w:val="16"/>
                <w:szCs w:val="16"/>
                <w:lang w:val="en-US"/>
              </w:rPr>
              <w:t>Software Installation Restrictions: Rules for user installation of software should be established and implemented.</w:t>
            </w:r>
          </w:p>
        </w:tc>
      </w:tr>
    </w:tbl>
    <w:p w14:paraId="4C845BE3" w14:textId="77777777" w:rsidR="008D33EF" w:rsidRPr="008D33EF" w:rsidRDefault="008D33EF" w:rsidP="008D33EF">
      <w:pPr>
        <w:rPr>
          <w:lang w:val="en"/>
        </w:rPr>
      </w:pPr>
    </w:p>
    <w:p w14:paraId="0CC5F82C" w14:textId="77777777" w:rsidR="008D33EF" w:rsidRPr="008D33EF" w:rsidRDefault="008D33EF" w:rsidP="008D33EF">
      <w:pPr>
        <w:rPr>
          <w:lang w:val="en"/>
        </w:rPr>
      </w:pPr>
      <w:r w:rsidRPr="008D33EF">
        <w:rPr>
          <w:lang w:val="en"/>
        </w:rPr>
        <w:t>The above measures are a selection of measures from the BIG (level BBN-2)/ISO27001 that are applicable to self-employed entrepreneurs.</w:t>
      </w:r>
    </w:p>
    <w:p w14:paraId="21CE6842" w14:textId="77777777" w:rsidR="008D33EF" w:rsidRPr="008D33EF" w:rsidRDefault="008D33EF" w:rsidP="008D33EF">
      <w:pPr>
        <w:rPr>
          <w:lang w:val="en"/>
        </w:rPr>
      </w:pPr>
    </w:p>
    <w:p w14:paraId="54F33B86" w14:textId="55486036" w:rsidR="008D33EF" w:rsidRDefault="00B52EA8" w:rsidP="008D33EF">
      <w:pPr>
        <w:rPr>
          <w:lang w:val="en"/>
        </w:rPr>
      </w:pPr>
      <w:bookmarkStart w:id="68" w:name="_Hlk212466019"/>
      <w:r w:rsidRPr="007500B1">
        <w:rPr>
          <w:lang w:val="en"/>
        </w:rPr>
        <w:t>Excel files with personal information may not be sent by regular email. The RVO application ’</w:t>
      </w:r>
      <w:proofErr w:type="spellStart"/>
      <w:r w:rsidRPr="007500B1">
        <w:rPr>
          <w:lang w:val="en"/>
        </w:rPr>
        <w:t>SecureTransfer</w:t>
      </w:r>
      <w:proofErr w:type="spellEnd"/>
      <w:r w:rsidRPr="007500B1">
        <w:rPr>
          <w:lang w:val="en"/>
        </w:rPr>
        <w:t>’ must be used. The CBI project manager will provide a link to upload the files safely</w:t>
      </w:r>
      <w:bookmarkEnd w:id="68"/>
      <w:r>
        <w:rPr>
          <w:lang w:val="en"/>
        </w:rPr>
        <w:t>.</w:t>
      </w:r>
    </w:p>
    <w:p w14:paraId="13331BAB" w14:textId="77777777" w:rsidR="00B52EA8" w:rsidRPr="008D33EF" w:rsidRDefault="00B52EA8" w:rsidP="008D33EF">
      <w:pPr>
        <w:rPr>
          <w:lang w:val="en"/>
        </w:rPr>
      </w:pPr>
    </w:p>
    <w:p w14:paraId="4B5D46EF" w14:textId="46B8B15F" w:rsidR="00822359" w:rsidRPr="008D33EF" w:rsidRDefault="008D33EF" w:rsidP="00822359">
      <w:pPr>
        <w:rPr>
          <w:lang w:val="en"/>
        </w:rPr>
      </w:pPr>
      <w:r w:rsidRPr="008D33EF">
        <w:rPr>
          <w:lang w:val="en"/>
        </w:rPr>
        <w:t xml:space="preserve">After the expert/business export coach has received the Excel file, it is placed in Sage/HBAT. The expert/business export coach has an account in Sage/HBAT. </w:t>
      </w:r>
      <w:r w:rsidR="00822359" w:rsidRPr="00822359">
        <w:rPr>
          <w:bCs/>
          <w:szCs w:val="18"/>
          <w:lang w:val="en-US"/>
        </w:rPr>
        <w:br w:type="page"/>
      </w:r>
    </w:p>
    <w:p w14:paraId="7678D4C2" w14:textId="77777777" w:rsidR="00822359" w:rsidRPr="00822359" w:rsidRDefault="00822359" w:rsidP="00822359">
      <w:pPr>
        <w:pStyle w:val="Kop3"/>
        <w:rPr>
          <w:sz w:val="18"/>
          <w:szCs w:val="18"/>
          <w:lang w:val="en-US"/>
        </w:rPr>
      </w:pPr>
      <w:bookmarkStart w:id="69" w:name="_Hlk165567075"/>
      <w:r w:rsidRPr="00822359">
        <w:rPr>
          <w:sz w:val="18"/>
          <w:szCs w:val="18"/>
          <w:lang w:val="en-US"/>
        </w:rPr>
        <w:lastRenderedPageBreak/>
        <w:t>Schedule 3: Arrangements on Breaches involving Personal Data</w:t>
      </w:r>
    </w:p>
    <w:p w14:paraId="1486FF01" w14:textId="77777777" w:rsidR="00822359" w:rsidRPr="00822359" w:rsidRDefault="00822359" w:rsidP="00822359">
      <w:pPr>
        <w:spacing w:line="276" w:lineRule="auto"/>
        <w:rPr>
          <w:b/>
          <w:szCs w:val="18"/>
          <w:lang w:val="en-US"/>
        </w:rPr>
      </w:pPr>
    </w:p>
    <w:p w14:paraId="19F18BD4" w14:textId="77777777" w:rsidR="00822359" w:rsidRPr="00822359" w:rsidRDefault="00822359" w:rsidP="00822359">
      <w:pPr>
        <w:spacing w:line="276" w:lineRule="auto"/>
        <w:rPr>
          <w:rFonts w:cs="Arial"/>
          <w:b/>
          <w:szCs w:val="18"/>
          <w:lang w:val="en-US"/>
        </w:rPr>
      </w:pPr>
      <w:r w:rsidRPr="00822359">
        <w:rPr>
          <w:b/>
          <w:szCs w:val="18"/>
          <w:lang w:val="en-US"/>
        </w:rPr>
        <w:t>Background</w:t>
      </w:r>
    </w:p>
    <w:p w14:paraId="628DFBE9" w14:textId="77777777" w:rsidR="00822359" w:rsidRPr="00822359" w:rsidRDefault="00822359" w:rsidP="00822359">
      <w:pPr>
        <w:spacing w:line="276" w:lineRule="auto"/>
        <w:rPr>
          <w:rFonts w:cs="Arial"/>
          <w:szCs w:val="18"/>
          <w:lang w:val="en-US"/>
        </w:rPr>
      </w:pPr>
      <w:r w:rsidRPr="00822359">
        <w:rPr>
          <w:lang w:val="en-US"/>
        </w:rPr>
        <w:t>The data breach reporting obligation has been in force since 1 January 2016. This reporting obligation requires organizations (both businesses and government agencies) to report any serious data breach to the Dutch Data Protection Authority (Autoriteit Persoonsgegevens) without delay. Under specific circumstances, they are obliged to report the data breach to the Data Subjects (the individuals whose Personal Data are involved in the breach) as well.</w:t>
      </w:r>
    </w:p>
    <w:p w14:paraId="7C0606D0" w14:textId="77777777" w:rsidR="00822359" w:rsidRPr="00822359" w:rsidRDefault="00822359" w:rsidP="00822359">
      <w:pPr>
        <w:spacing w:line="276" w:lineRule="auto"/>
        <w:rPr>
          <w:rFonts w:cs="Arial"/>
          <w:szCs w:val="18"/>
          <w:lang w:val="en-US"/>
        </w:rPr>
      </w:pPr>
    </w:p>
    <w:p w14:paraId="0E404C5B" w14:textId="77777777" w:rsidR="00822359" w:rsidRPr="00822359" w:rsidRDefault="00822359" w:rsidP="00822359">
      <w:pPr>
        <w:rPr>
          <w:szCs w:val="18"/>
          <w:lang w:val="en-US"/>
        </w:rPr>
      </w:pPr>
      <w:r w:rsidRPr="00822359">
        <w:rPr>
          <w:lang w:val="en-US"/>
        </w:rPr>
        <w:t xml:space="preserve">As the Contractor will be processing Personal Data within the framework of performing the agreement, the Contractor is obliged to report a breach involving personal data to the Contracting Authority as soon as it is discovered, without unreasonable delay (Article 33(2) of the GDPR). </w:t>
      </w:r>
    </w:p>
    <w:p w14:paraId="53BDFD06" w14:textId="77777777" w:rsidR="00822359" w:rsidRPr="00822359" w:rsidRDefault="00822359" w:rsidP="00822359">
      <w:pPr>
        <w:spacing w:line="276" w:lineRule="auto"/>
        <w:rPr>
          <w:rFonts w:cs="Arial"/>
          <w:szCs w:val="18"/>
          <w:lang w:val="en-US"/>
        </w:rPr>
      </w:pPr>
    </w:p>
    <w:p w14:paraId="3AA0B156" w14:textId="77777777" w:rsidR="00822359" w:rsidRPr="00822359" w:rsidRDefault="00822359" w:rsidP="00822359">
      <w:pPr>
        <w:rPr>
          <w:b/>
          <w:szCs w:val="18"/>
          <w:lang w:val="en-US"/>
        </w:rPr>
      </w:pPr>
      <w:r w:rsidRPr="00822359">
        <w:rPr>
          <w:b/>
          <w:szCs w:val="18"/>
          <w:lang w:val="en-US"/>
        </w:rPr>
        <w:t xml:space="preserve">Cooperation </w:t>
      </w:r>
    </w:p>
    <w:p w14:paraId="41C00822" w14:textId="77777777" w:rsidR="00822359" w:rsidRPr="00822359" w:rsidRDefault="00822359" w:rsidP="00822359">
      <w:pPr>
        <w:rPr>
          <w:szCs w:val="18"/>
          <w:lang w:val="en-US"/>
        </w:rPr>
      </w:pPr>
      <w:r w:rsidRPr="00822359">
        <w:rPr>
          <w:lang w:val="en-US"/>
        </w:rPr>
        <w:t>The Data Breach Response Team (DRT) coordinates the handling of the data breach for the Ministry of Economic Affairs and Climate Policy as well as the reporting thereof to the Dutch Data Protection Authority and – where necessary – the Data Subjects. The Contractor must cooperate fully by providing the DRT with all the requested information.</w:t>
      </w:r>
    </w:p>
    <w:p w14:paraId="7F04DCA9" w14:textId="77777777" w:rsidR="00822359" w:rsidRPr="00822359" w:rsidRDefault="00822359" w:rsidP="00822359">
      <w:pPr>
        <w:tabs>
          <w:tab w:val="left" w:pos="1380"/>
        </w:tabs>
        <w:rPr>
          <w:szCs w:val="18"/>
          <w:lang w:val="en-US"/>
        </w:rPr>
      </w:pPr>
      <w:r w:rsidRPr="00822359">
        <w:rPr>
          <w:lang w:val="en-US"/>
        </w:rPr>
        <w:tab/>
      </w:r>
    </w:p>
    <w:p w14:paraId="78923734" w14:textId="77777777" w:rsidR="00822359" w:rsidRPr="00822359" w:rsidRDefault="00822359" w:rsidP="00822359">
      <w:pPr>
        <w:rPr>
          <w:szCs w:val="18"/>
          <w:lang w:val="en-US"/>
        </w:rPr>
      </w:pPr>
      <w:r w:rsidRPr="00822359">
        <w:rPr>
          <w:lang w:val="en-US"/>
        </w:rPr>
        <w:t>Among other things, the Contracting Authority will request the following information:</w:t>
      </w:r>
    </w:p>
    <w:p w14:paraId="1C5CB0D1" w14:textId="77777777" w:rsidR="00822359" w:rsidRPr="00822359" w:rsidRDefault="00822359" w:rsidP="00822359">
      <w:pPr>
        <w:rPr>
          <w:szCs w:val="18"/>
          <w:lang w:val="en-US"/>
        </w:rPr>
      </w:pPr>
    </w:p>
    <w:p w14:paraId="2AF7FD32" w14:textId="77777777" w:rsidR="00822359" w:rsidRPr="00822359" w:rsidRDefault="00822359" w:rsidP="00822359">
      <w:pPr>
        <w:pStyle w:val="Lijstalinea"/>
        <w:numPr>
          <w:ilvl w:val="0"/>
          <w:numId w:val="13"/>
        </w:numPr>
        <w:overflowPunct/>
        <w:autoSpaceDE/>
        <w:autoSpaceDN/>
        <w:adjustRightInd/>
        <w:contextualSpacing w:val="0"/>
        <w:textAlignment w:val="auto"/>
        <w:rPr>
          <w:szCs w:val="18"/>
          <w:lang w:val="en-US"/>
        </w:rPr>
      </w:pPr>
      <w:r w:rsidRPr="00822359">
        <w:rPr>
          <w:lang w:val="en-US"/>
        </w:rPr>
        <w:t>details of its organisation (name of organisation, address, postal code, place of business, professional register or trade register registration);</w:t>
      </w:r>
    </w:p>
    <w:p w14:paraId="06B934A5"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details of the person reporting the breach (name, position, email address, telephone number(s));</w:t>
      </w:r>
    </w:p>
    <w:p w14:paraId="0A254A61"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details of the data breach (short summary of the incident in which there was a Breach of the security of Personal Data, the minimum and maximum number of Data Subjects to whom the Breach of the Personal Data pertains, a description of the group of Data Subjects to whom the Breach pertains, the moment that the Breach took place (exact date or period), the moment the breach was discovered);</w:t>
      </w:r>
    </w:p>
    <w:p w14:paraId="53A313B3"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information on the nature of the Breach (reading, copying, alteration, deletion, destruction, theft);</w:t>
      </w:r>
    </w:p>
    <w:p w14:paraId="3237972A"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type of Personal Data (address details, telephone numbers, email addresses or other addresses for electronic communication, access or identification details, financial details, citizen service number, passport or copies of other identity documents, gender, data of birth and/or age, special personal data such as ethnicity, political views, ideological beliefs, trade union membership, genetic details, biometric identification, health, sexual life and criminal details);</w:t>
      </w:r>
    </w:p>
    <w:p w14:paraId="19AEF7A2"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 xml:space="preserve">technical and </w:t>
      </w:r>
      <w:proofErr w:type="spellStart"/>
      <w:r w:rsidRPr="00822359">
        <w:rPr>
          <w:lang w:val="en-US"/>
        </w:rPr>
        <w:t>organisational</w:t>
      </w:r>
      <w:proofErr w:type="spellEnd"/>
      <w:r w:rsidRPr="00822359">
        <w:rPr>
          <w:lang w:val="en-US"/>
        </w:rPr>
        <w:t xml:space="preserve"> measures which have been taken to deal with the data breach and prevent further Breaches;</w:t>
      </w:r>
    </w:p>
    <w:p w14:paraId="685EBF5E" w14:textId="77777777" w:rsidR="00822359" w:rsidRPr="00822359" w:rsidRDefault="00822359" w:rsidP="00822359">
      <w:pPr>
        <w:pStyle w:val="Lijstalinea"/>
        <w:numPr>
          <w:ilvl w:val="0"/>
          <w:numId w:val="13"/>
        </w:numPr>
        <w:overflowPunct/>
        <w:autoSpaceDE/>
        <w:autoSpaceDN/>
        <w:adjustRightInd/>
        <w:contextualSpacing w:val="0"/>
        <w:textAlignment w:val="auto"/>
        <w:rPr>
          <w:lang w:val="en-US"/>
        </w:rPr>
      </w:pPr>
      <w:r w:rsidRPr="00822359">
        <w:rPr>
          <w:lang w:val="en-US"/>
        </w:rPr>
        <w:t xml:space="preserve">technical security measures (whether the Personal Data were partially or fully encrypted, hashed or otherwise rendered incomprehensible or inaccessible to </w:t>
      </w:r>
      <w:proofErr w:type="spellStart"/>
      <w:r w:rsidRPr="00822359">
        <w:rPr>
          <w:lang w:val="en-US"/>
        </w:rPr>
        <w:t>unauthorised</w:t>
      </w:r>
      <w:proofErr w:type="spellEnd"/>
      <w:r w:rsidRPr="00822359">
        <w:rPr>
          <w:lang w:val="en-US"/>
        </w:rPr>
        <w:t xml:space="preserve"> persons at the time of the data breach and how the Personal Data were rendered incomprehensible or inaccessible).</w:t>
      </w:r>
    </w:p>
    <w:p w14:paraId="15E057DC" w14:textId="77777777" w:rsidR="00822359" w:rsidRPr="00822359" w:rsidRDefault="00822359" w:rsidP="00822359">
      <w:pPr>
        <w:rPr>
          <w:lang w:val="en-US"/>
        </w:rPr>
      </w:pPr>
    </w:p>
    <w:p w14:paraId="5A975D2D" w14:textId="77777777" w:rsidR="00822359" w:rsidRPr="00822359" w:rsidRDefault="00822359" w:rsidP="00822359">
      <w:pPr>
        <w:rPr>
          <w:lang w:val="en-US"/>
        </w:rPr>
      </w:pPr>
      <w:r w:rsidRPr="00822359">
        <w:rPr>
          <w:lang w:val="en-US"/>
        </w:rPr>
        <w:t xml:space="preserve">Even if not all of the above information is available yet, the Contracting Authority’s contact person for data breaches must be contacted without delay. </w:t>
      </w:r>
    </w:p>
    <w:p w14:paraId="7BDE6168" w14:textId="77777777" w:rsidR="00822359" w:rsidRPr="00822359" w:rsidRDefault="00822359" w:rsidP="00822359">
      <w:pPr>
        <w:rPr>
          <w:rFonts w:cs="Arial"/>
          <w:szCs w:val="18"/>
          <w:lang w:val="en-US"/>
        </w:rPr>
      </w:pPr>
    </w:p>
    <w:p w14:paraId="1D4BDFB9" w14:textId="77777777" w:rsidR="00822359" w:rsidRPr="00822359" w:rsidRDefault="00822359" w:rsidP="00822359">
      <w:pPr>
        <w:ind w:right="1"/>
        <w:rPr>
          <w:b/>
          <w:lang w:val="en-US"/>
        </w:rPr>
      </w:pPr>
      <w:r w:rsidRPr="00822359">
        <w:rPr>
          <w:b/>
          <w:lang w:val="en-US"/>
        </w:rPr>
        <w:t>Examples of data breaches:</w:t>
      </w:r>
    </w:p>
    <w:p w14:paraId="02D28950" w14:textId="77777777" w:rsidR="00822359" w:rsidRPr="00822359" w:rsidRDefault="00822359" w:rsidP="00822359">
      <w:pPr>
        <w:ind w:left="360" w:right="1"/>
        <w:rPr>
          <w:b/>
          <w:lang w:val="en-US"/>
        </w:rPr>
      </w:pPr>
    </w:p>
    <w:p w14:paraId="61EA7204"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loss or theft of a laptop, smartphone, flash drive, and so on, also if it concerns encrypted data;</w:t>
      </w:r>
    </w:p>
    <w:p w14:paraId="7A24E6E2"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accidental publication of Personal Data.</w:t>
      </w:r>
    </w:p>
    <w:p w14:paraId="74BA5E5D"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sending an email with names in the CC rather than in the BCC if the addressees have nothing to do with each other, or sending an email to the wrong address;</w:t>
      </w:r>
    </w:p>
    <w:p w14:paraId="2CC31624"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being the victim of a phishing email or hack;</w:t>
      </w:r>
    </w:p>
    <w:p w14:paraId="53351C66"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 xml:space="preserve">illegal transfer of usernames/login codes or having access to files which you are not (or no longer) </w:t>
      </w:r>
      <w:proofErr w:type="spellStart"/>
      <w:r w:rsidRPr="00822359">
        <w:rPr>
          <w:rFonts w:ascii="Verdana" w:hAnsi="Verdana"/>
          <w:sz w:val="18"/>
          <w:szCs w:val="18"/>
          <w:lang w:val="en-US"/>
        </w:rPr>
        <w:t>authorised</w:t>
      </w:r>
      <w:proofErr w:type="spellEnd"/>
      <w:r w:rsidRPr="00822359">
        <w:rPr>
          <w:rFonts w:ascii="Verdana" w:hAnsi="Verdana"/>
          <w:sz w:val="18"/>
          <w:szCs w:val="18"/>
          <w:lang w:val="en-US"/>
        </w:rPr>
        <w:t xml:space="preserve"> to access;</w:t>
      </w:r>
    </w:p>
    <w:p w14:paraId="378F4D2C" w14:textId="77777777" w:rsidR="00822359" w:rsidRPr="00822359" w:rsidRDefault="00822359" w:rsidP="00822359">
      <w:pPr>
        <w:pStyle w:val="HoofdtekstA"/>
        <w:numPr>
          <w:ilvl w:val="0"/>
          <w:numId w:val="14"/>
        </w:numPr>
        <w:ind w:left="720" w:right="1"/>
        <w:rPr>
          <w:rFonts w:ascii="Verdana" w:eastAsia="Verdana" w:hAnsi="Verdana" w:cs="Verdana"/>
          <w:sz w:val="18"/>
          <w:szCs w:val="18"/>
          <w:lang w:val="en-US"/>
        </w:rPr>
      </w:pPr>
      <w:r w:rsidRPr="00822359">
        <w:rPr>
          <w:rFonts w:ascii="Verdana" w:hAnsi="Verdana"/>
          <w:sz w:val="18"/>
          <w:szCs w:val="18"/>
          <w:lang w:val="en-US"/>
        </w:rPr>
        <w:t>destruction of a data base containing Personal Data as a result of human error, without the presence of a back-up.</w:t>
      </w:r>
    </w:p>
    <w:p w14:paraId="0F905BD7" w14:textId="77777777" w:rsidR="00822359" w:rsidRPr="00822359" w:rsidRDefault="00822359" w:rsidP="00822359">
      <w:pPr>
        <w:pStyle w:val="HoofdtekstA"/>
        <w:ind w:right="1"/>
        <w:rPr>
          <w:rFonts w:ascii="Verdana" w:hAnsi="Verdana"/>
          <w:sz w:val="18"/>
          <w:szCs w:val="18"/>
          <w:lang w:val="en-US"/>
        </w:rPr>
      </w:pPr>
    </w:p>
    <w:p w14:paraId="30200C31" w14:textId="77777777" w:rsidR="00822359" w:rsidRPr="00822359" w:rsidRDefault="00822359" w:rsidP="00822359">
      <w:pPr>
        <w:pStyle w:val="HoofdtekstA"/>
        <w:ind w:right="1"/>
        <w:rPr>
          <w:rFonts w:ascii="Verdana" w:eastAsia="Verdana" w:hAnsi="Verdana" w:cs="Verdana"/>
          <w:sz w:val="18"/>
          <w:szCs w:val="18"/>
          <w:lang w:val="en-US"/>
        </w:rPr>
      </w:pPr>
    </w:p>
    <w:p w14:paraId="58807968" w14:textId="77777777" w:rsidR="00822359" w:rsidRPr="00822359" w:rsidRDefault="00822359" w:rsidP="00822359">
      <w:pPr>
        <w:rPr>
          <w:b/>
          <w:lang w:val="en-US"/>
        </w:rPr>
      </w:pPr>
      <w:r w:rsidRPr="00822359">
        <w:rPr>
          <w:b/>
          <w:highlight w:val="yellow"/>
          <w:lang w:val="en-US"/>
        </w:rPr>
        <w:t>To be completed by the Contractor:</w:t>
      </w:r>
    </w:p>
    <w:p w14:paraId="53BE812B" w14:textId="77777777" w:rsidR="00822359" w:rsidRPr="00822359" w:rsidRDefault="00822359" w:rsidP="00822359">
      <w:pPr>
        <w:rPr>
          <w:szCs w:val="18"/>
          <w:lang w:val="en-US"/>
        </w:rPr>
      </w:pPr>
    </w:p>
    <w:p w14:paraId="4E6E2829" w14:textId="77777777" w:rsidR="00822359" w:rsidRPr="00822359" w:rsidRDefault="00822359" w:rsidP="00822359">
      <w:pPr>
        <w:rPr>
          <w:szCs w:val="18"/>
          <w:highlight w:val="yellow"/>
          <w:lang w:val="en-US"/>
        </w:rPr>
      </w:pPr>
      <w:r w:rsidRPr="00822359">
        <w:rPr>
          <w:highlight w:val="yellow"/>
          <w:lang w:val="en-US"/>
        </w:rPr>
        <w:t>Contact details for data breaches:</w:t>
      </w:r>
    </w:p>
    <w:p w14:paraId="7307890E" w14:textId="77777777" w:rsidR="00822359" w:rsidRPr="00822359" w:rsidRDefault="00822359" w:rsidP="00822359">
      <w:pPr>
        <w:rPr>
          <w:highlight w:val="yellow"/>
          <w:lang w:val="en-US"/>
        </w:rPr>
      </w:pPr>
      <w:r w:rsidRPr="00822359">
        <w:rPr>
          <w:highlight w:val="yellow"/>
          <w:lang w:val="en-US"/>
        </w:rPr>
        <w:t xml:space="preserve">E: </w:t>
      </w:r>
    </w:p>
    <w:p w14:paraId="0321C7F7" w14:textId="77777777" w:rsidR="00822359" w:rsidRPr="00822359" w:rsidRDefault="00822359" w:rsidP="00822359">
      <w:pPr>
        <w:rPr>
          <w:highlight w:val="yellow"/>
          <w:lang w:val="en-US"/>
        </w:rPr>
      </w:pPr>
      <w:r w:rsidRPr="00822359">
        <w:rPr>
          <w:highlight w:val="yellow"/>
          <w:lang w:val="en-US"/>
        </w:rPr>
        <w:t xml:space="preserve">T: </w:t>
      </w:r>
    </w:p>
    <w:p w14:paraId="4200F52B" w14:textId="77777777" w:rsidR="00822359" w:rsidRPr="00822359" w:rsidRDefault="00822359" w:rsidP="00822359">
      <w:pPr>
        <w:rPr>
          <w:lang w:val="en-US"/>
        </w:rPr>
      </w:pPr>
      <w:r w:rsidRPr="00822359">
        <w:rPr>
          <w:highlight w:val="yellow"/>
          <w:lang w:val="en-US"/>
        </w:rPr>
        <w:t>Availability:</w:t>
      </w:r>
      <w:r w:rsidRPr="00822359">
        <w:rPr>
          <w:lang w:val="en-US"/>
        </w:rPr>
        <w:t xml:space="preserve">   </w:t>
      </w:r>
    </w:p>
    <w:p w14:paraId="39CA536E" w14:textId="77777777" w:rsidR="00822359" w:rsidRPr="00822359" w:rsidRDefault="00822359" w:rsidP="00822359">
      <w:pPr>
        <w:rPr>
          <w:lang w:val="en-US"/>
        </w:rPr>
      </w:pPr>
    </w:p>
    <w:p w14:paraId="21EF8784" w14:textId="77777777" w:rsidR="00822359" w:rsidRPr="00822359" w:rsidRDefault="00822359" w:rsidP="00822359">
      <w:pPr>
        <w:rPr>
          <w:b/>
          <w:lang w:val="en-US"/>
        </w:rPr>
      </w:pPr>
      <w:r w:rsidRPr="00822359">
        <w:rPr>
          <w:b/>
          <w:lang w:val="en-US"/>
        </w:rPr>
        <w:t>To be completed by the Contracting Authority:</w:t>
      </w:r>
    </w:p>
    <w:p w14:paraId="7D2EA3A6" w14:textId="77777777" w:rsidR="00822359" w:rsidRPr="00822359" w:rsidRDefault="00822359" w:rsidP="00822359">
      <w:pPr>
        <w:rPr>
          <w:lang w:val="en-US"/>
        </w:rPr>
      </w:pPr>
    </w:p>
    <w:p w14:paraId="01490933" w14:textId="77777777" w:rsidR="00822359" w:rsidRPr="00822359" w:rsidRDefault="00822359" w:rsidP="00822359">
      <w:pPr>
        <w:rPr>
          <w:szCs w:val="18"/>
          <w:lang w:val="en-US"/>
        </w:rPr>
      </w:pPr>
      <w:r w:rsidRPr="00822359">
        <w:rPr>
          <w:lang w:val="en-US"/>
        </w:rPr>
        <w:t>Contact details for data breaches</w:t>
      </w:r>
    </w:p>
    <w:p w14:paraId="69F2A099" w14:textId="77777777" w:rsidR="00822359" w:rsidRPr="00822359" w:rsidRDefault="00822359" w:rsidP="00822359">
      <w:pPr>
        <w:rPr>
          <w:lang w:val="en-US"/>
        </w:rPr>
      </w:pPr>
      <w:r w:rsidRPr="00822359">
        <w:rPr>
          <w:lang w:val="en-US"/>
        </w:rPr>
        <w:t>E: rvoinformatiebeveiliging@rvo.nl</w:t>
      </w:r>
    </w:p>
    <w:p w14:paraId="1C07FAD5" w14:textId="77777777" w:rsidR="00822359" w:rsidRPr="00822359" w:rsidRDefault="00822359" w:rsidP="00822359">
      <w:pPr>
        <w:rPr>
          <w:lang w:val="en-US"/>
        </w:rPr>
      </w:pPr>
      <w:r w:rsidRPr="00822359">
        <w:rPr>
          <w:lang w:val="en-US"/>
        </w:rPr>
        <w:t>Availability: Monday to Friday from 07:30 to 18:30 CET</w:t>
      </w:r>
    </w:p>
    <w:bookmarkEnd w:id="69"/>
    <w:p w14:paraId="792E75DF" w14:textId="77777777" w:rsidR="00822359" w:rsidRPr="00822359" w:rsidRDefault="00822359" w:rsidP="00822359">
      <w:pPr>
        <w:rPr>
          <w:szCs w:val="18"/>
          <w:lang w:val="en-US"/>
        </w:rPr>
      </w:pPr>
    </w:p>
    <w:p w14:paraId="30EBD017" w14:textId="77777777" w:rsidR="00FA6CEE" w:rsidRPr="00822359" w:rsidRDefault="00FA6CEE">
      <w:pPr>
        <w:rPr>
          <w:lang w:val="en-US"/>
        </w:rPr>
      </w:pPr>
    </w:p>
    <w:p w14:paraId="619B046B" w14:textId="77777777" w:rsidR="00FA6CEE" w:rsidRPr="00822359" w:rsidRDefault="00FA6CEE">
      <w:pPr>
        <w:rPr>
          <w:lang w:val="en-US"/>
        </w:rPr>
      </w:pPr>
    </w:p>
    <w:sectPr w:rsidR="00FA6CEE" w:rsidRPr="00822359" w:rsidSect="00337CEC">
      <w:headerReference w:type="default" r:id="rId17"/>
      <w:footerReference w:type="even" r:id="rId18"/>
      <w:footerReference w:type="default" r:id="rId19"/>
      <w:footerReference w:type="first" r:id="rId20"/>
      <w:type w:val="continuous"/>
      <w:pgSz w:w="11907" w:h="16839" w:code="9"/>
      <w:pgMar w:top="2398" w:right="850" w:bottom="1077"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DA625" w14:textId="77777777" w:rsidR="004543C6" w:rsidRDefault="004543C6">
      <w:pPr>
        <w:spacing w:line="240" w:lineRule="auto"/>
      </w:pPr>
      <w:r>
        <w:separator/>
      </w:r>
    </w:p>
  </w:endnote>
  <w:endnote w:type="continuationSeparator" w:id="0">
    <w:p w14:paraId="5451D077" w14:textId="77777777" w:rsidR="004543C6" w:rsidRDefault="004543C6">
      <w:pPr>
        <w:spacing w:line="240" w:lineRule="auto"/>
      </w:pPr>
      <w:r>
        <w:continuationSeparator/>
      </w:r>
    </w:p>
  </w:endnote>
  <w:endnote w:type="continuationNotice" w:id="1">
    <w:p w14:paraId="4C7478CC" w14:textId="77777777" w:rsidR="004543C6" w:rsidRDefault="004543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IX Barcode">
    <w:panose1 w:val="020B7200000000000000"/>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F4EB" w14:textId="2946DF29" w:rsidR="009476EE" w:rsidRDefault="009476EE">
    <w:pPr>
      <w:pStyle w:val="Voettekst"/>
    </w:pPr>
    <w:r>
      <w:rPr>
        <w:noProof/>
      </w:rPr>
      <mc:AlternateContent>
        <mc:Choice Requires="wps">
          <w:drawing>
            <wp:anchor distT="0" distB="0" distL="0" distR="0" simplePos="0" relativeHeight="251658241" behindDoc="0" locked="0" layoutInCell="1" allowOverlap="1" wp14:anchorId="1EEBF73F" wp14:editId="7B254132">
              <wp:simplePos x="635" y="635"/>
              <wp:positionH relativeFrom="page">
                <wp:align>left</wp:align>
              </wp:positionH>
              <wp:positionV relativeFrom="page">
                <wp:align>bottom</wp:align>
              </wp:positionV>
              <wp:extent cx="443865" cy="443865"/>
              <wp:effectExtent l="0" t="0" r="16510" b="0"/>
              <wp:wrapNone/>
              <wp:docPr id="32" name="Tekstvak 32"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2BCCCB" w14:textId="425C47E3"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EBF73F" id="_x0000_t202" coordsize="21600,21600" o:spt="202" path="m,l,21600r21600,l21600,xe">
              <v:stroke joinstyle="miter"/>
              <v:path gradientshapeok="t" o:connecttype="rect"/>
            </v:shapetype>
            <v:shape id="Tekstvak 32" o:spid="_x0000_s1026" type="#_x0000_t202" alt="Vertrouwelijk"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32BCCCB" w14:textId="425C47E3"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EB117" w14:textId="290B559A" w:rsidR="0044178D" w:rsidRDefault="009476EE">
    <w:pPr>
      <w:pStyle w:val="Voettekst"/>
      <w:rPr>
        <w:sz w:val="12"/>
        <w:szCs w:val="12"/>
      </w:rPr>
    </w:pPr>
    <w:r>
      <w:rPr>
        <w:noProof/>
        <w:sz w:val="12"/>
        <w:szCs w:val="12"/>
      </w:rPr>
      <mc:AlternateContent>
        <mc:Choice Requires="wps">
          <w:drawing>
            <wp:anchor distT="0" distB="0" distL="0" distR="0" simplePos="0" relativeHeight="251658242" behindDoc="0" locked="0" layoutInCell="1" allowOverlap="1" wp14:anchorId="32DFCB6A" wp14:editId="62324209">
              <wp:simplePos x="635" y="635"/>
              <wp:positionH relativeFrom="page">
                <wp:align>left</wp:align>
              </wp:positionH>
              <wp:positionV relativeFrom="page">
                <wp:align>bottom</wp:align>
              </wp:positionV>
              <wp:extent cx="443865" cy="443865"/>
              <wp:effectExtent l="0" t="0" r="16510" b="0"/>
              <wp:wrapNone/>
              <wp:docPr id="33" name="Tekstvak 33"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CEB09C" w14:textId="755A3466"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DFCB6A" id="_x0000_t202" coordsize="21600,21600" o:spt="202" path="m,l,21600r21600,l21600,xe">
              <v:stroke joinstyle="miter"/>
              <v:path gradientshapeok="t" o:connecttype="rect"/>
            </v:shapetype>
            <v:shape id="Tekstvak 33" o:spid="_x0000_s1027" type="#_x0000_t202" alt="Vertrouwelijk"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5CEB09C" w14:textId="755A3466"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v:textbox>
              <w10:wrap anchorx="page" anchory="page"/>
            </v:shape>
          </w:pict>
        </mc:Fallback>
      </mc:AlternateContent>
    </w:r>
    <w:r w:rsidR="0044178D" w:rsidRPr="00F36445">
      <w:rPr>
        <w:sz w:val="12"/>
        <w:szCs w:val="12"/>
      </w:rPr>
      <w:t xml:space="preserve">Verwerkersovereenkomst </w:t>
    </w:r>
    <w:proofErr w:type="spellStart"/>
    <w:r w:rsidR="0044178D">
      <w:rPr>
        <w:sz w:val="12"/>
        <w:szCs w:val="12"/>
      </w:rPr>
      <w:t>Afk</w:t>
    </w:r>
    <w:proofErr w:type="spellEnd"/>
    <w:r w:rsidR="0044178D">
      <w:rPr>
        <w:sz w:val="12"/>
        <w:szCs w:val="12"/>
      </w:rPr>
      <w:t xml:space="preserve"> Afdeling Team Naam</w:t>
    </w:r>
    <w:r w:rsidR="0044178D" w:rsidRPr="00F36445">
      <w:rPr>
        <w:sz w:val="12"/>
        <w:szCs w:val="12"/>
      </w:rPr>
      <w:t xml:space="preserve"> / </w:t>
    </w:r>
    <w:r w:rsidR="0044178D">
      <w:rPr>
        <w:sz w:val="12"/>
        <w:szCs w:val="12"/>
      </w:rPr>
      <w:t>Derde partij</w:t>
    </w:r>
  </w:p>
  <w:p w14:paraId="008A43C1" w14:textId="5A2A6FE2" w:rsidR="0044178D" w:rsidRDefault="0044178D" w:rsidP="0044178D">
    <w:pPr>
      <w:pStyle w:val="Voettekst"/>
      <w:jc w:val="right"/>
      <w:rPr>
        <w:sz w:val="12"/>
        <w:szCs w:val="12"/>
      </w:rPr>
    </w:pPr>
  </w:p>
  <w:p w14:paraId="6310B463" w14:textId="77777777" w:rsidR="0044178D" w:rsidRPr="00B56067" w:rsidRDefault="0044178D" w:rsidP="0044178D">
    <w:pPr>
      <w:pStyle w:val="Voettekst"/>
      <w:jc w:val="right"/>
      <w:rPr>
        <w:sz w:val="12"/>
        <w:szCs w:val="12"/>
      </w:rPr>
    </w:pPr>
    <w:r w:rsidRPr="00B56067">
      <w:rPr>
        <w:sz w:val="12"/>
        <w:szCs w:val="12"/>
      </w:rPr>
      <w:t xml:space="preserve">Pagina </w:t>
    </w:r>
    <w:r w:rsidRPr="00B56067">
      <w:rPr>
        <w:b/>
        <w:bCs/>
        <w:sz w:val="12"/>
        <w:szCs w:val="12"/>
      </w:rPr>
      <w:fldChar w:fldCharType="begin"/>
    </w:r>
    <w:r w:rsidRPr="00B56067">
      <w:rPr>
        <w:b/>
        <w:bCs/>
        <w:sz w:val="12"/>
        <w:szCs w:val="12"/>
      </w:rPr>
      <w:instrText>PAGE  \* Arabic  \* MERGEFORMAT</w:instrText>
    </w:r>
    <w:r w:rsidRPr="00B56067">
      <w:rPr>
        <w:b/>
        <w:bCs/>
        <w:sz w:val="12"/>
        <w:szCs w:val="12"/>
      </w:rPr>
      <w:fldChar w:fldCharType="separate"/>
    </w:r>
    <w:r>
      <w:rPr>
        <w:b/>
        <w:bCs/>
        <w:sz w:val="12"/>
        <w:szCs w:val="12"/>
      </w:rPr>
      <w:t>2</w:t>
    </w:r>
    <w:r w:rsidRPr="00B56067">
      <w:rPr>
        <w:b/>
        <w:bCs/>
        <w:sz w:val="12"/>
        <w:szCs w:val="12"/>
      </w:rPr>
      <w:fldChar w:fldCharType="end"/>
    </w:r>
    <w:r w:rsidRPr="00B56067">
      <w:rPr>
        <w:sz w:val="12"/>
        <w:szCs w:val="12"/>
      </w:rPr>
      <w:t xml:space="preserve"> van </w:t>
    </w:r>
    <w:r w:rsidRPr="00B56067">
      <w:rPr>
        <w:sz w:val="12"/>
        <w:szCs w:val="12"/>
      </w:rPr>
      <w:fldChar w:fldCharType="begin"/>
    </w:r>
    <w:r w:rsidRPr="00B56067">
      <w:rPr>
        <w:sz w:val="12"/>
        <w:szCs w:val="12"/>
      </w:rPr>
      <w:instrText>NUMPAGES  \* Arabic  \* MERGEFORMAT</w:instrText>
    </w:r>
    <w:r w:rsidRPr="00B56067">
      <w:rPr>
        <w:sz w:val="12"/>
        <w:szCs w:val="12"/>
      </w:rPr>
      <w:fldChar w:fldCharType="separate"/>
    </w:r>
    <w:r>
      <w:rPr>
        <w:sz w:val="12"/>
        <w:szCs w:val="12"/>
      </w:rPr>
      <w:t>10</w:t>
    </w:r>
    <w:r w:rsidRPr="00B56067">
      <w:rPr>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F28B1" w14:textId="5EFE1D2E" w:rsidR="009476EE" w:rsidRDefault="009476EE">
    <w:pPr>
      <w:pStyle w:val="Voettekst"/>
    </w:pPr>
    <w:r>
      <w:rPr>
        <w:noProof/>
      </w:rPr>
      <mc:AlternateContent>
        <mc:Choice Requires="wps">
          <w:drawing>
            <wp:anchor distT="0" distB="0" distL="0" distR="0" simplePos="0" relativeHeight="251658240" behindDoc="0" locked="0" layoutInCell="1" allowOverlap="1" wp14:anchorId="55B25FFA" wp14:editId="2C5C5F82">
              <wp:simplePos x="2071370" y="10083800"/>
              <wp:positionH relativeFrom="page">
                <wp:align>left</wp:align>
              </wp:positionH>
              <wp:positionV relativeFrom="page">
                <wp:align>bottom</wp:align>
              </wp:positionV>
              <wp:extent cx="443865" cy="443865"/>
              <wp:effectExtent l="0" t="0" r="16510" b="0"/>
              <wp:wrapNone/>
              <wp:docPr id="31" name="Tekstvak 31"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7FABF0" w14:textId="12F3EB75"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B25FFA" id="_x0000_t202" coordsize="21600,21600" o:spt="202" path="m,l,21600r21600,l21600,xe">
              <v:stroke joinstyle="miter"/>
              <v:path gradientshapeok="t" o:connecttype="rect"/>
            </v:shapetype>
            <v:shape id="Tekstvak 31" o:spid="_x0000_s1028" type="#_x0000_t202" alt="Vertrouwelij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E7FABF0" w14:textId="12F3EB75"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E1901" w14:textId="24568CA6" w:rsidR="009476EE" w:rsidRDefault="009476EE">
    <w:pPr>
      <w:pStyle w:val="Voettekst"/>
    </w:pPr>
    <w:r>
      <w:rPr>
        <w:noProof/>
      </w:rPr>
      <mc:AlternateContent>
        <mc:Choice Requires="wps">
          <w:drawing>
            <wp:anchor distT="0" distB="0" distL="0" distR="0" simplePos="0" relativeHeight="251658244" behindDoc="0" locked="0" layoutInCell="1" allowOverlap="1" wp14:anchorId="275E7973" wp14:editId="2D1D32F8">
              <wp:simplePos x="635" y="635"/>
              <wp:positionH relativeFrom="page">
                <wp:align>left</wp:align>
              </wp:positionH>
              <wp:positionV relativeFrom="page">
                <wp:align>bottom</wp:align>
              </wp:positionV>
              <wp:extent cx="443865" cy="443865"/>
              <wp:effectExtent l="0" t="0" r="16510" b="0"/>
              <wp:wrapNone/>
              <wp:docPr id="35" name="Tekstvak 3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3454CD" w14:textId="0DA614D1"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5E7973" id="_x0000_t202" coordsize="21600,21600" o:spt="202" path="m,l,21600r21600,l21600,xe">
              <v:stroke joinstyle="miter"/>
              <v:path gradientshapeok="t" o:connecttype="rect"/>
            </v:shapetype>
            <v:shape id="Tekstvak 35" o:spid="_x0000_s1029" type="#_x0000_t202" alt="Vertrouwelijk"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73454CD" w14:textId="0DA614D1"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CBEE" w14:textId="21ACB218" w:rsidR="009476EE" w:rsidRPr="00944918" w:rsidRDefault="0085197C" w:rsidP="009476EE">
    <w:pPr>
      <w:pStyle w:val="Voettekst"/>
      <w:rPr>
        <w:sz w:val="12"/>
        <w:szCs w:val="12"/>
        <w:lang w:val="en-US"/>
      </w:rPr>
    </w:pPr>
    <w:r w:rsidRPr="00944918">
      <w:rPr>
        <w:sz w:val="12"/>
        <w:szCs w:val="12"/>
        <w:lang w:val="en-US"/>
      </w:rPr>
      <w:t>Data</w:t>
    </w:r>
    <w:r w:rsidR="00032071">
      <w:rPr>
        <w:sz w:val="12"/>
        <w:szCs w:val="12"/>
        <w:lang w:val="en-US"/>
      </w:rPr>
      <w:t xml:space="preserve"> P</w:t>
    </w:r>
    <w:r w:rsidRPr="00944918">
      <w:rPr>
        <w:sz w:val="12"/>
        <w:szCs w:val="12"/>
        <w:lang w:val="en-US"/>
      </w:rPr>
      <w:t xml:space="preserve">rocessing Agreement </w:t>
    </w:r>
    <w:r w:rsidR="00032071">
      <w:rPr>
        <w:sz w:val="12"/>
        <w:szCs w:val="12"/>
        <w:lang w:val="en-US"/>
      </w:rPr>
      <w:t>202509006</w:t>
    </w:r>
  </w:p>
  <w:p w14:paraId="27504254" w14:textId="77777777" w:rsidR="009476EE" w:rsidRPr="00032071" w:rsidRDefault="009476EE" w:rsidP="009476EE">
    <w:pPr>
      <w:pStyle w:val="Voettekst"/>
      <w:jc w:val="right"/>
      <w:rPr>
        <w:sz w:val="12"/>
        <w:szCs w:val="12"/>
        <w:lang w:val="en-US"/>
      </w:rPr>
    </w:pPr>
    <w:proofErr w:type="spellStart"/>
    <w:r w:rsidRPr="00032071">
      <w:rPr>
        <w:sz w:val="12"/>
        <w:szCs w:val="12"/>
        <w:lang w:val="en-US"/>
      </w:rPr>
      <w:t>Pagina</w:t>
    </w:r>
    <w:proofErr w:type="spellEnd"/>
    <w:r w:rsidRPr="00032071">
      <w:rPr>
        <w:sz w:val="12"/>
        <w:szCs w:val="12"/>
        <w:lang w:val="en-US"/>
      </w:rPr>
      <w:t xml:space="preserve"> </w:t>
    </w:r>
    <w:r w:rsidRPr="00B56067">
      <w:rPr>
        <w:b/>
        <w:bCs/>
        <w:sz w:val="12"/>
        <w:szCs w:val="12"/>
      </w:rPr>
      <w:fldChar w:fldCharType="begin"/>
    </w:r>
    <w:r w:rsidRPr="00032071">
      <w:rPr>
        <w:b/>
        <w:bCs/>
        <w:sz w:val="12"/>
        <w:szCs w:val="12"/>
        <w:lang w:val="en-US"/>
      </w:rPr>
      <w:instrText>PAGE  \* Arabic  \* MERGEFORMAT</w:instrText>
    </w:r>
    <w:r w:rsidRPr="00B56067">
      <w:rPr>
        <w:b/>
        <w:bCs/>
        <w:sz w:val="12"/>
        <w:szCs w:val="12"/>
      </w:rPr>
      <w:fldChar w:fldCharType="separate"/>
    </w:r>
    <w:r w:rsidRPr="00032071">
      <w:rPr>
        <w:b/>
        <w:bCs/>
        <w:sz w:val="12"/>
        <w:szCs w:val="12"/>
        <w:lang w:val="en-US"/>
      </w:rPr>
      <w:t>2</w:t>
    </w:r>
    <w:r w:rsidRPr="00B56067">
      <w:rPr>
        <w:b/>
        <w:bCs/>
        <w:sz w:val="12"/>
        <w:szCs w:val="12"/>
      </w:rPr>
      <w:fldChar w:fldCharType="end"/>
    </w:r>
    <w:r w:rsidRPr="00032071">
      <w:rPr>
        <w:sz w:val="12"/>
        <w:szCs w:val="12"/>
        <w:lang w:val="en-US"/>
      </w:rPr>
      <w:t xml:space="preserve"> van </w:t>
    </w:r>
    <w:r w:rsidRPr="00B56067">
      <w:rPr>
        <w:sz w:val="12"/>
        <w:szCs w:val="12"/>
      </w:rPr>
      <w:fldChar w:fldCharType="begin"/>
    </w:r>
    <w:r w:rsidRPr="00032071">
      <w:rPr>
        <w:sz w:val="12"/>
        <w:szCs w:val="12"/>
        <w:lang w:val="en-US"/>
      </w:rPr>
      <w:instrText>NUMPAGES  \* Arabic  \* MERGEFORMAT</w:instrText>
    </w:r>
    <w:r w:rsidRPr="00B56067">
      <w:rPr>
        <w:sz w:val="12"/>
        <w:szCs w:val="12"/>
      </w:rPr>
      <w:fldChar w:fldCharType="separate"/>
    </w:r>
    <w:r w:rsidRPr="00032071">
      <w:rPr>
        <w:sz w:val="12"/>
        <w:szCs w:val="12"/>
        <w:lang w:val="en-US"/>
      </w:rPr>
      <w:t>10</w:t>
    </w:r>
    <w:r w:rsidRPr="00B56067">
      <w:rPr>
        <w:sz w:val="12"/>
        <w:szCs w:val="12"/>
      </w:rPr>
      <w:fldChar w:fldCharType="end"/>
    </w:r>
  </w:p>
  <w:p w14:paraId="5CD8652F" w14:textId="30E058C8" w:rsidR="009476EE" w:rsidRDefault="009476EE">
    <w:pPr>
      <w:pStyle w:val="Voettekst"/>
    </w:pPr>
    <w:r>
      <w:rPr>
        <w:noProof/>
      </w:rPr>
      <mc:AlternateContent>
        <mc:Choice Requires="wps">
          <w:drawing>
            <wp:anchor distT="0" distB="0" distL="0" distR="0" simplePos="0" relativeHeight="251658245" behindDoc="0" locked="0" layoutInCell="1" allowOverlap="1" wp14:anchorId="29BAC03B" wp14:editId="1FA32F8F">
              <wp:simplePos x="900752" y="10085696"/>
              <wp:positionH relativeFrom="page">
                <wp:align>left</wp:align>
              </wp:positionH>
              <wp:positionV relativeFrom="page">
                <wp:align>bottom</wp:align>
              </wp:positionV>
              <wp:extent cx="443865" cy="443865"/>
              <wp:effectExtent l="0" t="0" r="16510" b="0"/>
              <wp:wrapNone/>
              <wp:docPr id="36" name="Tekstvak 3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0FA292" w14:textId="2BDC7C4E"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BAC03B" id="_x0000_t202" coordsize="21600,21600" o:spt="202" path="m,l,21600r21600,l21600,xe">
              <v:stroke joinstyle="miter"/>
              <v:path gradientshapeok="t" o:connecttype="rect"/>
            </v:shapetype>
            <v:shape id="Tekstvak 36" o:spid="_x0000_s1030" type="#_x0000_t202" alt="Vertrouwelijk"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0D0FA292" w14:textId="2BDC7C4E"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BC031" w14:textId="7D8556A2" w:rsidR="009476EE" w:rsidRDefault="009476EE">
    <w:pPr>
      <w:pStyle w:val="Voettekst"/>
    </w:pPr>
    <w:r>
      <w:rPr>
        <w:noProof/>
      </w:rPr>
      <mc:AlternateContent>
        <mc:Choice Requires="wps">
          <w:drawing>
            <wp:anchor distT="0" distB="0" distL="0" distR="0" simplePos="0" relativeHeight="251658243" behindDoc="0" locked="0" layoutInCell="1" allowOverlap="1" wp14:anchorId="7F597E9B" wp14:editId="7B847E58">
              <wp:simplePos x="635" y="635"/>
              <wp:positionH relativeFrom="page">
                <wp:align>left</wp:align>
              </wp:positionH>
              <wp:positionV relativeFrom="page">
                <wp:align>bottom</wp:align>
              </wp:positionV>
              <wp:extent cx="443865" cy="443865"/>
              <wp:effectExtent l="0" t="0" r="16510" b="0"/>
              <wp:wrapNone/>
              <wp:docPr id="34" name="Tekstvak 3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26A836" w14:textId="68101D32"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597E9B" id="_x0000_t202" coordsize="21600,21600" o:spt="202" path="m,l,21600r21600,l21600,xe">
              <v:stroke joinstyle="miter"/>
              <v:path gradientshapeok="t" o:connecttype="rect"/>
            </v:shapetype>
            <v:shape id="Tekstvak 34" o:spid="_x0000_s1031" type="#_x0000_t202" alt="Vertrouwelijk"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6A26A836" w14:textId="68101D32" w:rsidR="009476EE" w:rsidRPr="009476EE" w:rsidRDefault="009476EE" w:rsidP="009476EE">
                    <w:pPr>
                      <w:rPr>
                        <w:rFonts w:ascii="Calibri" w:eastAsia="Calibri" w:hAnsi="Calibri" w:cs="Calibri"/>
                        <w:noProof/>
                        <w:color w:val="000000"/>
                        <w:sz w:val="20"/>
                        <w:szCs w:val="20"/>
                      </w:rPr>
                    </w:pPr>
                    <w:r w:rsidRPr="009476EE">
                      <w:rPr>
                        <w:rFonts w:ascii="Calibri" w:eastAsia="Calibri" w:hAnsi="Calibri" w:cs="Calibri"/>
                        <w:noProof/>
                        <w:color w:val="000000"/>
                        <w:sz w:val="20"/>
                        <w:szCs w:val="20"/>
                      </w:rPr>
                      <w:t>Vertrouwelijk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46625" w14:textId="77777777" w:rsidR="004543C6" w:rsidRDefault="004543C6" w:rsidP="007A2955">
      <w:pPr>
        <w:spacing w:line="240" w:lineRule="auto"/>
      </w:pPr>
      <w:r>
        <w:separator/>
      </w:r>
    </w:p>
  </w:footnote>
  <w:footnote w:type="continuationSeparator" w:id="0">
    <w:p w14:paraId="41D06D2D" w14:textId="77777777" w:rsidR="004543C6" w:rsidRDefault="004543C6" w:rsidP="007A2955">
      <w:pPr>
        <w:spacing w:line="240" w:lineRule="auto"/>
      </w:pPr>
      <w:r>
        <w:continuationSeparator/>
      </w:r>
    </w:p>
  </w:footnote>
  <w:footnote w:type="continuationNotice" w:id="1">
    <w:p w14:paraId="3779ABC9" w14:textId="77777777" w:rsidR="004543C6" w:rsidRDefault="004543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2A253" w14:textId="77777777" w:rsidR="005E4ECF" w:rsidRPr="001C110A" w:rsidRDefault="00005E85" w:rsidP="005E4ECF">
    <w:pPr>
      <w:adjustRightInd w:val="0"/>
      <w:spacing w:line="180" w:lineRule="exact"/>
      <w:rPr>
        <w:sz w:val="13"/>
        <w:lang w:eastAsia="en-US"/>
      </w:rPr>
    </w:pPr>
    <w:r w:rsidRPr="005E4ECF">
      <w:rPr>
        <w:rStyle w:val="Huisstijl-Koptekst"/>
        <w:lang w:eastAsia="en-US"/>
      </w:rPr>
      <w:t xml:space="preserve">| </w:t>
    </w:r>
    <w:r>
      <w:rPr>
        <w:rStyle w:val="Huisstijl-Koptekst"/>
      </w:rPr>
      <w:t>Concept</w:t>
    </w:r>
    <w:r w:rsidRPr="005E4ECF">
      <w:rPr>
        <w:rStyle w:val="Huisstijl-Koptekst"/>
        <w:lang w:eastAsia="en-US"/>
      </w:rPr>
      <w:t xml:space="preserve">| </w:t>
    </w:r>
    <w:r>
      <w:rPr>
        <w:rStyle w:val="Huisstijl-Koptekst"/>
        <w:lang w:eastAsia="en-US"/>
      </w:rPr>
      <w:t>1</w:t>
    </w:r>
    <w:r w:rsidRPr="005E4ECF">
      <w:rPr>
        <w:rStyle w:val="Huisstijl-Koptekst"/>
        <w:lang w:eastAsia="en-US"/>
      </w:rPr>
      <w:t xml:space="preserve">| </w:t>
    </w:r>
    <w:r>
      <w:rPr>
        <w:rStyle w:val="Huisstijl-Koptekst"/>
        <w:lang w:eastAsia="en-US"/>
      </w:rPr>
      <w:t>28 maart 2024</w:t>
    </w:r>
  </w:p>
  <w:p w14:paraId="7B2A1082" w14:textId="77777777" w:rsidR="007A2955" w:rsidRDefault="007A2955" w:rsidP="007A2955"/>
  <w:p w14:paraId="17C83A93" w14:textId="77777777" w:rsidR="007A2955" w:rsidRDefault="007A2955" w:rsidP="007A2955"/>
  <w:p w14:paraId="777BC9E1" w14:textId="77777777" w:rsidR="007A2955" w:rsidRDefault="007A2955" w:rsidP="007A2955"/>
  <w:p w14:paraId="62FCAA95" w14:textId="77777777" w:rsidR="007A2955" w:rsidRDefault="007A2955" w:rsidP="007A2955"/>
  <w:p w14:paraId="1228FB0F" w14:textId="77777777" w:rsidR="007A2955" w:rsidRDefault="007A29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737"/>
      <w:gridCol w:w="5156"/>
    </w:tblGrid>
    <w:tr w:rsidR="00BC684C" w14:paraId="60C28390" w14:textId="77777777" w:rsidTr="00B842B9">
      <w:trPr>
        <w:trHeight w:val="2636"/>
      </w:trPr>
      <w:tc>
        <w:tcPr>
          <w:tcW w:w="737" w:type="dxa"/>
        </w:tcPr>
        <w:p w14:paraId="28A5EE45" w14:textId="17D7AE61" w:rsidR="00B842B9" w:rsidRDefault="00B842B9" w:rsidP="00B842B9">
          <w:pPr>
            <w:framePr w:w="6340" w:h="2750" w:hSpace="180" w:wrap="around" w:vAnchor="page" w:hAnchor="text" w:x="2172" w:y="-140"/>
            <w:spacing w:line="240" w:lineRule="auto"/>
            <w:rPr>
              <w:lang w:val="en-US" w:eastAsia="en-US"/>
            </w:rPr>
          </w:pPr>
        </w:p>
      </w:tc>
      <w:tc>
        <w:tcPr>
          <w:tcW w:w="5156" w:type="dxa"/>
          <w:hideMark/>
        </w:tcPr>
        <w:p w14:paraId="00B2A722" w14:textId="3CAA2096" w:rsidR="00B842B9" w:rsidRPr="00B842B9" w:rsidRDefault="00B842B9" w:rsidP="00B842B9">
          <w:pPr>
            <w:framePr w:w="6340" w:h="2750" w:hSpace="180" w:wrap="around" w:vAnchor="page" w:hAnchor="text" w:x="2172" w:y="-140"/>
            <w:spacing w:line="240" w:lineRule="auto"/>
            <w:rPr>
              <w:lang w:eastAsia="en-US"/>
            </w:rPr>
          </w:pPr>
        </w:p>
      </w:tc>
    </w:tr>
  </w:tbl>
  <w:p w14:paraId="213E1EB5" w14:textId="65B0FB86" w:rsidR="00B842B9" w:rsidRDefault="000B3EBF" w:rsidP="00B842B9">
    <w:r>
      <w:rPr>
        <w:noProof/>
        <w:lang w:eastAsia="en-US"/>
      </w:rPr>
      <w:drawing>
        <wp:anchor distT="0" distB="0" distL="114300" distR="114300" simplePos="0" relativeHeight="251659269" behindDoc="0" locked="0" layoutInCell="1" allowOverlap="1" wp14:anchorId="3A292506" wp14:editId="545DCD07">
          <wp:simplePos x="0" y="0"/>
          <wp:positionH relativeFrom="margin">
            <wp:posOffset>-2059305</wp:posOffset>
          </wp:positionH>
          <wp:positionV relativeFrom="margin">
            <wp:posOffset>-2882900</wp:posOffset>
          </wp:positionV>
          <wp:extent cx="7551420" cy="1740535"/>
          <wp:effectExtent l="0" t="0" r="0" b="0"/>
          <wp:wrapSquare wrapText="bothSides"/>
          <wp:docPr id="14346038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03888" name="Graphic 1434603888"/>
                  <pic:cNvPicPr/>
                </pic:nvPicPr>
                <pic:blipFill>
                  <a:blip r:embed="rId1">
                    <a:extLst>
                      <a:ext uri="{96DAC541-7B7A-43D3-8B79-37D633B846F1}">
                        <asvg:svgBlip xmlns:asvg="http://schemas.microsoft.com/office/drawing/2016/SVG/main" r:embed="rId2"/>
                      </a:ext>
                    </a:extLst>
                  </a:blip>
                  <a:stretch>
                    <a:fillRect/>
                  </a:stretch>
                </pic:blipFill>
                <pic:spPr>
                  <a:xfrm>
                    <a:off x="0" y="0"/>
                    <a:ext cx="7551420" cy="1740535"/>
                  </a:xfrm>
                  <a:prstGeom prst="rect">
                    <a:avLst/>
                  </a:prstGeom>
                </pic:spPr>
              </pic:pic>
            </a:graphicData>
          </a:graphic>
          <wp14:sizeRelH relativeFrom="margin">
            <wp14:pctWidth>0</wp14:pctWidth>
          </wp14:sizeRelH>
          <wp14:sizeRelV relativeFrom="margin">
            <wp14:pctHeight>0</wp14:pctHeight>
          </wp14:sizeRelV>
        </wp:anchor>
      </w:drawing>
    </w:r>
  </w:p>
  <w:tbl>
    <w:tblPr>
      <w:tblW w:w="5640" w:type="dxa"/>
      <w:tblLayout w:type="fixed"/>
      <w:tblCellMar>
        <w:left w:w="0" w:type="dxa"/>
        <w:right w:w="0" w:type="dxa"/>
      </w:tblCellMar>
      <w:tblLook w:val="04A0" w:firstRow="1" w:lastRow="0" w:firstColumn="1" w:lastColumn="0" w:noHBand="0" w:noVBand="1"/>
    </w:tblPr>
    <w:tblGrid>
      <w:gridCol w:w="5640"/>
    </w:tblGrid>
    <w:tr w:rsidR="00BC684C" w14:paraId="39F03C6D" w14:textId="77777777" w:rsidTr="00B842B9">
      <w:trPr>
        <w:cantSplit/>
        <w:trHeight w:val="3340"/>
      </w:trPr>
      <w:tc>
        <w:tcPr>
          <w:tcW w:w="5640" w:type="dxa"/>
        </w:tcPr>
        <w:p w14:paraId="672CBA34" w14:textId="3BC67CED" w:rsidR="00B842B9" w:rsidRPr="00B842B9" w:rsidRDefault="00B842B9" w:rsidP="00B842B9">
          <w:pPr>
            <w:ind w:left="240" w:hanging="240"/>
            <w:rPr>
              <w:lang w:eastAsia="en-US"/>
            </w:rPr>
          </w:pPr>
        </w:p>
      </w:tc>
    </w:tr>
  </w:tbl>
  <w:p w14:paraId="0773440B" w14:textId="1E82ADB4" w:rsidR="00F02929" w:rsidRDefault="00F02929" w:rsidP="004417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8BF1F" w14:textId="77777777" w:rsidR="00337CEC" w:rsidRPr="00337CEC" w:rsidRDefault="00337CEC" w:rsidP="00337C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12E26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44295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6A200A"/>
    <w:multiLevelType w:val="hybridMultilevel"/>
    <w:tmpl w:val="30160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257DE4"/>
    <w:multiLevelType w:val="hybridMultilevel"/>
    <w:tmpl w:val="D46E3CB8"/>
    <w:lvl w:ilvl="0" w:tplc="C2304852">
      <w:start w:val="1"/>
      <w:numFmt w:val="bullet"/>
      <w:lvlText w:val=""/>
      <w:lvlJc w:val="left"/>
      <w:pPr>
        <w:ind w:left="980" w:hanging="360"/>
      </w:pPr>
      <w:rPr>
        <w:rFonts w:ascii="Symbol" w:hAnsi="Symbol"/>
      </w:rPr>
    </w:lvl>
    <w:lvl w:ilvl="1" w:tplc="DC949B4A">
      <w:start w:val="1"/>
      <w:numFmt w:val="bullet"/>
      <w:lvlText w:val=""/>
      <w:lvlJc w:val="left"/>
      <w:pPr>
        <w:ind w:left="980" w:hanging="360"/>
      </w:pPr>
      <w:rPr>
        <w:rFonts w:ascii="Symbol" w:hAnsi="Symbol"/>
      </w:rPr>
    </w:lvl>
    <w:lvl w:ilvl="2" w:tplc="F6688F2A">
      <w:start w:val="1"/>
      <w:numFmt w:val="bullet"/>
      <w:lvlText w:val=""/>
      <w:lvlJc w:val="left"/>
      <w:pPr>
        <w:ind w:left="980" w:hanging="360"/>
      </w:pPr>
      <w:rPr>
        <w:rFonts w:ascii="Symbol" w:hAnsi="Symbol"/>
      </w:rPr>
    </w:lvl>
    <w:lvl w:ilvl="3" w:tplc="A75873E4">
      <w:start w:val="1"/>
      <w:numFmt w:val="bullet"/>
      <w:lvlText w:val=""/>
      <w:lvlJc w:val="left"/>
      <w:pPr>
        <w:ind w:left="980" w:hanging="360"/>
      </w:pPr>
      <w:rPr>
        <w:rFonts w:ascii="Symbol" w:hAnsi="Symbol"/>
      </w:rPr>
    </w:lvl>
    <w:lvl w:ilvl="4" w:tplc="780CD96C">
      <w:start w:val="1"/>
      <w:numFmt w:val="bullet"/>
      <w:lvlText w:val=""/>
      <w:lvlJc w:val="left"/>
      <w:pPr>
        <w:ind w:left="980" w:hanging="360"/>
      </w:pPr>
      <w:rPr>
        <w:rFonts w:ascii="Symbol" w:hAnsi="Symbol"/>
      </w:rPr>
    </w:lvl>
    <w:lvl w:ilvl="5" w:tplc="A3022064">
      <w:start w:val="1"/>
      <w:numFmt w:val="bullet"/>
      <w:lvlText w:val=""/>
      <w:lvlJc w:val="left"/>
      <w:pPr>
        <w:ind w:left="980" w:hanging="360"/>
      </w:pPr>
      <w:rPr>
        <w:rFonts w:ascii="Symbol" w:hAnsi="Symbol"/>
      </w:rPr>
    </w:lvl>
    <w:lvl w:ilvl="6" w:tplc="F2B24168">
      <w:start w:val="1"/>
      <w:numFmt w:val="bullet"/>
      <w:lvlText w:val=""/>
      <w:lvlJc w:val="left"/>
      <w:pPr>
        <w:ind w:left="980" w:hanging="360"/>
      </w:pPr>
      <w:rPr>
        <w:rFonts w:ascii="Symbol" w:hAnsi="Symbol"/>
      </w:rPr>
    </w:lvl>
    <w:lvl w:ilvl="7" w:tplc="A2AAF956">
      <w:start w:val="1"/>
      <w:numFmt w:val="bullet"/>
      <w:lvlText w:val=""/>
      <w:lvlJc w:val="left"/>
      <w:pPr>
        <w:ind w:left="980" w:hanging="360"/>
      </w:pPr>
      <w:rPr>
        <w:rFonts w:ascii="Symbol" w:hAnsi="Symbol"/>
      </w:rPr>
    </w:lvl>
    <w:lvl w:ilvl="8" w:tplc="F942F710">
      <w:start w:val="1"/>
      <w:numFmt w:val="bullet"/>
      <w:lvlText w:val=""/>
      <w:lvlJc w:val="left"/>
      <w:pPr>
        <w:ind w:left="980" w:hanging="360"/>
      </w:pPr>
      <w:rPr>
        <w:rFonts w:ascii="Symbol" w:hAnsi="Symbol"/>
      </w:rPr>
    </w:lvl>
  </w:abstractNum>
  <w:abstractNum w:abstractNumId="4" w15:restartNumberingAfterBreak="0">
    <w:nsid w:val="0A4120A4"/>
    <w:multiLevelType w:val="hybridMultilevel"/>
    <w:tmpl w:val="1D8E1FCE"/>
    <w:lvl w:ilvl="0" w:tplc="C4B02260">
      <w:start w:val="1"/>
      <w:numFmt w:val="bullet"/>
      <w:pStyle w:val="Lijstopsomteken"/>
      <w:lvlText w:val="•"/>
      <w:lvlJc w:val="left"/>
      <w:pPr>
        <w:tabs>
          <w:tab w:val="num" w:pos="227"/>
        </w:tabs>
        <w:ind w:left="227" w:hanging="227"/>
      </w:pPr>
      <w:rPr>
        <w:rFonts w:ascii="Verdana" w:hAnsi="Verdana" w:hint="default"/>
        <w:sz w:val="18"/>
        <w:szCs w:val="18"/>
      </w:rPr>
    </w:lvl>
    <w:lvl w:ilvl="1" w:tplc="3AFA183A" w:tentative="1">
      <w:start w:val="1"/>
      <w:numFmt w:val="bullet"/>
      <w:lvlText w:val="o"/>
      <w:lvlJc w:val="left"/>
      <w:pPr>
        <w:tabs>
          <w:tab w:val="num" w:pos="1440"/>
        </w:tabs>
        <w:ind w:left="1440" w:hanging="360"/>
      </w:pPr>
      <w:rPr>
        <w:rFonts w:ascii="Courier New" w:hAnsi="Courier New" w:cs="Courier New" w:hint="default"/>
      </w:rPr>
    </w:lvl>
    <w:lvl w:ilvl="2" w:tplc="C226E61E" w:tentative="1">
      <w:start w:val="1"/>
      <w:numFmt w:val="bullet"/>
      <w:lvlText w:val=""/>
      <w:lvlJc w:val="left"/>
      <w:pPr>
        <w:tabs>
          <w:tab w:val="num" w:pos="2160"/>
        </w:tabs>
        <w:ind w:left="2160" w:hanging="360"/>
      </w:pPr>
      <w:rPr>
        <w:rFonts w:ascii="Wingdings" w:hAnsi="Wingdings" w:hint="default"/>
      </w:rPr>
    </w:lvl>
    <w:lvl w:ilvl="3" w:tplc="C7EAE6CE" w:tentative="1">
      <w:start w:val="1"/>
      <w:numFmt w:val="bullet"/>
      <w:lvlText w:val=""/>
      <w:lvlJc w:val="left"/>
      <w:pPr>
        <w:tabs>
          <w:tab w:val="num" w:pos="2880"/>
        </w:tabs>
        <w:ind w:left="2880" w:hanging="360"/>
      </w:pPr>
      <w:rPr>
        <w:rFonts w:ascii="Symbol" w:hAnsi="Symbol" w:hint="default"/>
      </w:rPr>
    </w:lvl>
    <w:lvl w:ilvl="4" w:tplc="1414A3BE" w:tentative="1">
      <w:start w:val="1"/>
      <w:numFmt w:val="bullet"/>
      <w:lvlText w:val="o"/>
      <w:lvlJc w:val="left"/>
      <w:pPr>
        <w:tabs>
          <w:tab w:val="num" w:pos="3600"/>
        </w:tabs>
        <w:ind w:left="3600" w:hanging="360"/>
      </w:pPr>
      <w:rPr>
        <w:rFonts w:ascii="Courier New" w:hAnsi="Courier New" w:cs="Courier New" w:hint="default"/>
      </w:rPr>
    </w:lvl>
    <w:lvl w:ilvl="5" w:tplc="5322B794" w:tentative="1">
      <w:start w:val="1"/>
      <w:numFmt w:val="bullet"/>
      <w:lvlText w:val=""/>
      <w:lvlJc w:val="left"/>
      <w:pPr>
        <w:tabs>
          <w:tab w:val="num" w:pos="4320"/>
        </w:tabs>
        <w:ind w:left="4320" w:hanging="360"/>
      </w:pPr>
      <w:rPr>
        <w:rFonts w:ascii="Wingdings" w:hAnsi="Wingdings" w:hint="default"/>
      </w:rPr>
    </w:lvl>
    <w:lvl w:ilvl="6" w:tplc="4D285866" w:tentative="1">
      <w:start w:val="1"/>
      <w:numFmt w:val="bullet"/>
      <w:lvlText w:val=""/>
      <w:lvlJc w:val="left"/>
      <w:pPr>
        <w:tabs>
          <w:tab w:val="num" w:pos="5040"/>
        </w:tabs>
        <w:ind w:left="5040" w:hanging="360"/>
      </w:pPr>
      <w:rPr>
        <w:rFonts w:ascii="Symbol" w:hAnsi="Symbol" w:hint="default"/>
      </w:rPr>
    </w:lvl>
    <w:lvl w:ilvl="7" w:tplc="A90252B0" w:tentative="1">
      <w:start w:val="1"/>
      <w:numFmt w:val="bullet"/>
      <w:lvlText w:val="o"/>
      <w:lvlJc w:val="left"/>
      <w:pPr>
        <w:tabs>
          <w:tab w:val="num" w:pos="5760"/>
        </w:tabs>
        <w:ind w:left="5760" w:hanging="360"/>
      </w:pPr>
      <w:rPr>
        <w:rFonts w:ascii="Courier New" w:hAnsi="Courier New" w:cs="Courier New" w:hint="default"/>
      </w:rPr>
    </w:lvl>
    <w:lvl w:ilvl="8" w:tplc="C088A66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CF6A2B"/>
    <w:multiLevelType w:val="hybridMultilevel"/>
    <w:tmpl w:val="86B8D0CA"/>
    <w:lvl w:ilvl="0" w:tplc="7458D1A0">
      <w:start w:val="1"/>
      <w:numFmt w:val="bullet"/>
      <w:lvlText w:val=""/>
      <w:lvlJc w:val="left"/>
      <w:pPr>
        <w:ind w:left="980" w:hanging="360"/>
      </w:pPr>
      <w:rPr>
        <w:rFonts w:ascii="Symbol" w:hAnsi="Symbol"/>
      </w:rPr>
    </w:lvl>
    <w:lvl w:ilvl="1" w:tplc="8C0066DA">
      <w:start w:val="1"/>
      <w:numFmt w:val="bullet"/>
      <w:lvlText w:val=""/>
      <w:lvlJc w:val="left"/>
      <w:pPr>
        <w:ind w:left="980" w:hanging="360"/>
      </w:pPr>
      <w:rPr>
        <w:rFonts w:ascii="Symbol" w:hAnsi="Symbol"/>
      </w:rPr>
    </w:lvl>
    <w:lvl w:ilvl="2" w:tplc="5476AB50">
      <w:start w:val="1"/>
      <w:numFmt w:val="bullet"/>
      <w:lvlText w:val=""/>
      <w:lvlJc w:val="left"/>
      <w:pPr>
        <w:ind w:left="980" w:hanging="360"/>
      </w:pPr>
      <w:rPr>
        <w:rFonts w:ascii="Symbol" w:hAnsi="Symbol"/>
      </w:rPr>
    </w:lvl>
    <w:lvl w:ilvl="3" w:tplc="C1F08948">
      <w:start w:val="1"/>
      <w:numFmt w:val="bullet"/>
      <w:lvlText w:val=""/>
      <w:lvlJc w:val="left"/>
      <w:pPr>
        <w:ind w:left="980" w:hanging="360"/>
      </w:pPr>
      <w:rPr>
        <w:rFonts w:ascii="Symbol" w:hAnsi="Symbol"/>
      </w:rPr>
    </w:lvl>
    <w:lvl w:ilvl="4" w:tplc="2F2E8666">
      <w:start w:val="1"/>
      <w:numFmt w:val="bullet"/>
      <w:lvlText w:val=""/>
      <w:lvlJc w:val="left"/>
      <w:pPr>
        <w:ind w:left="980" w:hanging="360"/>
      </w:pPr>
      <w:rPr>
        <w:rFonts w:ascii="Symbol" w:hAnsi="Symbol"/>
      </w:rPr>
    </w:lvl>
    <w:lvl w:ilvl="5" w:tplc="92D8CF9E">
      <w:start w:val="1"/>
      <w:numFmt w:val="bullet"/>
      <w:lvlText w:val=""/>
      <w:lvlJc w:val="left"/>
      <w:pPr>
        <w:ind w:left="980" w:hanging="360"/>
      </w:pPr>
      <w:rPr>
        <w:rFonts w:ascii="Symbol" w:hAnsi="Symbol"/>
      </w:rPr>
    </w:lvl>
    <w:lvl w:ilvl="6" w:tplc="8612044C">
      <w:start w:val="1"/>
      <w:numFmt w:val="bullet"/>
      <w:lvlText w:val=""/>
      <w:lvlJc w:val="left"/>
      <w:pPr>
        <w:ind w:left="980" w:hanging="360"/>
      </w:pPr>
      <w:rPr>
        <w:rFonts w:ascii="Symbol" w:hAnsi="Symbol"/>
      </w:rPr>
    </w:lvl>
    <w:lvl w:ilvl="7" w:tplc="30C4358E">
      <w:start w:val="1"/>
      <w:numFmt w:val="bullet"/>
      <w:lvlText w:val=""/>
      <w:lvlJc w:val="left"/>
      <w:pPr>
        <w:ind w:left="980" w:hanging="360"/>
      </w:pPr>
      <w:rPr>
        <w:rFonts w:ascii="Symbol" w:hAnsi="Symbol"/>
      </w:rPr>
    </w:lvl>
    <w:lvl w:ilvl="8" w:tplc="0A5CE4E6">
      <w:start w:val="1"/>
      <w:numFmt w:val="bullet"/>
      <w:lvlText w:val=""/>
      <w:lvlJc w:val="left"/>
      <w:pPr>
        <w:ind w:left="980" w:hanging="360"/>
      </w:pPr>
      <w:rPr>
        <w:rFonts w:ascii="Symbol" w:hAnsi="Symbol"/>
      </w:rPr>
    </w:lvl>
  </w:abstractNum>
  <w:abstractNum w:abstractNumId="6" w15:restartNumberingAfterBreak="0">
    <w:nsid w:val="158D7280"/>
    <w:multiLevelType w:val="hybridMultilevel"/>
    <w:tmpl w:val="B5C02D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5E6F80"/>
    <w:multiLevelType w:val="hybridMultilevel"/>
    <w:tmpl w:val="31D630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630CC9E">
      <w:start w:val="1"/>
      <w:numFmt w:val="bullet"/>
      <w:pStyle w:val="Lijstopsomteken2"/>
      <w:lvlText w:val="–"/>
      <w:lvlJc w:val="left"/>
      <w:pPr>
        <w:tabs>
          <w:tab w:val="num" w:pos="227"/>
        </w:tabs>
        <w:ind w:left="227" w:firstLine="0"/>
      </w:pPr>
      <w:rPr>
        <w:rFonts w:ascii="Verdana" w:hAnsi="Verdana" w:hint="default"/>
      </w:rPr>
    </w:lvl>
    <w:lvl w:ilvl="1" w:tplc="58DEA672" w:tentative="1">
      <w:start w:val="1"/>
      <w:numFmt w:val="bullet"/>
      <w:lvlText w:val="o"/>
      <w:lvlJc w:val="left"/>
      <w:pPr>
        <w:tabs>
          <w:tab w:val="num" w:pos="1440"/>
        </w:tabs>
        <w:ind w:left="1440" w:hanging="360"/>
      </w:pPr>
      <w:rPr>
        <w:rFonts w:ascii="Courier New" w:hAnsi="Courier New" w:cs="Courier New" w:hint="default"/>
      </w:rPr>
    </w:lvl>
    <w:lvl w:ilvl="2" w:tplc="DFAA1C40" w:tentative="1">
      <w:start w:val="1"/>
      <w:numFmt w:val="bullet"/>
      <w:lvlText w:val=""/>
      <w:lvlJc w:val="left"/>
      <w:pPr>
        <w:tabs>
          <w:tab w:val="num" w:pos="2160"/>
        </w:tabs>
        <w:ind w:left="2160" w:hanging="360"/>
      </w:pPr>
      <w:rPr>
        <w:rFonts w:ascii="Wingdings" w:hAnsi="Wingdings" w:hint="default"/>
      </w:rPr>
    </w:lvl>
    <w:lvl w:ilvl="3" w:tplc="186E7C42" w:tentative="1">
      <w:start w:val="1"/>
      <w:numFmt w:val="bullet"/>
      <w:lvlText w:val=""/>
      <w:lvlJc w:val="left"/>
      <w:pPr>
        <w:tabs>
          <w:tab w:val="num" w:pos="2880"/>
        </w:tabs>
        <w:ind w:left="2880" w:hanging="360"/>
      </w:pPr>
      <w:rPr>
        <w:rFonts w:ascii="Symbol" w:hAnsi="Symbol" w:hint="default"/>
      </w:rPr>
    </w:lvl>
    <w:lvl w:ilvl="4" w:tplc="5B541114" w:tentative="1">
      <w:start w:val="1"/>
      <w:numFmt w:val="bullet"/>
      <w:lvlText w:val="o"/>
      <w:lvlJc w:val="left"/>
      <w:pPr>
        <w:tabs>
          <w:tab w:val="num" w:pos="3600"/>
        </w:tabs>
        <w:ind w:left="3600" w:hanging="360"/>
      </w:pPr>
      <w:rPr>
        <w:rFonts w:ascii="Courier New" w:hAnsi="Courier New" w:cs="Courier New" w:hint="default"/>
      </w:rPr>
    </w:lvl>
    <w:lvl w:ilvl="5" w:tplc="778CBA9E" w:tentative="1">
      <w:start w:val="1"/>
      <w:numFmt w:val="bullet"/>
      <w:lvlText w:val=""/>
      <w:lvlJc w:val="left"/>
      <w:pPr>
        <w:tabs>
          <w:tab w:val="num" w:pos="4320"/>
        </w:tabs>
        <w:ind w:left="4320" w:hanging="360"/>
      </w:pPr>
      <w:rPr>
        <w:rFonts w:ascii="Wingdings" w:hAnsi="Wingdings" w:hint="default"/>
      </w:rPr>
    </w:lvl>
    <w:lvl w:ilvl="6" w:tplc="F59E33E4" w:tentative="1">
      <w:start w:val="1"/>
      <w:numFmt w:val="bullet"/>
      <w:lvlText w:val=""/>
      <w:lvlJc w:val="left"/>
      <w:pPr>
        <w:tabs>
          <w:tab w:val="num" w:pos="5040"/>
        </w:tabs>
        <w:ind w:left="5040" w:hanging="360"/>
      </w:pPr>
      <w:rPr>
        <w:rFonts w:ascii="Symbol" w:hAnsi="Symbol" w:hint="default"/>
      </w:rPr>
    </w:lvl>
    <w:lvl w:ilvl="7" w:tplc="3316414E" w:tentative="1">
      <w:start w:val="1"/>
      <w:numFmt w:val="bullet"/>
      <w:lvlText w:val="o"/>
      <w:lvlJc w:val="left"/>
      <w:pPr>
        <w:tabs>
          <w:tab w:val="num" w:pos="5760"/>
        </w:tabs>
        <w:ind w:left="5760" w:hanging="360"/>
      </w:pPr>
      <w:rPr>
        <w:rFonts w:ascii="Courier New" w:hAnsi="Courier New" w:cs="Courier New" w:hint="default"/>
      </w:rPr>
    </w:lvl>
    <w:lvl w:ilvl="8" w:tplc="BEC4DDC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FA7A7C"/>
    <w:multiLevelType w:val="hybridMultilevel"/>
    <w:tmpl w:val="C346EF34"/>
    <w:lvl w:ilvl="0" w:tplc="AFA27D2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10252D4"/>
    <w:multiLevelType w:val="multilevel"/>
    <w:tmpl w:val="CC06A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EC1511"/>
    <w:multiLevelType w:val="hybridMultilevel"/>
    <w:tmpl w:val="6610D8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0807D8"/>
    <w:multiLevelType w:val="hybridMultilevel"/>
    <w:tmpl w:val="17823E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C280C8E"/>
    <w:multiLevelType w:val="hybridMultilevel"/>
    <w:tmpl w:val="A1FCB29C"/>
    <w:lvl w:ilvl="0" w:tplc="C22E1648">
      <w:start w:val="1"/>
      <w:numFmt w:val="decimal"/>
      <w:lvlText w:val="%1."/>
      <w:lvlJc w:val="left"/>
      <w:pPr>
        <w:ind w:left="1020" w:hanging="360"/>
      </w:pPr>
    </w:lvl>
    <w:lvl w:ilvl="1" w:tplc="464AE506">
      <w:start w:val="1"/>
      <w:numFmt w:val="decimal"/>
      <w:lvlText w:val="%2."/>
      <w:lvlJc w:val="left"/>
      <w:pPr>
        <w:ind w:left="1020" w:hanging="360"/>
      </w:pPr>
    </w:lvl>
    <w:lvl w:ilvl="2" w:tplc="B60447C4">
      <w:start w:val="1"/>
      <w:numFmt w:val="decimal"/>
      <w:lvlText w:val="%3."/>
      <w:lvlJc w:val="left"/>
      <w:pPr>
        <w:ind w:left="1020" w:hanging="360"/>
      </w:pPr>
    </w:lvl>
    <w:lvl w:ilvl="3" w:tplc="AE3CA6A4">
      <w:start w:val="1"/>
      <w:numFmt w:val="decimal"/>
      <w:lvlText w:val="%4."/>
      <w:lvlJc w:val="left"/>
      <w:pPr>
        <w:ind w:left="1020" w:hanging="360"/>
      </w:pPr>
    </w:lvl>
    <w:lvl w:ilvl="4" w:tplc="699E4E00">
      <w:start w:val="1"/>
      <w:numFmt w:val="decimal"/>
      <w:lvlText w:val="%5."/>
      <w:lvlJc w:val="left"/>
      <w:pPr>
        <w:ind w:left="1020" w:hanging="360"/>
      </w:pPr>
    </w:lvl>
    <w:lvl w:ilvl="5" w:tplc="E70A1C76">
      <w:start w:val="1"/>
      <w:numFmt w:val="decimal"/>
      <w:lvlText w:val="%6."/>
      <w:lvlJc w:val="left"/>
      <w:pPr>
        <w:ind w:left="1020" w:hanging="360"/>
      </w:pPr>
    </w:lvl>
    <w:lvl w:ilvl="6" w:tplc="2D488A3A">
      <w:start w:val="1"/>
      <w:numFmt w:val="decimal"/>
      <w:lvlText w:val="%7."/>
      <w:lvlJc w:val="left"/>
      <w:pPr>
        <w:ind w:left="1020" w:hanging="360"/>
      </w:pPr>
    </w:lvl>
    <w:lvl w:ilvl="7" w:tplc="69626D44">
      <w:start w:val="1"/>
      <w:numFmt w:val="decimal"/>
      <w:lvlText w:val="%8."/>
      <w:lvlJc w:val="left"/>
      <w:pPr>
        <w:ind w:left="1020" w:hanging="360"/>
      </w:pPr>
    </w:lvl>
    <w:lvl w:ilvl="8" w:tplc="60B8C7B0">
      <w:start w:val="1"/>
      <w:numFmt w:val="decimal"/>
      <w:lvlText w:val="%9."/>
      <w:lvlJc w:val="left"/>
      <w:pPr>
        <w:ind w:left="1020" w:hanging="360"/>
      </w:pPr>
    </w:lvl>
  </w:abstractNum>
  <w:abstractNum w:abstractNumId="14" w15:restartNumberingAfterBreak="0">
    <w:nsid w:val="3E784190"/>
    <w:multiLevelType w:val="hybridMultilevel"/>
    <w:tmpl w:val="F5C643EA"/>
    <w:lvl w:ilvl="0" w:tplc="04130001">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251AD21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226F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24270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4F2E5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F02BC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C941E4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D187CF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14BBD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3EAD27D6"/>
    <w:multiLevelType w:val="hybridMultilevel"/>
    <w:tmpl w:val="EC9A5340"/>
    <w:lvl w:ilvl="0" w:tplc="0F687FA2">
      <w:start w:val="1"/>
      <w:numFmt w:val="decimal"/>
      <w:lvlText w:val="%1."/>
      <w:lvlJc w:val="left"/>
      <w:pPr>
        <w:ind w:left="1020" w:hanging="360"/>
      </w:pPr>
    </w:lvl>
    <w:lvl w:ilvl="1" w:tplc="EF4E251C">
      <w:start w:val="1"/>
      <w:numFmt w:val="decimal"/>
      <w:lvlText w:val="%2."/>
      <w:lvlJc w:val="left"/>
      <w:pPr>
        <w:ind w:left="1020" w:hanging="360"/>
      </w:pPr>
    </w:lvl>
    <w:lvl w:ilvl="2" w:tplc="26782C7C">
      <w:start w:val="1"/>
      <w:numFmt w:val="decimal"/>
      <w:lvlText w:val="%3."/>
      <w:lvlJc w:val="left"/>
      <w:pPr>
        <w:ind w:left="1020" w:hanging="360"/>
      </w:pPr>
    </w:lvl>
    <w:lvl w:ilvl="3" w:tplc="F0FEF620">
      <w:start w:val="1"/>
      <w:numFmt w:val="decimal"/>
      <w:lvlText w:val="%4."/>
      <w:lvlJc w:val="left"/>
      <w:pPr>
        <w:ind w:left="1020" w:hanging="360"/>
      </w:pPr>
    </w:lvl>
    <w:lvl w:ilvl="4" w:tplc="D7404DE6">
      <w:start w:val="1"/>
      <w:numFmt w:val="decimal"/>
      <w:lvlText w:val="%5."/>
      <w:lvlJc w:val="left"/>
      <w:pPr>
        <w:ind w:left="1020" w:hanging="360"/>
      </w:pPr>
    </w:lvl>
    <w:lvl w:ilvl="5" w:tplc="BFB2974A">
      <w:start w:val="1"/>
      <w:numFmt w:val="decimal"/>
      <w:lvlText w:val="%6."/>
      <w:lvlJc w:val="left"/>
      <w:pPr>
        <w:ind w:left="1020" w:hanging="360"/>
      </w:pPr>
    </w:lvl>
    <w:lvl w:ilvl="6" w:tplc="71EE2BF4">
      <w:start w:val="1"/>
      <w:numFmt w:val="decimal"/>
      <w:lvlText w:val="%7."/>
      <w:lvlJc w:val="left"/>
      <w:pPr>
        <w:ind w:left="1020" w:hanging="360"/>
      </w:pPr>
    </w:lvl>
    <w:lvl w:ilvl="7" w:tplc="8578F3E2">
      <w:start w:val="1"/>
      <w:numFmt w:val="decimal"/>
      <w:lvlText w:val="%8."/>
      <w:lvlJc w:val="left"/>
      <w:pPr>
        <w:ind w:left="1020" w:hanging="360"/>
      </w:pPr>
    </w:lvl>
    <w:lvl w:ilvl="8" w:tplc="BEE61578">
      <w:start w:val="1"/>
      <w:numFmt w:val="decimal"/>
      <w:lvlText w:val="%9."/>
      <w:lvlJc w:val="left"/>
      <w:pPr>
        <w:ind w:left="1020" w:hanging="360"/>
      </w:pPr>
    </w:lvl>
  </w:abstractNum>
  <w:abstractNum w:abstractNumId="16" w15:restartNumberingAfterBreak="0">
    <w:nsid w:val="41D967FA"/>
    <w:multiLevelType w:val="multilevel"/>
    <w:tmpl w:val="6CF4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18" w15:restartNumberingAfterBreak="0">
    <w:nsid w:val="484A00FD"/>
    <w:multiLevelType w:val="hybridMultilevel"/>
    <w:tmpl w:val="4DC4D7FC"/>
    <w:lvl w:ilvl="0" w:tplc="5A9CB01C">
      <w:start w:val="1"/>
      <w:numFmt w:val="bullet"/>
      <w:lvlText w:val=""/>
      <w:lvlJc w:val="left"/>
      <w:pPr>
        <w:ind w:left="720" w:hanging="360"/>
      </w:pPr>
      <w:rPr>
        <w:rFonts w:ascii="Symbol" w:hAnsi="Symbol"/>
      </w:rPr>
    </w:lvl>
    <w:lvl w:ilvl="1" w:tplc="D02E182A">
      <w:start w:val="1"/>
      <w:numFmt w:val="bullet"/>
      <w:lvlText w:val=""/>
      <w:lvlJc w:val="left"/>
      <w:pPr>
        <w:ind w:left="720" w:hanging="360"/>
      </w:pPr>
      <w:rPr>
        <w:rFonts w:ascii="Symbol" w:hAnsi="Symbol"/>
      </w:rPr>
    </w:lvl>
    <w:lvl w:ilvl="2" w:tplc="5C048E28">
      <w:start w:val="1"/>
      <w:numFmt w:val="bullet"/>
      <w:lvlText w:val=""/>
      <w:lvlJc w:val="left"/>
      <w:pPr>
        <w:ind w:left="720" w:hanging="360"/>
      </w:pPr>
      <w:rPr>
        <w:rFonts w:ascii="Symbol" w:hAnsi="Symbol"/>
      </w:rPr>
    </w:lvl>
    <w:lvl w:ilvl="3" w:tplc="0CF21CCC">
      <w:start w:val="1"/>
      <w:numFmt w:val="bullet"/>
      <w:lvlText w:val=""/>
      <w:lvlJc w:val="left"/>
      <w:pPr>
        <w:ind w:left="720" w:hanging="360"/>
      </w:pPr>
      <w:rPr>
        <w:rFonts w:ascii="Symbol" w:hAnsi="Symbol"/>
      </w:rPr>
    </w:lvl>
    <w:lvl w:ilvl="4" w:tplc="FF82BB34">
      <w:start w:val="1"/>
      <w:numFmt w:val="bullet"/>
      <w:lvlText w:val=""/>
      <w:lvlJc w:val="left"/>
      <w:pPr>
        <w:ind w:left="720" w:hanging="360"/>
      </w:pPr>
      <w:rPr>
        <w:rFonts w:ascii="Symbol" w:hAnsi="Symbol"/>
      </w:rPr>
    </w:lvl>
    <w:lvl w:ilvl="5" w:tplc="6D5E3C6E">
      <w:start w:val="1"/>
      <w:numFmt w:val="bullet"/>
      <w:lvlText w:val=""/>
      <w:lvlJc w:val="left"/>
      <w:pPr>
        <w:ind w:left="720" w:hanging="360"/>
      </w:pPr>
      <w:rPr>
        <w:rFonts w:ascii="Symbol" w:hAnsi="Symbol"/>
      </w:rPr>
    </w:lvl>
    <w:lvl w:ilvl="6" w:tplc="AE4C4464">
      <w:start w:val="1"/>
      <w:numFmt w:val="bullet"/>
      <w:lvlText w:val=""/>
      <w:lvlJc w:val="left"/>
      <w:pPr>
        <w:ind w:left="720" w:hanging="360"/>
      </w:pPr>
      <w:rPr>
        <w:rFonts w:ascii="Symbol" w:hAnsi="Symbol"/>
      </w:rPr>
    </w:lvl>
    <w:lvl w:ilvl="7" w:tplc="41F25F0E">
      <w:start w:val="1"/>
      <w:numFmt w:val="bullet"/>
      <w:lvlText w:val=""/>
      <w:lvlJc w:val="left"/>
      <w:pPr>
        <w:ind w:left="720" w:hanging="360"/>
      </w:pPr>
      <w:rPr>
        <w:rFonts w:ascii="Symbol" w:hAnsi="Symbol"/>
      </w:rPr>
    </w:lvl>
    <w:lvl w:ilvl="8" w:tplc="19C61B72">
      <w:start w:val="1"/>
      <w:numFmt w:val="bullet"/>
      <w:lvlText w:val=""/>
      <w:lvlJc w:val="left"/>
      <w:pPr>
        <w:ind w:left="720" w:hanging="360"/>
      </w:pPr>
      <w:rPr>
        <w:rFonts w:ascii="Symbol" w:hAnsi="Symbol"/>
      </w:rPr>
    </w:lvl>
  </w:abstractNum>
  <w:abstractNum w:abstractNumId="19" w15:restartNumberingAfterBreak="0">
    <w:nsid w:val="4C1750AC"/>
    <w:multiLevelType w:val="hybridMultilevel"/>
    <w:tmpl w:val="5AD4DA4A"/>
    <w:lvl w:ilvl="0" w:tplc="E3D0600A">
      <w:start w:val="1"/>
      <w:numFmt w:val="bullet"/>
      <w:lvlText w:val=""/>
      <w:lvlJc w:val="left"/>
      <w:pPr>
        <w:ind w:left="1080" w:hanging="360"/>
      </w:pPr>
      <w:rPr>
        <w:rFonts w:ascii="Symbol" w:hAnsi="Symbol"/>
      </w:rPr>
    </w:lvl>
    <w:lvl w:ilvl="1" w:tplc="EBD2773C">
      <w:start w:val="1"/>
      <w:numFmt w:val="bullet"/>
      <w:lvlText w:val=""/>
      <w:lvlJc w:val="left"/>
      <w:pPr>
        <w:ind w:left="1080" w:hanging="360"/>
      </w:pPr>
      <w:rPr>
        <w:rFonts w:ascii="Symbol" w:hAnsi="Symbol"/>
      </w:rPr>
    </w:lvl>
    <w:lvl w:ilvl="2" w:tplc="A79EFBFE">
      <w:start w:val="1"/>
      <w:numFmt w:val="bullet"/>
      <w:lvlText w:val=""/>
      <w:lvlJc w:val="left"/>
      <w:pPr>
        <w:ind w:left="1080" w:hanging="360"/>
      </w:pPr>
      <w:rPr>
        <w:rFonts w:ascii="Symbol" w:hAnsi="Symbol"/>
      </w:rPr>
    </w:lvl>
    <w:lvl w:ilvl="3" w:tplc="E29860B2">
      <w:start w:val="1"/>
      <w:numFmt w:val="bullet"/>
      <w:lvlText w:val=""/>
      <w:lvlJc w:val="left"/>
      <w:pPr>
        <w:ind w:left="1080" w:hanging="360"/>
      </w:pPr>
      <w:rPr>
        <w:rFonts w:ascii="Symbol" w:hAnsi="Symbol"/>
      </w:rPr>
    </w:lvl>
    <w:lvl w:ilvl="4" w:tplc="265639D4">
      <w:start w:val="1"/>
      <w:numFmt w:val="bullet"/>
      <w:lvlText w:val=""/>
      <w:lvlJc w:val="left"/>
      <w:pPr>
        <w:ind w:left="1080" w:hanging="360"/>
      </w:pPr>
      <w:rPr>
        <w:rFonts w:ascii="Symbol" w:hAnsi="Symbol"/>
      </w:rPr>
    </w:lvl>
    <w:lvl w:ilvl="5" w:tplc="E5941954">
      <w:start w:val="1"/>
      <w:numFmt w:val="bullet"/>
      <w:lvlText w:val=""/>
      <w:lvlJc w:val="left"/>
      <w:pPr>
        <w:ind w:left="1080" w:hanging="360"/>
      </w:pPr>
      <w:rPr>
        <w:rFonts w:ascii="Symbol" w:hAnsi="Symbol"/>
      </w:rPr>
    </w:lvl>
    <w:lvl w:ilvl="6" w:tplc="ECE6C852">
      <w:start w:val="1"/>
      <w:numFmt w:val="bullet"/>
      <w:lvlText w:val=""/>
      <w:lvlJc w:val="left"/>
      <w:pPr>
        <w:ind w:left="1080" w:hanging="360"/>
      </w:pPr>
      <w:rPr>
        <w:rFonts w:ascii="Symbol" w:hAnsi="Symbol"/>
      </w:rPr>
    </w:lvl>
    <w:lvl w:ilvl="7" w:tplc="7FCEA174">
      <w:start w:val="1"/>
      <w:numFmt w:val="bullet"/>
      <w:lvlText w:val=""/>
      <w:lvlJc w:val="left"/>
      <w:pPr>
        <w:ind w:left="1080" w:hanging="360"/>
      </w:pPr>
      <w:rPr>
        <w:rFonts w:ascii="Symbol" w:hAnsi="Symbol"/>
      </w:rPr>
    </w:lvl>
    <w:lvl w:ilvl="8" w:tplc="6AB28CDE">
      <w:start w:val="1"/>
      <w:numFmt w:val="bullet"/>
      <w:lvlText w:val=""/>
      <w:lvlJc w:val="left"/>
      <w:pPr>
        <w:ind w:left="1080" w:hanging="360"/>
      </w:pPr>
      <w:rPr>
        <w:rFonts w:ascii="Symbol" w:hAnsi="Symbol"/>
      </w:rPr>
    </w:lvl>
  </w:abstractNum>
  <w:abstractNum w:abstractNumId="20" w15:restartNumberingAfterBreak="0">
    <w:nsid w:val="51F74228"/>
    <w:multiLevelType w:val="multilevel"/>
    <w:tmpl w:val="9970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12111A"/>
    <w:multiLevelType w:val="hybridMultilevel"/>
    <w:tmpl w:val="78D85460"/>
    <w:lvl w:ilvl="0" w:tplc="51DAA2DA">
      <w:start w:val="1"/>
      <w:numFmt w:val="bullet"/>
      <w:lvlText w:val=""/>
      <w:lvlJc w:val="left"/>
      <w:pPr>
        <w:ind w:left="1080" w:hanging="360"/>
      </w:pPr>
      <w:rPr>
        <w:rFonts w:ascii="Symbol" w:hAnsi="Symbol"/>
      </w:rPr>
    </w:lvl>
    <w:lvl w:ilvl="1" w:tplc="0236503C">
      <w:start w:val="1"/>
      <w:numFmt w:val="bullet"/>
      <w:lvlText w:val=""/>
      <w:lvlJc w:val="left"/>
      <w:pPr>
        <w:ind w:left="1080" w:hanging="360"/>
      </w:pPr>
      <w:rPr>
        <w:rFonts w:ascii="Symbol" w:hAnsi="Symbol"/>
      </w:rPr>
    </w:lvl>
    <w:lvl w:ilvl="2" w:tplc="739EF55A">
      <w:start w:val="1"/>
      <w:numFmt w:val="bullet"/>
      <w:lvlText w:val=""/>
      <w:lvlJc w:val="left"/>
      <w:pPr>
        <w:ind w:left="1080" w:hanging="360"/>
      </w:pPr>
      <w:rPr>
        <w:rFonts w:ascii="Symbol" w:hAnsi="Symbol"/>
      </w:rPr>
    </w:lvl>
    <w:lvl w:ilvl="3" w:tplc="414C7860">
      <w:start w:val="1"/>
      <w:numFmt w:val="bullet"/>
      <w:lvlText w:val=""/>
      <w:lvlJc w:val="left"/>
      <w:pPr>
        <w:ind w:left="1080" w:hanging="360"/>
      </w:pPr>
      <w:rPr>
        <w:rFonts w:ascii="Symbol" w:hAnsi="Symbol"/>
      </w:rPr>
    </w:lvl>
    <w:lvl w:ilvl="4" w:tplc="59F22B1E">
      <w:start w:val="1"/>
      <w:numFmt w:val="bullet"/>
      <w:lvlText w:val=""/>
      <w:lvlJc w:val="left"/>
      <w:pPr>
        <w:ind w:left="1080" w:hanging="360"/>
      </w:pPr>
      <w:rPr>
        <w:rFonts w:ascii="Symbol" w:hAnsi="Symbol"/>
      </w:rPr>
    </w:lvl>
    <w:lvl w:ilvl="5" w:tplc="7DEC55E6">
      <w:start w:val="1"/>
      <w:numFmt w:val="bullet"/>
      <w:lvlText w:val=""/>
      <w:lvlJc w:val="left"/>
      <w:pPr>
        <w:ind w:left="1080" w:hanging="360"/>
      </w:pPr>
      <w:rPr>
        <w:rFonts w:ascii="Symbol" w:hAnsi="Symbol"/>
      </w:rPr>
    </w:lvl>
    <w:lvl w:ilvl="6" w:tplc="CB864E98">
      <w:start w:val="1"/>
      <w:numFmt w:val="bullet"/>
      <w:lvlText w:val=""/>
      <w:lvlJc w:val="left"/>
      <w:pPr>
        <w:ind w:left="1080" w:hanging="360"/>
      </w:pPr>
      <w:rPr>
        <w:rFonts w:ascii="Symbol" w:hAnsi="Symbol"/>
      </w:rPr>
    </w:lvl>
    <w:lvl w:ilvl="7" w:tplc="76A2A7CC">
      <w:start w:val="1"/>
      <w:numFmt w:val="bullet"/>
      <w:lvlText w:val=""/>
      <w:lvlJc w:val="left"/>
      <w:pPr>
        <w:ind w:left="1080" w:hanging="360"/>
      </w:pPr>
      <w:rPr>
        <w:rFonts w:ascii="Symbol" w:hAnsi="Symbol"/>
      </w:rPr>
    </w:lvl>
    <w:lvl w:ilvl="8" w:tplc="AD8A031A">
      <w:start w:val="1"/>
      <w:numFmt w:val="bullet"/>
      <w:lvlText w:val=""/>
      <w:lvlJc w:val="left"/>
      <w:pPr>
        <w:ind w:left="1080" w:hanging="360"/>
      </w:pPr>
      <w:rPr>
        <w:rFonts w:ascii="Symbol" w:hAnsi="Symbol"/>
      </w:rPr>
    </w:lvl>
  </w:abstractNum>
  <w:abstractNum w:abstractNumId="22" w15:restartNumberingAfterBreak="0">
    <w:nsid w:val="5C80713C"/>
    <w:multiLevelType w:val="hybridMultilevel"/>
    <w:tmpl w:val="CD4A1B9C"/>
    <w:lvl w:ilvl="0" w:tplc="74EC0C0E">
      <w:start w:val="9"/>
      <w:numFmt w:val="bullet"/>
      <w:lvlText w:val=""/>
      <w:lvlJc w:val="left"/>
      <w:pPr>
        <w:ind w:left="1065" w:hanging="360"/>
      </w:pPr>
      <w:rPr>
        <w:rFonts w:ascii="Symbol" w:eastAsia="Calibri" w:hAnsi="Symbol" w:cs="Arial" w:hint="default"/>
      </w:rPr>
    </w:lvl>
    <w:lvl w:ilvl="1" w:tplc="08090003">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3" w15:restartNumberingAfterBreak="0">
    <w:nsid w:val="5FEA5169"/>
    <w:multiLevelType w:val="hybridMultilevel"/>
    <w:tmpl w:val="76483490"/>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335243E"/>
    <w:multiLevelType w:val="hybridMultilevel"/>
    <w:tmpl w:val="A3DE04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DF62DD"/>
    <w:multiLevelType w:val="hybridMultilevel"/>
    <w:tmpl w:val="802221EA"/>
    <w:lvl w:ilvl="0" w:tplc="C166202C">
      <w:start w:val="1"/>
      <w:numFmt w:val="decimal"/>
      <w:lvlText w:val="%1."/>
      <w:lvlJc w:val="left"/>
      <w:pPr>
        <w:ind w:left="683" w:hanging="360"/>
      </w:pPr>
      <w:rPr>
        <w:rFonts w:hint="default"/>
      </w:rPr>
    </w:lvl>
    <w:lvl w:ilvl="1" w:tplc="04130019" w:tentative="1">
      <w:start w:val="1"/>
      <w:numFmt w:val="lowerLetter"/>
      <w:lvlText w:val="%2."/>
      <w:lvlJc w:val="left"/>
      <w:pPr>
        <w:ind w:left="1403" w:hanging="360"/>
      </w:pPr>
    </w:lvl>
    <w:lvl w:ilvl="2" w:tplc="0413001B" w:tentative="1">
      <w:start w:val="1"/>
      <w:numFmt w:val="lowerRoman"/>
      <w:lvlText w:val="%3."/>
      <w:lvlJc w:val="right"/>
      <w:pPr>
        <w:ind w:left="2123" w:hanging="180"/>
      </w:pPr>
    </w:lvl>
    <w:lvl w:ilvl="3" w:tplc="0413000F" w:tentative="1">
      <w:start w:val="1"/>
      <w:numFmt w:val="decimal"/>
      <w:lvlText w:val="%4."/>
      <w:lvlJc w:val="left"/>
      <w:pPr>
        <w:ind w:left="2843" w:hanging="360"/>
      </w:pPr>
    </w:lvl>
    <w:lvl w:ilvl="4" w:tplc="04130019" w:tentative="1">
      <w:start w:val="1"/>
      <w:numFmt w:val="lowerLetter"/>
      <w:lvlText w:val="%5."/>
      <w:lvlJc w:val="left"/>
      <w:pPr>
        <w:ind w:left="3563" w:hanging="360"/>
      </w:pPr>
    </w:lvl>
    <w:lvl w:ilvl="5" w:tplc="0413001B" w:tentative="1">
      <w:start w:val="1"/>
      <w:numFmt w:val="lowerRoman"/>
      <w:lvlText w:val="%6."/>
      <w:lvlJc w:val="right"/>
      <w:pPr>
        <w:ind w:left="4283" w:hanging="180"/>
      </w:pPr>
    </w:lvl>
    <w:lvl w:ilvl="6" w:tplc="0413000F" w:tentative="1">
      <w:start w:val="1"/>
      <w:numFmt w:val="decimal"/>
      <w:lvlText w:val="%7."/>
      <w:lvlJc w:val="left"/>
      <w:pPr>
        <w:ind w:left="5003" w:hanging="360"/>
      </w:pPr>
    </w:lvl>
    <w:lvl w:ilvl="7" w:tplc="04130019" w:tentative="1">
      <w:start w:val="1"/>
      <w:numFmt w:val="lowerLetter"/>
      <w:lvlText w:val="%8."/>
      <w:lvlJc w:val="left"/>
      <w:pPr>
        <w:ind w:left="5723" w:hanging="360"/>
      </w:pPr>
    </w:lvl>
    <w:lvl w:ilvl="8" w:tplc="0413001B" w:tentative="1">
      <w:start w:val="1"/>
      <w:numFmt w:val="lowerRoman"/>
      <w:lvlText w:val="%9."/>
      <w:lvlJc w:val="right"/>
      <w:pPr>
        <w:ind w:left="6443" w:hanging="180"/>
      </w:pPr>
    </w:lvl>
  </w:abstractNum>
  <w:abstractNum w:abstractNumId="26"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B51462B"/>
    <w:multiLevelType w:val="hybridMultilevel"/>
    <w:tmpl w:val="4C1C31CA"/>
    <w:lvl w:ilvl="0" w:tplc="A3626CD0">
      <w:start w:val="1"/>
      <w:numFmt w:val="bullet"/>
      <w:lvlText w:val=""/>
      <w:lvlJc w:val="left"/>
      <w:pPr>
        <w:ind w:left="1140" w:hanging="360"/>
      </w:pPr>
      <w:rPr>
        <w:rFonts w:ascii="Symbol" w:hAnsi="Symbol"/>
      </w:rPr>
    </w:lvl>
    <w:lvl w:ilvl="1" w:tplc="F2729376">
      <w:start w:val="1"/>
      <w:numFmt w:val="bullet"/>
      <w:lvlText w:val=""/>
      <w:lvlJc w:val="left"/>
      <w:pPr>
        <w:ind w:left="1140" w:hanging="360"/>
      </w:pPr>
      <w:rPr>
        <w:rFonts w:ascii="Symbol" w:hAnsi="Symbol"/>
      </w:rPr>
    </w:lvl>
    <w:lvl w:ilvl="2" w:tplc="988CD60C">
      <w:start w:val="1"/>
      <w:numFmt w:val="bullet"/>
      <w:lvlText w:val=""/>
      <w:lvlJc w:val="left"/>
      <w:pPr>
        <w:ind w:left="1140" w:hanging="360"/>
      </w:pPr>
      <w:rPr>
        <w:rFonts w:ascii="Symbol" w:hAnsi="Symbol"/>
      </w:rPr>
    </w:lvl>
    <w:lvl w:ilvl="3" w:tplc="2FE8663C">
      <w:start w:val="1"/>
      <w:numFmt w:val="bullet"/>
      <w:lvlText w:val=""/>
      <w:lvlJc w:val="left"/>
      <w:pPr>
        <w:ind w:left="1140" w:hanging="360"/>
      </w:pPr>
      <w:rPr>
        <w:rFonts w:ascii="Symbol" w:hAnsi="Symbol"/>
      </w:rPr>
    </w:lvl>
    <w:lvl w:ilvl="4" w:tplc="6B6A2C18">
      <w:start w:val="1"/>
      <w:numFmt w:val="bullet"/>
      <w:lvlText w:val=""/>
      <w:lvlJc w:val="left"/>
      <w:pPr>
        <w:ind w:left="1140" w:hanging="360"/>
      </w:pPr>
      <w:rPr>
        <w:rFonts w:ascii="Symbol" w:hAnsi="Symbol"/>
      </w:rPr>
    </w:lvl>
    <w:lvl w:ilvl="5" w:tplc="0D6AEE9E">
      <w:start w:val="1"/>
      <w:numFmt w:val="bullet"/>
      <w:lvlText w:val=""/>
      <w:lvlJc w:val="left"/>
      <w:pPr>
        <w:ind w:left="1140" w:hanging="360"/>
      </w:pPr>
      <w:rPr>
        <w:rFonts w:ascii="Symbol" w:hAnsi="Symbol"/>
      </w:rPr>
    </w:lvl>
    <w:lvl w:ilvl="6" w:tplc="DC008654">
      <w:start w:val="1"/>
      <w:numFmt w:val="bullet"/>
      <w:lvlText w:val=""/>
      <w:lvlJc w:val="left"/>
      <w:pPr>
        <w:ind w:left="1140" w:hanging="360"/>
      </w:pPr>
      <w:rPr>
        <w:rFonts w:ascii="Symbol" w:hAnsi="Symbol"/>
      </w:rPr>
    </w:lvl>
    <w:lvl w:ilvl="7" w:tplc="D73CD40C">
      <w:start w:val="1"/>
      <w:numFmt w:val="bullet"/>
      <w:lvlText w:val=""/>
      <w:lvlJc w:val="left"/>
      <w:pPr>
        <w:ind w:left="1140" w:hanging="360"/>
      </w:pPr>
      <w:rPr>
        <w:rFonts w:ascii="Symbol" w:hAnsi="Symbol"/>
      </w:rPr>
    </w:lvl>
    <w:lvl w:ilvl="8" w:tplc="752A5782">
      <w:start w:val="1"/>
      <w:numFmt w:val="bullet"/>
      <w:lvlText w:val=""/>
      <w:lvlJc w:val="left"/>
      <w:pPr>
        <w:ind w:left="1140" w:hanging="360"/>
      </w:pPr>
      <w:rPr>
        <w:rFonts w:ascii="Symbol" w:hAnsi="Symbol"/>
      </w:rPr>
    </w:lvl>
  </w:abstractNum>
  <w:abstractNum w:abstractNumId="28" w15:restartNumberingAfterBreak="0">
    <w:nsid w:val="74E6694F"/>
    <w:multiLevelType w:val="hybridMultilevel"/>
    <w:tmpl w:val="7B3E7820"/>
    <w:lvl w:ilvl="0" w:tplc="C7F20EC8">
      <w:start w:val="1"/>
      <w:numFmt w:val="bullet"/>
      <w:lvlText w:val=""/>
      <w:lvlJc w:val="left"/>
      <w:pPr>
        <w:ind w:left="1080" w:hanging="360"/>
      </w:pPr>
      <w:rPr>
        <w:rFonts w:ascii="Symbol" w:hAnsi="Symbol"/>
      </w:rPr>
    </w:lvl>
    <w:lvl w:ilvl="1" w:tplc="7B9ED7FE">
      <w:start w:val="1"/>
      <w:numFmt w:val="bullet"/>
      <w:lvlText w:val=""/>
      <w:lvlJc w:val="left"/>
      <w:pPr>
        <w:ind w:left="1080" w:hanging="360"/>
      </w:pPr>
      <w:rPr>
        <w:rFonts w:ascii="Symbol" w:hAnsi="Symbol"/>
      </w:rPr>
    </w:lvl>
    <w:lvl w:ilvl="2" w:tplc="DCEA9180">
      <w:start w:val="1"/>
      <w:numFmt w:val="bullet"/>
      <w:lvlText w:val=""/>
      <w:lvlJc w:val="left"/>
      <w:pPr>
        <w:ind w:left="1080" w:hanging="360"/>
      </w:pPr>
      <w:rPr>
        <w:rFonts w:ascii="Symbol" w:hAnsi="Symbol"/>
      </w:rPr>
    </w:lvl>
    <w:lvl w:ilvl="3" w:tplc="3DC64F9E">
      <w:start w:val="1"/>
      <w:numFmt w:val="bullet"/>
      <w:lvlText w:val=""/>
      <w:lvlJc w:val="left"/>
      <w:pPr>
        <w:ind w:left="1080" w:hanging="360"/>
      </w:pPr>
      <w:rPr>
        <w:rFonts w:ascii="Symbol" w:hAnsi="Symbol"/>
      </w:rPr>
    </w:lvl>
    <w:lvl w:ilvl="4" w:tplc="C01C77F8">
      <w:start w:val="1"/>
      <w:numFmt w:val="bullet"/>
      <w:lvlText w:val=""/>
      <w:lvlJc w:val="left"/>
      <w:pPr>
        <w:ind w:left="1080" w:hanging="360"/>
      </w:pPr>
      <w:rPr>
        <w:rFonts w:ascii="Symbol" w:hAnsi="Symbol"/>
      </w:rPr>
    </w:lvl>
    <w:lvl w:ilvl="5" w:tplc="F4DE85BA">
      <w:start w:val="1"/>
      <w:numFmt w:val="bullet"/>
      <w:lvlText w:val=""/>
      <w:lvlJc w:val="left"/>
      <w:pPr>
        <w:ind w:left="1080" w:hanging="360"/>
      </w:pPr>
      <w:rPr>
        <w:rFonts w:ascii="Symbol" w:hAnsi="Symbol"/>
      </w:rPr>
    </w:lvl>
    <w:lvl w:ilvl="6" w:tplc="B8EA5BFA">
      <w:start w:val="1"/>
      <w:numFmt w:val="bullet"/>
      <w:lvlText w:val=""/>
      <w:lvlJc w:val="left"/>
      <w:pPr>
        <w:ind w:left="1080" w:hanging="360"/>
      </w:pPr>
      <w:rPr>
        <w:rFonts w:ascii="Symbol" w:hAnsi="Symbol"/>
      </w:rPr>
    </w:lvl>
    <w:lvl w:ilvl="7" w:tplc="17487E04">
      <w:start w:val="1"/>
      <w:numFmt w:val="bullet"/>
      <w:lvlText w:val=""/>
      <w:lvlJc w:val="left"/>
      <w:pPr>
        <w:ind w:left="1080" w:hanging="360"/>
      </w:pPr>
      <w:rPr>
        <w:rFonts w:ascii="Symbol" w:hAnsi="Symbol"/>
      </w:rPr>
    </w:lvl>
    <w:lvl w:ilvl="8" w:tplc="F8A445D8">
      <w:start w:val="1"/>
      <w:numFmt w:val="bullet"/>
      <w:lvlText w:val=""/>
      <w:lvlJc w:val="left"/>
      <w:pPr>
        <w:ind w:left="1080" w:hanging="360"/>
      </w:pPr>
      <w:rPr>
        <w:rFonts w:ascii="Symbol" w:hAnsi="Symbol"/>
      </w:rPr>
    </w:lvl>
  </w:abstractNum>
  <w:abstractNum w:abstractNumId="29" w15:restartNumberingAfterBreak="0">
    <w:nsid w:val="75922333"/>
    <w:multiLevelType w:val="hybridMultilevel"/>
    <w:tmpl w:val="1E5E87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4973641">
    <w:abstractNumId w:val="1"/>
  </w:num>
  <w:num w:numId="2" w16cid:durableId="1252197260">
    <w:abstractNumId w:val="4"/>
  </w:num>
  <w:num w:numId="3" w16cid:durableId="642464838">
    <w:abstractNumId w:val="0"/>
  </w:num>
  <w:num w:numId="4" w16cid:durableId="1274748984">
    <w:abstractNumId w:val="8"/>
  </w:num>
  <w:num w:numId="5" w16cid:durableId="1901600383">
    <w:abstractNumId w:val="26"/>
  </w:num>
  <w:num w:numId="6" w16cid:durableId="746420355">
    <w:abstractNumId w:val="17"/>
  </w:num>
  <w:num w:numId="7" w16cid:durableId="1195385876">
    <w:abstractNumId w:val="11"/>
  </w:num>
  <w:num w:numId="8" w16cid:durableId="1082023175">
    <w:abstractNumId w:val="6"/>
  </w:num>
  <w:num w:numId="9" w16cid:durableId="213086249">
    <w:abstractNumId w:val="2"/>
  </w:num>
  <w:num w:numId="10" w16cid:durableId="849150262">
    <w:abstractNumId w:val="7"/>
  </w:num>
  <w:num w:numId="11" w16cid:durableId="768814671">
    <w:abstractNumId w:val="23"/>
  </w:num>
  <w:num w:numId="12" w16cid:durableId="1511144054">
    <w:abstractNumId w:val="22"/>
  </w:num>
  <w:num w:numId="13" w16cid:durableId="1625580208">
    <w:abstractNumId w:val="12"/>
  </w:num>
  <w:num w:numId="14" w16cid:durableId="1446996349">
    <w:abstractNumId w:val="14"/>
  </w:num>
  <w:num w:numId="15" w16cid:durableId="1865904334">
    <w:abstractNumId w:val="9"/>
  </w:num>
  <w:num w:numId="16" w16cid:durableId="861478803">
    <w:abstractNumId w:val="27"/>
  </w:num>
  <w:num w:numId="17" w16cid:durableId="1712413378">
    <w:abstractNumId w:val="3"/>
  </w:num>
  <w:num w:numId="18" w16cid:durableId="1386640097">
    <w:abstractNumId w:val="19"/>
  </w:num>
  <w:num w:numId="19" w16cid:durableId="993604066">
    <w:abstractNumId w:val="21"/>
  </w:num>
  <w:num w:numId="20" w16cid:durableId="2041008906">
    <w:abstractNumId w:val="5"/>
  </w:num>
  <w:num w:numId="21" w16cid:durableId="1749884490">
    <w:abstractNumId w:val="28"/>
  </w:num>
  <w:num w:numId="22" w16cid:durableId="543325782">
    <w:abstractNumId w:val="18"/>
  </w:num>
  <w:num w:numId="23" w16cid:durableId="512110019">
    <w:abstractNumId w:val="13"/>
  </w:num>
  <w:num w:numId="24" w16cid:durableId="990788217">
    <w:abstractNumId w:val="25"/>
  </w:num>
  <w:num w:numId="25" w16cid:durableId="357587045">
    <w:abstractNumId w:val="24"/>
  </w:num>
  <w:num w:numId="26" w16cid:durableId="2009364915">
    <w:abstractNumId w:val="29"/>
  </w:num>
  <w:num w:numId="27" w16cid:durableId="1919633204">
    <w:abstractNumId w:val="15"/>
  </w:num>
  <w:num w:numId="28" w16cid:durableId="2027900864">
    <w:abstractNumId w:val="20"/>
  </w:num>
  <w:num w:numId="29" w16cid:durableId="1874686085">
    <w:abstractNumId w:val="16"/>
  </w:num>
  <w:num w:numId="30" w16cid:durableId="20432887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5F"/>
    <w:rsid w:val="000038DD"/>
    <w:rsid w:val="00005E85"/>
    <w:rsid w:val="000067E2"/>
    <w:rsid w:val="00026A98"/>
    <w:rsid w:val="00032071"/>
    <w:rsid w:val="0003272D"/>
    <w:rsid w:val="00041F20"/>
    <w:rsid w:val="00047522"/>
    <w:rsid w:val="00097AE2"/>
    <w:rsid w:val="000B3EBF"/>
    <w:rsid w:val="000D63DF"/>
    <w:rsid w:val="00111341"/>
    <w:rsid w:val="00114BBC"/>
    <w:rsid w:val="001A0166"/>
    <w:rsid w:val="001C110A"/>
    <w:rsid w:val="001F0FDF"/>
    <w:rsid w:val="002216FB"/>
    <w:rsid w:val="002445FB"/>
    <w:rsid w:val="00271C6B"/>
    <w:rsid w:val="00285082"/>
    <w:rsid w:val="002B0EFD"/>
    <w:rsid w:val="002C2E9E"/>
    <w:rsid w:val="002C5A0B"/>
    <w:rsid w:val="0031391B"/>
    <w:rsid w:val="003163D5"/>
    <w:rsid w:val="00337CEC"/>
    <w:rsid w:val="003D6375"/>
    <w:rsid w:val="003E2548"/>
    <w:rsid w:val="003F18D7"/>
    <w:rsid w:val="003F5017"/>
    <w:rsid w:val="00435910"/>
    <w:rsid w:val="0044178D"/>
    <w:rsid w:val="00444E78"/>
    <w:rsid w:val="004543C6"/>
    <w:rsid w:val="00467B07"/>
    <w:rsid w:val="00475BC5"/>
    <w:rsid w:val="00486C17"/>
    <w:rsid w:val="004F35DA"/>
    <w:rsid w:val="005126E4"/>
    <w:rsid w:val="00512EB0"/>
    <w:rsid w:val="00561A37"/>
    <w:rsid w:val="005666E7"/>
    <w:rsid w:val="0059209F"/>
    <w:rsid w:val="005E4ECF"/>
    <w:rsid w:val="006E06B7"/>
    <w:rsid w:val="007A0E45"/>
    <w:rsid w:val="007A2955"/>
    <w:rsid w:val="007B5276"/>
    <w:rsid w:val="007D4A33"/>
    <w:rsid w:val="007D5ACE"/>
    <w:rsid w:val="007E235F"/>
    <w:rsid w:val="00806BDE"/>
    <w:rsid w:val="00811F9C"/>
    <w:rsid w:val="00822359"/>
    <w:rsid w:val="00824EE0"/>
    <w:rsid w:val="00826091"/>
    <w:rsid w:val="00837731"/>
    <w:rsid w:val="0085197C"/>
    <w:rsid w:val="00884CB7"/>
    <w:rsid w:val="008D33EF"/>
    <w:rsid w:val="008E2AF5"/>
    <w:rsid w:val="00944918"/>
    <w:rsid w:val="00944B88"/>
    <w:rsid w:val="009476EE"/>
    <w:rsid w:val="00967EFA"/>
    <w:rsid w:val="00971FA7"/>
    <w:rsid w:val="009B0BA1"/>
    <w:rsid w:val="009C0C65"/>
    <w:rsid w:val="00A16A73"/>
    <w:rsid w:val="00A80571"/>
    <w:rsid w:val="00A81862"/>
    <w:rsid w:val="00AD13DF"/>
    <w:rsid w:val="00AE6A3C"/>
    <w:rsid w:val="00B04472"/>
    <w:rsid w:val="00B214A1"/>
    <w:rsid w:val="00B40F61"/>
    <w:rsid w:val="00B52EA8"/>
    <w:rsid w:val="00B53816"/>
    <w:rsid w:val="00B63ED3"/>
    <w:rsid w:val="00B6651E"/>
    <w:rsid w:val="00B842B9"/>
    <w:rsid w:val="00BC4AEF"/>
    <w:rsid w:val="00BC684C"/>
    <w:rsid w:val="00C4071F"/>
    <w:rsid w:val="00C5556C"/>
    <w:rsid w:val="00C562FF"/>
    <w:rsid w:val="00C94689"/>
    <w:rsid w:val="00CD3E56"/>
    <w:rsid w:val="00D3531B"/>
    <w:rsid w:val="00D45379"/>
    <w:rsid w:val="00DE555F"/>
    <w:rsid w:val="00E04537"/>
    <w:rsid w:val="00E1445A"/>
    <w:rsid w:val="00E36F29"/>
    <w:rsid w:val="00E96E01"/>
    <w:rsid w:val="00EA6CAF"/>
    <w:rsid w:val="00ED4F9F"/>
    <w:rsid w:val="00F02929"/>
    <w:rsid w:val="00F3041F"/>
    <w:rsid w:val="00F865E9"/>
    <w:rsid w:val="00F95D7F"/>
    <w:rsid w:val="00FA6CEE"/>
    <w:rsid w:val="00FD7CCA"/>
    <w:rsid w:val="6AF8FA77"/>
    <w:rsid w:val="7D362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7F394"/>
  <w15:docId w15:val="{EED8F2D9-F500-4D46-A22D-CEE19FEC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55F"/>
    <w:pPr>
      <w:spacing w:after="0" w:line="240" w:lineRule="atLeast"/>
    </w:pPr>
    <w:rPr>
      <w:rFonts w:ascii="Verdana" w:eastAsia="Times New Roman" w:hAnsi="Verdana" w:cs="Times New Roman"/>
      <w:sz w:val="18"/>
      <w:szCs w:val="24"/>
      <w:lang w:val="nl-NL" w:eastAsia="nl-NL"/>
    </w:rPr>
  </w:style>
  <w:style w:type="paragraph" w:styleId="Kop1">
    <w:name w:val="heading 1"/>
    <w:basedOn w:val="Standaard"/>
    <w:next w:val="Standaard"/>
    <w:link w:val="Kop1Char"/>
    <w:qFormat/>
    <w:rsid w:val="00DE555F"/>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DE555F"/>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DE555F"/>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E555F"/>
    <w:pPr>
      <w:tabs>
        <w:tab w:val="center" w:pos="4536"/>
        <w:tab w:val="right" w:pos="9072"/>
      </w:tabs>
    </w:p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rsid w:val="00DE555F"/>
    <w:rPr>
      <w:color w:val="0000FF"/>
      <w:u w:val="single"/>
    </w:rPr>
  </w:style>
  <w:style w:type="table" w:styleId="Tabelraster">
    <w:name w:val="Table Grid"/>
    <w:basedOn w:val="Standaardtabel"/>
    <w:uiPriority w:val="59"/>
    <w:rsid w:val="00DE555F"/>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DE555F"/>
    <w:rPr>
      <w:color w:val="800080"/>
      <w:u w:val="single"/>
    </w:rPr>
  </w:style>
  <w:style w:type="paragraph" w:styleId="Voettekst">
    <w:name w:val="footer"/>
    <w:basedOn w:val="Standaard"/>
    <w:link w:val="VoettekstChar"/>
    <w:uiPriority w:val="99"/>
    <w:rsid w:val="00DE555F"/>
    <w:pPr>
      <w:tabs>
        <w:tab w:val="center" w:pos="4536"/>
        <w:tab w:val="right" w:pos="9072"/>
      </w:tabs>
    </w:pPr>
  </w:style>
  <w:style w:type="character" w:customStyle="1" w:styleId="VoettekstChar">
    <w:name w:val="Voettekst Char"/>
    <w:basedOn w:val="Standaardalinea-lettertype"/>
    <w:link w:val="Voettekst"/>
    <w:uiPriority w:val="99"/>
    <w:rsid w:val="00DE555F"/>
    <w:rPr>
      <w:rFonts w:ascii="Verdana" w:eastAsia="Times New Roman" w:hAnsi="Verdana" w:cs="Times New Roman"/>
      <w:sz w:val="18"/>
      <w:szCs w:val="24"/>
      <w:lang w:val="nl-NL" w:eastAsia="nl-NL"/>
    </w:rPr>
  </w:style>
  <w:style w:type="paragraph" w:customStyle="1" w:styleId="Huisstijl-Adres">
    <w:name w:val="Huisstijl-Adres"/>
    <w:basedOn w:val="Standaard"/>
    <w:link w:val="Huisstijl-AdresChar"/>
    <w:uiPriority w:val="99"/>
    <w:rsid w:val="00DE555F"/>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uiPriority w:val="99"/>
    <w:locked/>
    <w:rsid w:val="00DE555F"/>
    <w:rPr>
      <w:rFonts w:ascii="Verdana" w:eastAsia="Times New Roman" w:hAnsi="Verdana" w:cs="Verdana"/>
      <w:noProof/>
      <w:sz w:val="13"/>
      <w:szCs w:val="13"/>
      <w:lang w:val="nl-NL" w:eastAsia="nl-NL"/>
    </w:rPr>
  </w:style>
  <w:style w:type="paragraph" w:customStyle="1" w:styleId="Huisstijl-Gegeven">
    <w:name w:val="Huisstijl-Gegeven"/>
    <w:basedOn w:val="Standaard"/>
    <w:link w:val="Huisstijl-GegevenCharChar"/>
    <w:rsid w:val="00DE555F"/>
    <w:pPr>
      <w:spacing w:after="92" w:line="180" w:lineRule="exact"/>
    </w:pPr>
    <w:rPr>
      <w:noProof/>
      <w:sz w:val="13"/>
    </w:rPr>
  </w:style>
  <w:style w:type="character" w:customStyle="1" w:styleId="Huisstijl-GegevenCharChar">
    <w:name w:val="Huisstijl-Gegeven Char Char"/>
    <w:link w:val="Huisstijl-Gegeven"/>
    <w:rsid w:val="00DE555F"/>
    <w:rPr>
      <w:rFonts w:ascii="Verdana" w:eastAsia="Times New Roman" w:hAnsi="Verdana" w:cs="Times New Roman"/>
      <w:noProof/>
      <w:sz w:val="13"/>
      <w:szCs w:val="24"/>
      <w:lang w:val="nl-NL" w:eastAsia="nl-NL"/>
    </w:rPr>
  </w:style>
  <w:style w:type="paragraph" w:customStyle="1" w:styleId="Huisstijl-KixCode">
    <w:name w:val="Huisstijl-KixCode"/>
    <w:basedOn w:val="Standaard"/>
    <w:rsid w:val="00DE555F"/>
    <w:pPr>
      <w:spacing w:before="60" w:line="240" w:lineRule="auto"/>
    </w:pPr>
    <w:rPr>
      <w:rFonts w:ascii="KIX Barcode" w:hAnsi="KIX Barcode"/>
      <w:b/>
      <w:bCs/>
      <w:smallCaps/>
      <w:noProof/>
      <w:sz w:val="24"/>
    </w:rPr>
  </w:style>
  <w:style w:type="paragraph" w:customStyle="1" w:styleId="Huisstijl-Kopje">
    <w:name w:val="Huisstijl-Kopje"/>
    <w:basedOn w:val="Huisstijl-Gegeven"/>
    <w:uiPriority w:val="99"/>
    <w:rsid w:val="00DE555F"/>
    <w:pPr>
      <w:spacing w:after="0"/>
    </w:pPr>
    <w:rPr>
      <w:b/>
    </w:rPr>
  </w:style>
  <w:style w:type="paragraph" w:customStyle="1" w:styleId="Huisstijl-NAW">
    <w:name w:val="Huisstijl-NAW"/>
    <w:basedOn w:val="Standaard"/>
    <w:rsid w:val="00DE555F"/>
    <w:pPr>
      <w:adjustRightInd w:val="0"/>
    </w:pPr>
    <w:rPr>
      <w:rFonts w:cs="Verdana"/>
      <w:noProof/>
      <w:szCs w:val="18"/>
    </w:rPr>
  </w:style>
  <w:style w:type="paragraph" w:customStyle="1" w:styleId="Huisstijl-NotaGegeven">
    <w:name w:val="Huisstijl-NotaGegeven"/>
    <w:basedOn w:val="Standaard"/>
    <w:rsid w:val="00DE555F"/>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DE555F"/>
    <w:pPr>
      <w:spacing w:before="160" w:line="240" w:lineRule="exact"/>
    </w:pPr>
  </w:style>
  <w:style w:type="paragraph" w:customStyle="1" w:styleId="Huisstijl-Paginanummering">
    <w:name w:val="Huisstijl-Paginanummering"/>
    <w:basedOn w:val="Standaard"/>
    <w:uiPriority w:val="99"/>
    <w:rsid w:val="00DE555F"/>
    <w:pPr>
      <w:spacing w:line="180" w:lineRule="exact"/>
    </w:pPr>
    <w:rPr>
      <w:noProof/>
      <w:sz w:val="13"/>
    </w:rPr>
  </w:style>
  <w:style w:type="paragraph" w:customStyle="1" w:styleId="Huisstijl-Retouradres">
    <w:name w:val="Huisstijl-Retouradres"/>
    <w:basedOn w:val="Standaard"/>
    <w:uiPriority w:val="99"/>
    <w:rsid w:val="00DE555F"/>
    <w:pPr>
      <w:spacing w:line="180" w:lineRule="exact"/>
    </w:pPr>
    <w:rPr>
      <w:noProof/>
      <w:sz w:val="13"/>
    </w:rPr>
  </w:style>
  <w:style w:type="paragraph" w:customStyle="1" w:styleId="Huisstijl-Rubricering">
    <w:name w:val="Huisstijl-Rubricering"/>
    <w:basedOn w:val="Standaard"/>
    <w:rsid w:val="00DE555F"/>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DE555F"/>
    <w:pPr>
      <w:spacing w:line="180" w:lineRule="exact"/>
    </w:pPr>
    <w:rPr>
      <w:i/>
      <w:noProof/>
      <w:sz w:val="13"/>
    </w:rPr>
  </w:style>
  <w:style w:type="paragraph" w:styleId="Lijstopsomteken">
    <w:name w:val="List Bullet"/>
    <w:basedOn w:val="Standaard"/>
    <w:uiPriority w:val="99"/>
    <w:rsid w:val="00DE555F"/>
    <w:pPr>
      <w:numPr>
        <w:numId w:val="2"/>
      </w:numPr>
    </w:pPr>
    <w:rPr>
      <w:noProof/>
    </w:rPr>
  </w:style>
  <w:style w:type="paragraph" w:styleId="Lijstopsomteken2">
    <w:name w:val="List Bullet 2"/>
    <w:basedOn w:val="Standaard"/>
    <w:rsid w:val="00DE555F"/>
    <w:pPr>
      <w:numPr>
        <w:numId w:val="4"/>
      </w:numPr>
      <w:tabs>
        <w:tab w:val="left" w:pos="454"/>
      </w:tabs>
    </w:pPr>
    <w:rPr>
      <w:noProof/>
    </w:rPr>
  </w:style>
  <w:style w:type="paragraph" w:styleId="Inhopg1">
    <w:name w:val="toc 1"/>
    <w:basedOn w:val="Standaard"/>
    <w:next w:val="Standaard"/>
    <w:autoRedefine/>
    <w:semiHidden/>
    <w:unhideWhenUsed/>
    <w:rsid w:val="00F02929"/>
  </w:style>
  <w:style w:type="paragraph" w:styleId="Inhopg2">
    <w:name w:val="toc 2"/>
    <w:basedOn w:val="Inhopg1"/>
    <w:next w:val="Standaard"/>
    <w:autoRedefine/>
    <w:semiHidden/>
    <w:unhideWhenUsed/>
    <w:rsid w:val="00F02929"/>
    <w:pPr>
      <w:tabs>
        <w:tab w:val="left" w:pos="0"/>
      </w:tabs>
      <w:spacing w:before="240"/>
      <w:ind w:left="-1160"/>
    </w:pPr>
    <w:rPr>
      <w:b/>
    </w:rPr>
  </w:style>
  <w:style w:type="paragraph" w:styleId="Inhopg3">
    <w:name w:val="toc 3"/>
    <w:basedOn w:val="Inhopg2"/>
    <w:next w:val="Standaard"/>
    <w:autoRedefine/>
    <w:semiHidden/>
    <w:unhideWhenUsed/>
    <w:rsid w:val="00F02929"/>
    <w:pPr>
      <w:spacing w:before="0"/>
    </w:pPr>
    <w:rPr>
      <w:b w:val="0"/>
    </w:rPr>
  </w:style>
  <w:style w:type="paragraph" w:styleId="Inhopg4">
    <w:name w:val="toc 4"/>
    <w:basedOn w:val="Inhopg3"/>
    <w:next w:val="Standaard"/>
    <w:autoRedefine/>
    <w:semiHidden/>
    <w:unhideWhenUsed/>
    <w:rsid w:val="00F02929"/>
  </w:style>
  <w:style w:type="paragraph" w:styleId="Voetnoottekst">
    <w:name w:val="footnote text"/>
    <w:basedOn w:val="Standaard"/>
    <w:link w:val="VoetnoottekstChar"/>
    <w:semiHidden/>
    <w:unhideWhenUsed/>
    <w:rsid w:val="00F02929"/>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semiHidden/>
    <w:rsid w:val="00F02929"/>
    <w:rPr>
      <w:rFonts w:ascii="Verdana" w:eastAsia="Times New Roman" w:hAnsi="Verdana" w:cs="Times New Roman"/>
      <w:sz w:val="13"/>
      <w:szCs w:val="20"/>
      <w:lang w:val="nl-NL" w:eastAsia="nl-NL"/>
    </w:rPr>
  </w:style>
  <w:style w:type="paragraph" w:customStyle="1" w:styleId="Kopzondernummering">
    <w:name w:val="Kop zonder nummering"/>
    <w:basedOn w:val="Standaard"/>
    <w:next w:val="Standaard"/>
    <w:rsid w:val="00F02929"/>
    <w:pPr>
      <w:spacing w:after="700" w:line="300" w:lineRule="atLeast"/>
      <w:contextualSpacing/>
    </w:pPr>
    <w:rPr>
      <w:sz w:val="24"/>
    </w:rPr>
  </w:style>
  <w:style w:type="paragraph" w:customStyle="1" w:styleId="Huisstijl-TabelTitel">
    <w:name w:val="Huisstijl-TabelTitel"/>
    <w:basedOn w:val="Standaard"/>
    <w:next w:val="Standaard"/>
    <w:rsid w:val="00F02929"/>
    <w:rPr>
      <w:b/>
      <w:sz w:val="14"/>
    </w:rPr>
  </w:style>
  <w:style w:type="paragraph" w:customStyle="1" w:styleId="Huisstijl-TabelTekst">
    <w:name w:val="Huisstijl-TabelTekst"/>
    <w:basedOn w:val="Huisstijl-TabelTitel"/>
    <w:rsid w:val="00F02929"/>
    <w:rPr>
      <w:b w:val="0"/>
    </w:rPr>
  </w:style>
  <w:style w:type="character" w:styleId="Voetnootmarkering">
    <w:name w:val="footnote reference"/>
    <w:semiHidden/>
    <w:unhideWhenUsed/>
    <w:rsid w:val="00F02929"/>
    <w:rPr>
      <w:vertAlign w:val="superscript"/>
    </w:rPr>
  </w:style>
  <w:style w:type="paragraph" w:customStyle="1" w:styleId="Kop-Inhoudsopgave">
    <w:name w:val="Kop-Inhoudsopgave"/>
    <w:basedOn w:val="Kopzondernummering"/>
    <w:next w:val="Standaard"/>
    <w:rsid w:val="00F02929"/>
  </w:style>
  <w:style w:type="character" w:customStyle="1" w:styleId="Huisstijl-Koptekst">
    <w:name w:val="Huisstijl-Koptekst"/>
    <w:rsid w:val="005E4ECF"/>
    <w:rPr>
      <w:rFonts w:ascii="Verdana" w:hAnsi="Verdana" w:hint="default"/>
      <w:strike w:val="0"/>
      <w:dstrike w:val="0"/>
      <w:sz w:val="13"/>
      <w:u w:val="none"/>
      <w:effect w:val="none"/>
      <w:vertAlign w:val="baseline"/>
    </w:rPr>
  </w:style>
  <w:style w:type="paragraph" w:styleId="Lijstalinea">
    <w:name w:val="List Paragraph"/>
    <w:basedOn w:val="Standaard"/>
    <w:link w:val="LijstalineaChar"/>
    <w:uiPriority w:val="34"/>
    <w:qFormat/>
    <w:rsid w:val="006E06B7"/>
    <w:pPr>
      <w:overflowPunct w:val="0"/>
      <w:autoSpaceDE w:val="0"/>
      <w:autoSpaceDN w:val="0"/>
      <w:adjustRightInd w:val="0"/>
      <w:spacing w:line="240" w:lineRule="auto"/>
      <w:ind w:left="720"/>
      <w:contextualSpacing/>
      <w:textAlignment w:val="baseline"/>
    </w:pPr>
    <w:rPr>
      <w:rFonts w:cs="Courier New"/>
      <w:szCs w:val="20"/>
    </w:rPr>
  </w:style>
  <w:style w:type="character" w:styleId="Zwaar">
    <w:name w:val="Strong"/>
    <w:basedOn w:val="Standaardalinea-lettertype"/>
    <w:uiPriority w:val="22"/>
    <w:qFormat/>
    <w:rsid w:val="006E06B7"/>
    <w:rPr>
      <w:b/>
      <w:bCs/>
    </w:rPr>
  </w:style>
  <w:style w:type="character" w:styleId="Verwijzingopmerking">
    <w:name w:val="annotation reference"/>
    <w:basedOn w:val="Standaardalinea-lettertype"/>
    <w:uiPriority w:val="99"/>
    <w:semiHidden/>
    <w:unhideWhenUsed/>
    <w:rsid w:val="00512EB0"/>
    <w:rPr>
      <w:sz w:val="16"/>
      <w:szCs w:val="16"/>
    </w:rPr>
  </w:style>
  <w:style w:type="paragraph" w:styleId="Tekstopmerking">
    <w:name w:val="annotation text"/>
    <w:basedOn w:val="Standaard"/>
    <w:link w:val="TekstopmerkingChar"/>
    <w:uiPriority w:val="99"/>
    <w:unhideWhenUsed/>
    <w:rsid w:val="00512EB0"/>
    <w:pPr>
      <w:spacing w:line="240" w:lineRule="auto"/>
    </w:pPr>
    <w:rPr>
      <w:sz w:val="20"/>
      <w:szCs w:val="20"/>
    </w:rPr>
  </w:style>
  <w:style w:type="character" w:customStyle="1" w:styleId="TekstopmerkingChar">
    <w:name w:val="Tekst opmerking Char"/>
    <w:basedOn w:val="Standaardalinea-lettertype"/>
    <w:link w:val="Tekstopmerking"/>
    <w:uiPriority w:val="99"/>
    <w:rsid w:val="00512EB0"/>
    <w:rPr>
      <w:rFonts w:ascii="Verdana" w:eastAsia="Times New Roman" w:hAnsi="Verdana"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512EB0"/>
    <w:rPr>
      <w:b/>
      <w:bCs/>
    </w:rPr>
  </w:style>
  <w:style w:type="character" w:customStyle="1" w:styleId="OnderwerpvanopmerkingChar">
    <w:name w:val="Onderwerp van opmerking Char"/>
    <w:basedOn w:val="TekstopmerkingChar"/>
    <w:link w:val="Onderwerpvanopmerking"/>
    <w:uiPriority w:val="99"/>
    <w:semiHidden/>
    <w:rsid w:val="00512EB0"/>
    <w:rPr>
      <w:rFonts w:ascii="Verdana" w:eastAsia="Times New Roman" w:hAnsi="Verdana" w:cs="Times New Roman"/>
      <w:b/>
      <w:bCs/>
      <w:sz w:val="20"/>
      <w:szCs w:val="20"/>
      <w:lang w:val="nl-NL" w:eastAsia="nl-NL"/>
    </w:rPr>
  </w:style>
  <w:style w:type="paragraph" w:styleId="Normaalweb">
    <w:name w:val="Normal (Web)"/>
    <w:basedOn w:val="Standaard"/>
    <w:uiPriority w:val="99"/>
    <w:semiHidden/>
    <w:unhideWhenUsed/>
    <w:rsid w:val="003E2548"/>
    <w:pPr>
      <w:spacing w:before="100" w:beforeAutospacing="1" w:after="100" w:afterAutospacing="1" w:line="240" w:lineRule="auto"/>
    </w:pPr>
    <w:rPr>
      <w:rFonts w:ascii="Times New Roman" w:hAnsi="Times New Roman"/>
      <w:sz w:val="24"/>
    </w:rPr>
  </w:style>
  <w:style w:type="character" w:customStyle="1" w:styleId="cf01">
    <w:name w:val="cf01"/>
    <w:basedOn w:val="Standaardalinea-lettertype"/>
    <w:rsid w:val="003E2548"/>
    <w:rPr>
      <w:rFonts w:ascii="Segoe UI" w:hAnsi="Segoe UI" w:cs="Segoe UI" w:hint="default"/>
      <w:sz w:val="18"/>
      <w:szCs w:val="18"/>
    </w:rPr>
  </w:style>
  <w:style w:type="paragraph" w:styleId="Geenafstand">
    <w:name w:val="No Spacing"/>
    <w:uiPriority w:val="1"/>
    <w:qFormat/>
    <w:rsid w:val="00822359"/>
    <w:pPr>
      <w:spacing w:after="0" w:line="240" w:lineRule="auto"/>
    </w:pPr>
    <w:rPr>
      <w:rFonts w:ascii="Calibri" w:eastAsia="Calibri" w:hAnsi="Calibri" w:cs="Times New Roman"/>
    </w:rPr>
  </w:style>
  <w:style w:type="character" w:customStyle="1" w:styleId="y2iqfc">
    <w:name w:val="y2iqfc"/>
    <w:basedOn w:val="Standaardalinea-lettertype"/>
    <w:rsid w:val="00822359"/>
  </w:style>
  <w:style w:type="character" w:customStyle="1" w:styleId="LijstalineaChar">
    <w:name w:val="Lijstalinea Char"/>
    <w:basedOn w:val="Standaardalinea-lettertype"/>
    <w:link w:val="Lijstalinea"/>
    <w:uiPriority w:val="34"/>
    <w:locked/>
    <w:rsid w:val="00822359"/>
    <w:rPr>
      <w:rFonts w:ascii="Verdana" w:eastAsia="Times New Roman" w:hAnsi="Verdana" w:cs="Courier New"/>
      <w:sz w:val="18"/>
      <w:szCs w:val="20"/>
      <w:lang w:val="nl-NL" w:eastAsia="nl-NL"/>
    </w:rPr>
  </w:style>
  <w:style w:type="paragraph" w:customStyle="1" w:styleId="HoofdtekstA">
    <w:name w:val="Hoofdtekst A"/>
    <w:rsid w:val="00822359"/>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en-GB" w:eastAsia="nl-NL"/>
    </w:rPr>
  </w:style>
  <w:style w:type="character" w:styleId="Onopgelostemelding">
    <w:name w:val="Unresolved Mention"/>
    <w:basedOn w:val="Standaardalinea-lettertype"/>
    <w:uiPriority w:val="99"/>
    <w:semiHidden/>
    <w:unhideWhenUsed/>
    <w:rsid w:val="00244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346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bio-overheid.nl/category/producten/"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PbFG@minezk.nl" TargetMode="Externa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DF5760988FDD45BA5C23254CC3683C" ma:contentTypeVersion="3" ma:contentTypeDescription="Een nieuw document maken." ma:contentTypeScope="" ma:versionID="f414270f6f21522268574c4092794a21">
  <xsd:schema xmlns:xsd="http://www.w3.org/2001/XMLSchema" xmlns:xs="http://www.w3.org/2001/XMLSchema" xmlns:p="http://schemas.microsoft.com/office/2006/metadata/properties" xmlns:ns2="1930c6b6-8b39-45e3-9785-f1eba1755250" targetNamespace="http://schemas.microsoft.com/office/2006/metadata/properties" ma:root="true" ma:fieldsID="535d45a4b805278462fce3d826561167" ns2:_="">
    <xsd:import namespace="1930c6b6-8b39-45e3-9785-f1eba175525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0c6b6-8b39-45e3-9785-f1eba1755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5FA0AF-6326-4EC0-B669-2398DEE1D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0c6b6-8b39-45e3-9785-f1eba1755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994B8-BCA4-4420-A1C4-825A9C698654}">
  <ds:schemaRefs>
    <ds:schemaRef ds:uri="http://schemas.microsoft.com/sharepoint/v3/contenttype/forms"/>
  </ds:schemaRefs>
</ds:datastoreItem>
</file>

<file path=customXml/itemProps3.xml><?xml version="1.0" encoding="utf-8"?>
<ds:datastoreItem xmlns:ds="http://schemas.openxmlformats.org/officeDocument/2006/customXml" ds:itemID="{D30A8277-BC25-4275-BCC8-B94DEF87ED8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110024f-6902-4243-9212-db5497adc983}"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4156</Words>
  <Characters>22859</Characters>
  <Application>Microsoft Office Word</Application>
  <DocSecurity>0</DocSecurity>
  <Lines>190</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Dhr. drs. ing. Sewrattan</dc:creator>
  <cp:lastModifiedBy>Stoutjesdijk, Q.W.E. (Quintin)</cp:lastModifiedBy>
  <cp:revision>4</cp:revision>
  <dcterms:created xsi:type="dcterms:W3CDTF">2025-12-30T10:34:00Z</dcterms:created>
  <dcterms:modified xsi:type="dcterms:W3CDTF">2026-01-14T08:09:00Z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SewrattanT</vt:lpwstr>
  </property>
  <property fmtid="{D5CDD505-2E9C-101B-9397-08002B2CF9AE}" pid="3" name="Header">
    <vt:lpwstr>Rapport (RVO)</vt:lpwstr>
  </property>
  <property fmtid="{D5CDD505-2E9C-101B-9397-08002B2CF9AE}" pid="4" name="HeaderId">
    <vt:lpwstr>305EF243578C406F95D2A376068E844B</vt:lpwstr>
  </property>
  <property fmtid="{D5CDD505-2E9C-101B-9397-08002B2CF9AE}" pid="5" name="Template">
    <vt:lpwstr>Rapport (RVO)</vt:lpwstr>
  </property>
  <property fmtid="{D5CDD505-2E9C-101B-9397-08002B2CF9AE}" pid="6" name="TemplateId">
    <vt:lpwstr>B5169112E201400595499C0DC99FDFF9</vt:lpwstr>
  </property>
  <property fmtid="{D5CDD505-2E9C-101B-9397-08002B2CF9AE}" pid="7" name="Typist">
    <vt:lpwstr>SewrattanT</vt:lpwstr>
  </property>
  <property fmtid="{D5CDD505-2E9C-101B-9397-08002B2CF9AE}" pid="8" name="ClassificationContentMarkingFooterShapeIds">
    <vt:lpwstr>1f,20,21,22,23,24</vt:lpwstr>
  </property>
  <property fmtid="{D5CDD505-2E9C-101B-9397-08002B2CF9AE}" pid="9" name="ClassificationContentMarkingFooterFontProps">
    <vt:lpwstr>#000000,10,Calibri</vt:lpwstr>
  </property>
  <property fmtid="{D5CDD505-2E9C-101B-9397-08002B2CF9AE}" pid="10" name="ClassificationContentMarkingFooterText">
    <vt:lpwstr>Vertrouwelijk</vt:lpwstr>
  </property>
  <property fmtid="{D5CDD505-2E9C-101B-9397-08002B2CF9AE}" pid="11" name="ContentTypeId">
    <vt:lpwstr>0x0101002DDF5760988FDD45BA5C23254CC3683C</vt:lpwstr>
  </property>
</Properties>
</file>