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462BE" w14:textId="77777777" w:rsidR="0054351F" w:rsidRPr="001D37BC" w:rsidRDefault="0054351F" w:rsidP="00301B64">
      <w:pPr>
        <w:pStyle w:val="1-Kop1MemoCorversenBS"/>
        <w:numPr>
          <w:ilvl w:val="0"/>
          <w:numId w:val="0"/>
        </w:numPr>
        <w:spacing w:before="0" w:after="0"/>
        <w:ind w:left="425" w:hanging="425"/>
      </w:pPr>
      <w:bookmarkStart w:id="0" w:name="_Toc1050335"/>
      <w:bookmarkStart w:id="1" w:name="_Toc26972657"/>
      <w:bookmarkStart w:id="2" w:name="_Toc132670463"/>
      <w:bookmarkStart w:id="3" w:name="_Hlk512691279"/>
      <w:r w:rsidRPr="001D37BC">
        <w:t xml:space="preserve">Bijlage </w:t>
      </w:r>
      <w:r w:rsidR="001D37BC" w:rsidRPr="001D37BC">
        <w:t>4</w:t>
      </w:r>
      <w:r w:rsidRPr="001D37BC">
        <w:t xml:space="preserve"> Formulier Kerncompetentie(s)</w:t>
      </w:r>
      <w:bookmarkEnd w:id="0"/>
      <w:bookmarkEnd w:id="1"/>
      <w:bookmarkEnd w:id="2"/>
      <w:r w:rsidRPr="001D37BC">
        <w:t xml:space="preserve"> </w:t>
      </w:r>
    </w:p>
    <w:p w14:paraId="2ABCE286" w14:textId="77777777" w:rsidR="0054351F" w:rsidRPr="001D37BC" w:rsidRDefault="0054351F" w:rsidP="0054351F">
      <w:pPr>
        <w:spacing w:line="280" w:lineRule="atLeast"/>
        <w:rPr>
          <w:rFonts w:ascii="Trebuchet MS" w:hAnsi="Trebuchet MS"/>
        </w:rPr>
      </w:pPr>
      <w:r w:rsidRPr="001D37BC">
        <w:rPr>
          <w:rFonts w:ascii="Trebuchet MS" w:hAnsi="Trebuchet MS"/>
        </w:rPr>
        <w:t>Separaat bijvoegen/uploaden op TenderNed</w:t>
      </w:r>
    </w:p>
    <w:p w14:paraId="2B4AFDCE" w14:textId="77777777" w:rsidR="0054351F" w:rsidRPr="001D37BC" w:rsidRDefault="0054351F" w:rsidP="0054351F">
      <w:pPr>
        <w:spacing w:line="280" w:lineRule="atLeast"/>
        <w:rPr>
          <w:rFonts w:ascii="Trebuchet MS" w:hAnsi="Trebuchet MS"/>
        </w:rPr>
      </w:pPr>
    </w:p>
    <w:p w14:paraId="76F79A7B" w14:textId="77777777" w:rsidR="0054351F" w:rsidRPr="0054351F" w:rsidRDefault="0054351F" w:rsidP="003965C6">
      <w:pPr>
        <w:spacing w:line="280" w:lineRule="atLeast"/>
        <w:jc w:val="both"/>
        <w:rPr>
          <w:rFonts w:ascii="Trebuchet MS" w:hAnsi="Trebuchet MS"/>
        </w:rPr>
      </w:pPr>
      <w:r w:rsidRPr="001D37BC">
        <w:rPr>
          <w:rFonts w:ascii="Trebuchet MS" w:hAnsi="Trebuchet MS"/>
        </w:rPr>
        <w:t xml:space="preserve">De </w:t>
      </w:r>
      <w:r w:rsidR="00367E9F" w:rsidRPr="001D37BC">
        <w:rPr>
          <w:rFonts w:ascii="Trebuchet MS" w:hAnsi="Trebuchet MS"/>
        </w:rPr>
        <w:t>inschrijver</w:t>
      </w:r>
      <w:r w:rsidRPr="001D37BC">
        <w:rPr>
          <w:rFonts w:ascii="Trebuchet MS" w:hAnsi="Trebuchet MS"/>
        </w:rPr>
        <w:t xml:space="preserve"> moet </w:t>
      </w:r>
      <w:r w:rsidRPr="0054351F">
        <w:rPr>
          <w:rFonts w:ascii="Trebuchet MS" w:hAnsi="Trebuchet MS"/>
        </w:rPr>
        <w:t xml:space="preserve">aantonen dat hij over de gevraagde kerncompetenties beschikt. Hiervoor moet </w:t>
      </w:r>
      <w:r w:rsidR="00367E9F">
        <w:rPr>
          <w:rFonts w:ascii="Trebuchet MS" w:hAnsi="Trebuchet MS"/>
        </w:rPr>
        <w:t>inschrijver</w:t>
      </w:r>
      <w:r w:rsidRPr="0054351F">
        <w:rPr>
          <w:rFonts w:ascii="Trebuchet MS" w:hAnsi="Trebuchet MS"/>
        </w:rPr>
        <w:t xml:space="preserve"> één of meerdere referentieopdrachten overleggen. Per te overleggen referentieopdracht moet </w:t>
      </w:r>
      <w:r w:rsidR="00367E9F">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sidR="00367E9F">
        <w:rPr>
          <w:rFonts w:ascii="Trebuchet MS" w:hAnsi="Trebuchet MS"/>
        </w:rPr>
        <w:t>inschrijver</w:t>
      </w:r>
      <w:r w:rsidRPr="0054351F">
        <w:rPr>
          <w:rFonts w:ascii="Trebuchet MS" w:hAnsi="Trebuchet MS"/>
        </w:rPr>
        <w:t xml:space="preserve"> meerdere referentieopdrachten overlegt, moet </w:t>
      </w:r>
      <w:r w:rsidR="00367E9F">
        <w:rPr>
          <w:rFonts w:ascii="Trebuchet MS" w:hAnsi="Trebuchet MS"/>
        </w:rPr>
        <w:t xml:space="preserve">inschrijver </w:t>
      </w:r>
      <w:r w:rsidRPr="0054351F">
        <w:rPr>
          <w:rFonts w:ascii="Trebuchet MS" w:hAnsi="Trebuchet MS"/>
        </w:rPr>
        <w:t>dit formulier kopiëren.</w:t>
      </w:r>
    </w:p>
    <w:p w14:paraId="13EE47F0" w14:textId="77777777" w:rsidR="0054351F" w:rsidRPr="0054351F"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84"/>
        <w:gridCol w:w="6662"/>
      </w:tblGrid>
      <w:tr w:rsidR="0054351F" w:rsidRPr="0054351F" w14:paraId="40513841" w14:textId="77777777" w:rsidTr="00FA574B">
        <w:trPr>
          <w:trHeight w:val="274"/>
        </w:trPr>
        <w:tc>
          <w:tcPr>
            <w:tcW w:w="9776" w:type="dxa"/>
            <w:gridSpan w:val="3"/>
            <w:shd w:val="clear" w:color="auto" w:fill="D9D9D9" w:themeFill="background1" w:themeFillShade="D9"/>
            <w:vAlign w:val="center"/>
          </w:tcPr>
          <w:p w14:paraId="374A815A" w14:textId="77777777" w:rsidR="0054351F" w:rsidRPr="0054351F" w:rsidRDefault="0054351F" w:rsidP="0054351F">
            <w:pPr>
              <w:spacing w:line="280" w:lineRule="atLeast"/>
              <w:jc w:val="both"/>
              <w:rPr>
                <w:rFonts w:ascii="Trebuchet MS" w:hAnsi="Trebuchet MS"/>
                <w:color w:val="FFFFFF"/>
              </w:rPr>
            </w:pPr>
            <w:r w:rsidRPr="0054351F">
              <w:rPr>
                <w:rFonts w:ascii="Trebuchet MS" w:hAnsi="Trebuchet MS"/>
                <w:b/>
              </w:rPr>
              <w:t>DEEL 1: TOEPASSINGSGEBIED</w:t>
            </w:r>
          </w:p>
        </w:tc>
      </w:tr>
      <w:tr w:rsidR="0054351F" w:rsidRPr="0054351F" w14:paraId="0C2D378E" w14:textId="77777777" w:rsidTr="00FA574B">
        <w:trPr>
          <w:trHeight w:val="273"/>
        </w:trPr>
        <w:tc>
          <w:tcPr>
            <w:tcW w:w="9776" w:type="dxa"/>
            <w:gridSpan w:val="3"/>
            <w:shd w:val="clear" w:color="auto" w:fill="D9D9D9" w:themeFill="background1" w:themeFillShade="D9"/>
            <w:vAlign w:val="center"/>
          </w:tcPr>
          <w:p w14:paraId="06E7F84C" w14:textId="77777777" w:rsidR="0054351F" w:rsidRPr="0054351F" w:rsidRDefault="0054351F" w:rsidP="0054351F">
            <w:pPr>
              <w:spacing w:line="280" w:lineRule="atLeast"/>
              <w:rPr>
                <w:rFonts w:ascii="Trebuchet MS" w:hAnsi="Trebuchet MS"/>
              </w:rPr>
            </w:pPr>
            <w:r w:rsidRPr="0054351F">
              <w:rPr>
                <w:rFonts w:ascii="Trebuchet MS" w:hAnsi="Trebuchet MS"/>
              </w:rPr>
              <w:t>Vermeld welke kerncompetenties met dit formulier aangetoond worden.</w:t>
            </w:r>
          </w:p>
        </w:tc>
      </w:tr>
      <w:tr w:rsidR="0054351F" w:rsidRPr="0054351F" w14:paraId="29E8AA6F" w14:textId="77777777" w:rsidTr="001D37BC">
        <w:trPr>
          <w:trHeight w:val="284"/>
        </w:trPr>
        <w:tc>
          <w:tcPr>
            <w:tcW w:w="2830" w:type="dxa"/>
            <w:shd w:val="clear" w:color="auto" w:fill="D9D9D9" w:themeFill="background1" w:themeFillShade="D9"/>
            <w:vAlign w:val="center"/>
          </w:tcPr>
          <w:p w14:paraId="3DB9020D"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
        </w:tc>
        <w:tc>
          <w:tcPr>
            <w:tcW w:w="6946" w:type="dxa"/>
            <w:gridSpan w:val="2"/>
            <w:vAlign w:val="center"/>
          </w:tcPr>
          <w:p w14:paraId="7D9080CA" w14:textId="77777777" w:rsidR="0054351F" w:rsidRDefault="0054351F" w:rsidP="0054351F">
            <w:pPr>
              <w:spacing w:line="280" w:lineRule="atLeast"/>
              <w:jc w:val="both"/>
              <w:rPr>
                <w:rFonts w:ascii="Trebuchet MS" w:hAnsi="Trebuchet MS"/>
              </w:rPr>
            </w:pPr>
          </w:p>
          <w:p w14:paraId="2BA9BDF2" w14:textId="77777777" w:rsidR="00D51918" w:rsidRPr="0054351F" w:rsidRDefault="00D51918" w:rsidP="0054351F">
            <w:pPr>
              <w:spacing w:line="280" w:lineRule="atLeast"/>
              <w:jc w:val="both"/>
              <w:rPr>
                <w:rFonts w:ascii="Trebuchet MS" w:hAnsi="Trebuchet MS"/>
              </w:rPr>
            </w:pPr>
          </w:p>
        </w:tc>
      </w:tr>
      <w:tr w:rsidR="0054351F" w:rsidRPr="0054351F" w14:paraId="486549C8" w14:textId="77777777" w:rsidTr="001D37BC">
        <w:trPr>
          <w:trHeight w:val="284"/>
        </w:trPr>
        <w:tc>
          <w:tcPr>
            <w:tcW w:w="2830" w:type="dxa"/>
            <w:shd w:val="clear" w:color="auto" w:fill="D9D9D9" w:themeFill="background1" w:themeFillShade="D9"/>
          </w:tcPr>
          <w:p w14:paraId="5DDF1CAB"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Met deze referentie toont </w:t>
            </w:r>
            <w:r w:rsidR="00367E9F">
              <w:rPr>
                <w:rFonts w:ascii="Trebuchet MS" w:hAnsi="Trebuchet MS"/>
              </w:rPr>
              <w:t>inschrijver</w:t>
            </w:r>
            <w:r w:rsidRPr="0054351F">
              <w:rPr>
                <w:rFonts w:ascii="Trebuchet MS" w:hAnsi="Trebuchet MS"/>
              </w:rPr>
              <w:t xml:space="preserve"> aan dat hij beschikt over: </w:t>
            </w:r>
          </w:p>
        </w:tc>
        <w:tc>
          <w:tcPr>
            <w:tcW w:w="6946" w:type="dxa"/>
            <w:gridSpan w:val="2"/>
            <w:vAlign w:val="center"/>
          </w:tcPr>
          <w:p w14:paraId="535BBCBD" w14:textId="57A7D403" w:rsidR="0054351F" w:rsidRPr="0005237D" w:rsidRDefault="005F61DB" w:rsidP="0054351F">
            <w:pPr>
              <w:spacing w:line="280" w:lineRule="atLeast"/>
              <w:jc w:val="both"/>
              <w:rPr>
                <w:rFonts w:ascii="Trebuchet MS" w:hAnsi="Trebuchet MS"/>
              </w:rPr>
            </w:pPr>
            <w:r w:rsidRPr="0005237D">
              <w:rPr>
                <w:rFonts w:ascii="Trebuchet MS" w:hAnsi="Trebuchet MS"/>
              </w:rPr>
              <w:t xml:space="preserve">Kerncompetentie 1: </w:t>
            </w:r>
            <w:r w:rsidR="0054351F" w:rsidRPr="0005237D">
              <w:rPr>
                <w:rFonts w:ascii="Trebuchet MS" w:hAnsi="Trebuchet MS"/>
              </w:rPr>
              <w:fldChar w:fldCharType="begin">
                <w:ffData>
                  <w:name w:val="Selectievakje41"/>
                  <w:enabled/>
                  <w:calcOnExit w:val="0"/>
                  <w:checkBox>
                    <w:sizeAuto/>
                    <w:default w:val="0"/>
                  </w:checkBox>
                </w:ffData>
              </w:fldChar>
            </w:r>
            <w:r w:rsidR="0054351F" w:rsidRPr="0005237D">
              <w:rPr>
                <w:rFonts w:ascii="Trebuchet MS" w:hAnsi="Trebuchet MS"/>
              </w:rPr>
              <w:instrText xml:space="preserve"> FORMCHECKBOX </w:instrText>
            </w:r>
            <w:r w:rsidR="0054351F" w:rsidRPr="0005237D">
              <w:rPr>
                <w:rFonts w:ascii="Trebuchet MS" w:hAnsi="Trebuchet MS"/>
              </w:rPr>
            </w:r>
            <w:r w:rsidR="0054351F" w:rsidRPr="0005237D">
              <w:rPr>
                <w:rFonts w:ascii="Trebuchet MS" w:hAnsi="Trebuchet MS"/>
              </w:rPr>
              <w:fldChar w:fldCharType="separate"/>
            </w:r>
            <w:r w:rsidR="0054351F" w:rsidRPr="0005237D">
              <w:rPr>
                <w:rFonts w:ascii="Trebuchet MS" w:hAnsi="Trebuchet MS"/>
              </w:rPr>
              <w:fldChar w:fldCharType="end"/>
            </w:r>
            <w:r w:rsidR="0054351F" w:rsidRPr="0005237D">
              <w:rPr>
                <w:rFonts w:ascii="Trebuchet MS" w:hAnsi="Trebuchet MS"/>
              </w:rPr>
              <w:t xml:space="preserve"> </w:t>
            </w:r>
            <w:r w:rsidR="001D37BC" w:rsidRPr="0005237D">
              <w:rPr>
                <w:szCs w:val="19"/>
              </w:rPr>
              <w:t xml:space="preserve"> Onderhoud groenvoorzieningen op beeldkwaliteit</w:t>
            </w:r>
          </w:p>
          <w:p w14:paraId="016478BA" w14:textId="1C9D8AD5"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7343EC">
              <w:rPr>
                <w:rFonts w:ascii="Trebuchet MS" w:hAnsi="Trebuchet MS"/>
              </w:rPr>
              <w:t>2</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verhardingen op beeldkwaliteit</w:t>
            </w:r>
          </w:p>
          <w:p w14:paraId="067837CA" w14:textId="587B4B6F"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7343EC">
              <w:rPr>
                <w:rFonts w:ascii="Trebuchet MS" w:hAnsi="Trebuchet MS"/>
              </w:rPr>
              <w:t>3</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extensief gras</w:t>
            </w:r>
          </w:p>
          <w:p w14:paraId="4D00E70C" w14:textId="4AA5BD30"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w:t>
            </w:r>
            <w:r w:rsidR="007343EC">
              <w:rPr>
                <w:rFonts w:ascii="Trebuchet MS" w:hAnsi="Trebuchet MS"/>
              </w:rPr>
              <w:t>4</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water en oever</w:t>
            </w:r>
            <w:r w:rsidR="005F61DB">
              <w:rPr>
                <w:szCs w:val="19"/>
              </w:rPr>
              <w:t>vegetatie</w:t>
            </w:r>
          </w:p>
          <w:p w14:paraId="36AC9235" w14:textId="65306A89" w:rsidR="0054351F" w:rsidRDefault="0054351F" w:rsidP="0054351F">
            <w:pPr>
              <w:spacing w:line="280" w:lineRule="atLeast"/>
              <w:jc w:val="both"/>
              <w:rPr>
                <w:szCs w:val="19"/>
              </w:rPr>
            </w:pPr>
            <w:r w:rsidRPr="0005237D">
              <w:rPr>
                <w:rFonts w:ascii="Trebuchet MS" w:hAnsi="Trebuchet MS"/>
              </w:rPr>
              <w:t xml:space="preserve">Kerncompetentie </w:t>
            </w:r>
            <w:r w:rsidR="007343EC">
              <w:rPr>
                <w:rFonts w:ascii="Trebuchet MS" w:hAnsi="Trebuchet MS"/>
              </w:rPr>
              <w:t>5</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001D37BC" w:rsidRPr="0005237D">
              <w:rPr>
                <w:szCs w:val="19"/>
              </w:rPr>
              <w:t xml:space="preserve">  Uitvoeren van Groot Onderhoud</w:t>
            </w:r>
          </w:p>
          <w:p w14:paraId="580D3ECA" w14:textId="2EDF8F11" w:rsidR="007343EC" w:rsidRPr="0005237D" w:rsidRDefault="007343EC" w:rsidP="007343EC">
            <w:pPr>
              <w:spacing w:line="280" w:lineRule="atLeast"/>
              <w:jc w:val="both"/>
              <w:rPr>
                <w:szCs w:val="19"/>
              </w:rPr>
            </w:pPr>
            <w:r w:rsidRPr="0005237D">
              <w:rPr>
                <w:rFonts w:ascii="Trebuchet MS" w:hAnsi="Trebuchet MS"/>
              </w:rPr>
              <w:t xml:space="preserve">Kerncompetentie </w:t>
            </w:r>
            <w:r>
              <w:rPr>
                <w:rFonts w:ascii="Trebuchet MS" w:hAnsi="Trebuchet MS"/>
              </w:rPr>
              <w:t>6</w:t>
            </w:r>
            <w:r w:rsidRPr="0005237D">
              <w:rPr>
                <w:rFonts w:ascii="Trebuchet MS" w:hAnsi="Trebuchet MS"/>
              </w:rPr>
              <w:t xml:space="preserve">: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Pr="0005237D">
              <w:rPr>
                <w:rFonts w:ascii="Trebuchet MS" w:hAnsi="Trebuchet MS"/>
              </w:rPr>
            </w:r>
            <w:r w:rsidRPr="0005237D">
              <w:rPr>
                <w:rFonts w:ascii="Trebuchet MS" w:hAnsi="Trebuchet MS"/>
              </w:rPr>
              <w:fldChar w:fldCharType="separate"/>
            </w:r>
            <w:r w:rsidRPr="0005237D">
              <w:rPr>
                <w:rFonts w:ascii="Trebuchet MS" w:hAnsi="Trebuchet MS"/>
              </w:rPr>
              <w:fldChar w:fldCharType="end"/>
            </w:r>
            <w:r w:rsidRPr="0005237D">
              <w:rPr>
                <w:szCs w:val="19"/>
              </w:rPr>
              <w:t xml:space="preserve">  </w:t>
            </w:r>
            <w:r>
              <w:rPr>
                <w:szCs w:val="19"/>
              </w:rPr>
              <w:t>Afstemming werkzaamheden met derden</w:t>
            </w:r>
          </w:p>
          <w:p w14:paraId="1571C37D" w14:textId="77777777" w:rsidR="001D37BC" w:rsidRPr="0054351F" w:rsidRDefault="001D37BC" w:rsidP="0054351F">
            <w:pPr>
              <w:spacing w:line="280" w:lineRule="atLeast"/>
              <w:jc w:val="both"/>
              <w:rPr>
                <w:rFonts w:ascii="Trebuchet MS" w:hAnsi="Trebuchet MS"/>
              </w:rPr>
            </w:pPr>
          </w:p>
        </w:tc>
      </w:tr>
      <w:tr w:rsidR="0054351F" w:rsidRPr="0054351F" w14:paraId="6B9B856B" w14:textId="77777777" w:rsidTr="00FA574B">
        <w:trPr>
          <w:trHeight w:val="337"/>
        </w:trPr>
        <w:tc>
          <w:tcPr>
            <w:tcW w:w="9776" w:type="dxa"/>
            <w:gridSpan w:val="3"/>
            <w:shd w:val="clear" w:color="auto" w:fill="D9D9D9" w:themeFill="background1" w:themeFillShade="D9"/>
            <w:vAlign w:val="center"/>
          </w:tcPr>
          <w:p w14:paraId="70CC6069" w14:textId="77777777" w:rsidR="0054351F" w:rsidRPr="0054351F" w:rsidRDefault="0054351F" w:rsidP="0054351F">
            <w:pPr>
              <w:spacing w:line="280" w:lineRule="atLeast"/>
              <w:jc w:val="both"/>
              <w:rPr>
                <w:rFonts w:ascii="Trebuchet MS" w:hAnsi="Trebuchet MS"/>
                <w:b/>
              </w:rPr>
            </w:pPr>
            <w:r w:rsidRPr="0054351F">
              <w:rPr>
                <w:rFonts w:ascii="Trebuchet MS" w:hAnsi="Trebuchet MS"/>
                <w:b/>
              </w:rPr>
              <w:t>DEEL 2: GEGEVENS REFERENTIEPROJECT</w:t>
            </w:r>
          </w:p>
        </w:tc>
      </w:tr>
      <w:tr w:rsidR="0054351F" w:rsidRPr="0054351F" w14:paraId="48AF5128" w14:textId="77777777" w:rsidTr="00FA574B">
        <w:trPr>
          <w:trHeight w:val="284"/>
        </w:trPr>
        <w:tc>
          <w:tcPr>
            <w:tcW w:w="9776" w:type="dxa"/>
            <w:gridSpan w:val="3"/>
            <w:shd w:val="clear" w:color="auto" w:fill="D9D9D9" w:themeFill="background1" w:themeFillShade="D9"/>
            <w:vAlign w:val="center"/>
          </w:tcPr>
          <w:p w14:paraId="485A3BA7" w14:textId="77777777" w:rsidR="0054351F" w:rsidRPr="0054351F" w:rsidRDefault="0054351F" w:rsidP="0054351F">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54351F" w:rsidRPr="0054351F" w14:paraId="2FDDEF57" w14:textId="77777777" w:rsidTr="001D37BC">
        <w:trPr>
          <w:trHeight w:val="284"/>
        </w:trPr>
        <w:tc>
          <w:tcPr>
            <w:tcW w:w="2830" w:type="dxa"/>
            <w:shd w:val="clear" w:color="auto" w:fill="D9D9D9"/>
          </w:tcPr>
          <w:p w14:paraId="08C93D0F" w14:textId="77777777" w:rsidR="0054351F" w:rsidRPr="0054351F" w:rsidRDefault="0054351F" w:rsidP="0054351F">
            <w:pPr>
              <w:spacing w:line="280" w:lineRule="atLeast"/>
              <w:rPr>
                <w:rFonts w:ascii="Trebuchet MS" w:hAnsi="Trebuchet MS"/>
              </w:rPr>
            </w:pPr>
            <w:r w:rsidRPr="0054351F">
              <w:rPr>
                <w:rFonts w:ascii="Trebuchet MS" w:hAnsi="Trebuchet MS"/>
              </w:rPr>
              <w:t>Opdrachtgever van de referentieopdracht:</w:t>
            </w:r>
          </w:p>
        </w:tc>
        <w:tc>
          <w:tcPr>
            <w:tcW w:w="6946" w:type="dxa"/>
            <w:gridSpan w:val="2"/>
            <w:vAlign w:val="center"/>
          </w:tcPr>
          <w:p w14:paraId="2B380D8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206C3D9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738407F2" w14:textId="77777777" w:rsidR="0054351F" w:rsidRDefault="0054351F" w:rsidP="0054351F">
            <w:pPr>
              <w:spacing w:line="280" w:lineRule="atLeast"/>
              <w:jc w:val="both"/>
              <w:rPr>
                <w:rFonts w:ascii="Trebuchet MS" w:hAnsi="Trebuchet MS"/>
              </w:rPr>
            </w:pPr>
            <w:r w:rsidRPr="0054351F">
              <w:rPr>
                <w:rFonts w:ascii="Trebuchet MS" w:hAnsi="Trebuchet MS"/>
              </w:rPr>
              <w:t>Plaats:</w:t>
            </w:r>
          </w:p>
          <w:p w14:paraId="2B31C84D" w14:textId="77777777" w:rsidR="001D37BC" w:rsidRPr="0054351F" w:rsidRDefault="001D37BC" w:rsidP="0054351F">
            <w:pPr>
              <w:spacing w:line="280" w:lineRule="atLeast"/>
              <w:jc w:val="both"/>
              <w:rPr>
                <w:rFonts w:ascii="Trebuchet MS" w:hAnsi="Trebuchet MS"/>
              </w:rPr>
            </w:pPr>
          </w:p>
        </w:tc>
      </w:tr>
      <w:tr w:rsidR="0054351F" w:rsidRPr="0054351F" w14:paraId="20287E0F" w14:textId="77777777" w:rsidTr="001D37BC">
        <w:trPr>
          <w:trHeight w:val="284"/>
        </w:trPr>
        <w:tc>
          <w:tcPr>
            <w:tcW w:w="2830" w:type="dxa"/>
            <w:shd w:val="clear" w:color="auto" w:fill="D9D9D9"/>
          </w:tcPr>
          <w:p w14:paraId="7033AD60" w14:textId="77777777" w:rsidR="0054351F" w:rsidRPr="0054351F" w:rsidRDefault="0054351F" w:rsidP="0054351F">
            <w:pPr>
              <w:spacing w:line="280" w:lineRule="atLeast"/>
              <w:rPr>
                <w:rFonts w:ascii="Trebuchet MS" w:hAnsi="Trebuchet MS"/>
              </w:rPr>
            </w:pPr>
            <w:r w:rsidRPr="0054351F">
              <w:rPr>
                <w:rFonts w:ascii="Trebuchet MS" w:hAnsi="Trebuchet MS"/>
              </w:rPr>
              <w:t>Contactgegevens van de contactpersoon bij de referent:</w:t>
            </w:r>
          </w:p>
        </w:tc>
        <w:tc>
          <w:tcPr>
            <w:tcW w:w="6946" w:type="dxa"/>
            <w:gridSpan w:val="2"/>
            <w:vAlign w:val="center"/>
          </w:tcPr>
          <w:p w14:paraId="098F34BD" w14:textId="77777777" w:rsidR="0054351F" w:rsidRPr="0054351F" w:rsidRDefault="0054351F" w:rsidP="0054351F">
            <w:pPr>
              <w:spacing w:line="280" w:lineRule="atLeast"/>
              <w:rPr>
                <w:rFonts w:ascii="Trebuchet MS" w:hAnsi="Trebuchet MS"/>
              </w:rPr>
            </w:pPr>
            <w:r w:rsidRPr="0054351F">
              <w:rPr>
                <w:rFonts w:ascii="Trebuchet MS" w:hAnsi="Trebuchet MS"/>
              </w:rPr>
              <w:t>Naam:</w:t>
            </w:r>
          </w:p>
          <w:p w14:paraId="55E6E9A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Functie: </w:t>
            </w:r>
          </w:p>
          <w:p w14:paraId="169FD32A" w14:textId="77777777" w:rsidR="0054351F" w:rsidRPr="0054351F" w:rsidRDefault="0054351F" w:rsidP="0054351F">
            <w:pPr>
              <w:spacing w:line="280" w:lineRule="atLeast"/>
              <w:rPr>
                <w:rFonts w:ascii="Trebuchet MS" w:hAnsi="Trebuchet MS"/>
              </w:rPr>
            </w:pPr>
            <w:r w:rsidRPr="0054351F">
              <w:rPr>
                <w:rFonts w:ascii="Trebuchet MS" w:hAnsi="Trebuchet MS"/>
              </w:rPr>
              <w:t>Telefoonnummer:</w:t>
            </w:r>
          </w:p>
          <w:p w14:paraId="0C74BE04" w14:textId="77777777" w:rsidR="0054351F" w:rsidRDefault="0054351F" w:rsidP="0054351F">
            <w:pPr>
              <w:spacing w:line="280" w:lineRule="atLeast"/>
              <w:jc w:val="both"/>
              <w:rPr>
                <w:rFonts w:ascii="Trebuchet MS" w:hAnsi="Trebuchet MS"/>
              </w:rPr>
            </w:pPr>
            <w:r w:rsidRPr="0054351F">
              <w:rPr>
                <w:rFonts w:ascii="Trebuchet MS" w:hAnsi="Trebuchet MS"/>
              </w:rPr>
              <w:t>E-mailadres:</w:t>
            </w:r>
          </w:p>
          <w:p w14:paraId="75AA4510" w14:textId="77777777" w:rsidR="001D37BC" w:rsidRPr="0054351F" w:rsidRDefault="001D37BC" w:rsidP="0054351F">
            <w:pPr>
              <w:spacing w:line="280" w:lineRule="atLeast"/>
              <w:jc w:val="both"/>
              <w:rPr>
                <w:rFonts w:ascii="Trebuchet MS" w:hAnsi="Trebuchet MS"/>
              </w:rPr>
            </w:pPr>
          </w:p>
        </w:tc>
      </w:tr>
      <w:tr w:rsidR="0054351F" w:rsidRPr="0054351F" w14:paraId="5351B49B" w14:textId="77777777" w:rsidTr="00FA574B">
        <w:trPr>
          <w:trHeight w:val="339"/>
        </w:trPr>
        <w:tc>
          <w:tcPr>
            <w:tcW w:w="9776" w:type="dxa"/>
            <w:gridSpan w:val="3"/>
            <w:shd w:val="clear" w:color="auto" w:fill="D9D9D9" w:themeFill="background1" w:themeFillShade="D9"/>
            <w:vAlign w:val="center"/>
          </w:tcPr>
          <w:p w14:paraId="4C78DA0B" w14:textId="77777777" w:rsidR="0054351F" w:rsidRPr="0054351F" w:rsidRDefault="0054351F" w:rsidP="0054351F">
            <w:pPr>
              <w:spacing w:line="280" w:lineRule="atLeast"/>
              <w:rPr>
                <w:rFonts w:ascii="Trebuchet MS" w:hAnsi="Trebuchet MS"/>
                <w:b/>
              </w:rPr>
            </w:pPr>
            <w:r w:rsidRPr="0054351F">
              <w:rPr>
                <w:rFonts w:ascii="Trebuchet MS" w:hAnsi="Trebuchet MS"/>
                <w:b/>
              </w:rPr>
              <w:t>DEEL 3: OMSCHRIJVING REFERENTIEPROJECT</w:t>
            </w:r>
          </w:p>
        </w:tc>
      </w:tr>
      <w:tr w:rsidR="0054351F" w:rsidRPr="0054351F" w14:paraId="5E1B79DA" w14:textId="77777777" w:rsidTr="00FA574B">
        <w:trPr>
          <w:trHeight w:val="284"/>
        </w:trPr>
        <w:tc>
          <w:tcPr>
            <w:tcW w:w="9776" w:type="dxa"/>
            <w:gridSpan w:val="3"/>
            <w:shd w:val="clear" w:color="auto" w:fill="D9D9D9" w:themeFill="background1" w:themeFillShade="D9"/>
            <w:vAlign w:val="center"/>
          </w:tcPr>
          <w:p w14:paraId="008A8BA2" w14:textId="77777777" w:rsidR="0054351F" w:rsidRPr="0054351F" w:rsidRDefault="0054351F" w:rsidP="0054351F">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54351F" w:rsidRPr="0054351F" w14:paraId="328F6355" w14:textId="77777777" w:rsidTr="00D51918">
        <w:trPr>
          <w:trHeight w:val="284"/>
        </w:trPr>
        <w:tc>
          <w:tcPr>
            <w:tcW w:w="3114" w:type="dxa"/>
            <w:gridSpan w:val="2"/>
            <w:shd w:val="clear" w:color="auto" w:fill="D9D9D9"/>
          </w:tcPr>
          <w:p w14:paraId="5F1E7C48"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6662" w:type="dxa"/>
            <w:vAlign w:val="center"/>
          </w:tcPr>
          <w:p w14:paraId="2F92C487" w14:textId="77777777" w:rsidR="0054351F" w:rsidRDefault="0054351F" w:rsidP="0054351F">
            <w:pPr>
              <w:spacing w:line="280" w:lineRule="atLeast"/>
              <w:jc w:val="both"/>
              <w:rPr>
                <w:rFonts w:ascii="Trebuchet MS" w:hAnsi="Trebuchet MS"/>
              </w:rPr>
            </w:pPr>
          </w:p>
          <w:p w14:paraId="2C8A37E0" w14:textId="77777777" w:rsidR="00D51918" w:rsidRDefault="00D51918" w:rsidP="0054351F">
            <w:pPr>
              <w:spacing w:line="280" w:lineRule="atLeast"/>
              <w:jc w:val="both"/>
              <w:rPr>
                <w:rFonts w:ascii="Trebuchet MS" w:hAnsi="Trebuchet MS"/>
              </w:rPr>
            </w:pPr>
          </w:p>
          <w:p w14:paraId="4D8E5521" w14:textId="77777777" w:rsidR="00D51918" w:rsidRDefault="00D51918" w:rsidP="0054351F">
            <w:pPr>
              <w:spacing w:line="280" w:lineRule="atLeast"/>
              <w:jc w:val="both"/>
              <w:rPr>
                <w:rFonts w:ascii="Trebuchet MS" w:hAnsi="Trebuchet MS"/>
              </w:rPr>
            </w:pPr>
          </w:p>
          <w:p w14:paraId="6864BB23" w14:textId="77777777" w:rsidR="00D51918" w:rsidRDefault="00D51918" w:rsidP="0054351F">
            <w:pPr>
              <w:spacing w:line="280" w:lineRule="atLeast"/>
              <w:jc w:val="both"/>
              <w:rPr>
                <w:rFonts w:ascii="Trebuchet MS" w:hAnsi="Trebuchet MS"/>
              </w:rPr>
            </w:pPr>
          </w:p>
          <w:p w14:paraId="7B6C19FC" w14:textId="77777777" w:rsidR="00D51918" w:rsidRDefault="00D51918" w:rsidP="0054351F">
            <w:pPr>
              <w:spacing w:line="280" w:lineRule="atLeast"/>
              <w:jc w:val="both"/>
              <w:rPr>
                <w:rFonts w:ascii="Trebuchet MS" w:hAnsi="Trebuchet MS"/>
              </w:rPr>
            </w:pPr>
          </w:p>
          <w:p w14:paraId="7D2DC471" w14:textId="77777777" w:rsidR="00D51918" w:rsidRDefault="00D51918" w:rsidP="0054351F">
            <w:pPr>
              <w:spacing w:line="280" w:lineRule="atLeast"/>
              <w:jc w:val="both"/>
              <w:rPr>
                <w:rFonts w:ascii="Trebuchet MS" w:hAnsi="Trebuchet MS"/>
              </w:rPr>
            </w:pPr>
          </w:p>
          <w:p w14:paraId="5FD61278" w14:textId="77777777" w:rsidR="00D51918" w:rsidRPr="0054351F" w:rsidRDefault="00D51918" w:rsidP="0054351F">
            <w:pPr>
              <w:spacing w:line="280" w:lineRule="atLeast"/>
              <w:jc w:val="both"/>
              <w:rPr>
                <w:rFonts w:ascii="Trebuchet MS" w:hAnsi="Trebuchet MS"/>
              </w:rPr>
            </w:pPr>
          </w:p>
        </w:tc>
      </w:tr>
      <w:tr w:rsidR="0054351F" w:rsidRPr="0054351F" w14:paraId="5D861B4F" w14:textId="77777777" w:rsidTr="00D51918">
        <w:trPr>
          <w:trHeight w:val="284"/>
        </w:trPr>
        <w:tc>
          <w:tcPr>
            <w:tcW w:w="3114" w:type="dxa"/>
            <w:gridSpan w:val="2"/>
            <w:shd w:val="clear" w:color="auto" w:fill="D9D9D9"/>
            <w:vAlign w:val="center"/>
          </w:tcPr>
          <w:p w14:paraId="41E27045" w14:textId="77777777" w:rsidR="0054351F" w:rsidRPr="0054351F" w:rsidRDefault="0054351F" w:rsidP="0054351F">
            <w:pPr>
              <w:spacing w:line="280" w:lineRule="atLeast"/>
              <w:rPr>
                <w:rFonts w:ascii="Trebuchet MS" w:hAnsi="Trebuchet MS"/>
              </w:rPr>
            </w:pPr>
            <w:r w:rsidRPr="0054351F">
              <w:rPr>
                <w:rFonts w:ascii="Trebuchet MS" w:hAnsi="Trebuchet MS"/>
              </w:rPr>
              <w:t>Omvang van het totale referentieproject:</w:t>
            </w:r>
          </w:p>
        </w:tc>
        <w:tc>
          <w:tcPr>
            <w:tcW w:w="6662" w:type="dxa"/>
            <w:vAlign w:val="center"/>
          </w:tcPr>
          <w:p w14:paraId="26F9F058" w14:textId="77777777" w:rsidR="0054351F" w:rsidRPr="0054351F" w:rsidRDefault="0054351F" w:rsidP="0054351F">
            <w:pPr>
              <w:spacing w:line="280" w:lineRule="atLeast"/>
              <w:jc w:val="both"/>
              <w:rPr>
                <w:rFonts w:ascii="Trebuchet MS" w:hAnsi="Trebuchet MS"/>
              </w:rPr>
            </w:pPr>
          </w:p>
        </w:tc>
      </w:tr>
      <w:tr w:rsidR="0054351F" w:rsidRPr="0054351F" w14:paraId="223F9245" w14:textId="77777777" w:rsidTr="00D51918">
        <w:trPr>
          <w:trHeight w:val="284"/>
        </w:trPr>
        <w:tc>
          <w:tcPr>
            <w:tcW w:w="3114" w:type="dxa"/>
            <w:gridSpan w:val="2"/>
            <w:shd w:val="clear" w:color="auto" w:fill="D9D9D9"/>
            <w:vAlign w:val="center"/>
          </w:tcPr>
          <w:p w14:paraId="7CD2A081"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Startdatum van de referentieopdracht: </w:t>
            </w:r>
          </w:p>
        </w:tc>
        <w:tc>
          <w:tcPr>
            <w:tcW w:w="6662" w:type="dxa"/>
            <w:vAlign w:val="center"/>
          </w:tcPr>
          <w:p w14:paraId="376469E7" w14:textId="77777777" w:rsidR="0054351F" w:rsidRPr="0054351F" w:rsidRDefault="0054351F" w:rsidP="0054351F">
            <w:pPr>
              <w:spacing w:line="280" w:lineRule="atLeast"/>
              <w:jc w:val="both"/>
              <w:rPr>
                <w:rFonts w:ascii="Trebuchet MS" w:hAnsi="Trebuchet MS"/>
              </w:rPr>
            </w:pPr>
          </w:p>
        </w:tc>
      </w:tr>
      <w:tr w:rsidR="0054351F" w:rsidRPr="0054351F" w14:paraId="320CFF14" w14:textId="77777777" w:rsidTr="00D51918">
        <w:trPr>
          <w:trHeight w:val="284"/>
        </w:trPr>
        <w:tc>
          <w:tcPr>
            <w:tcW w:w="3114" w:type="dxa"/>
            <w:gridSpan w:val="2"/>
            <w:shd w:val="clear" w:color="auto" w:fill="D9D9D9"/>
            <w:vAlign w:val="center"/>
          </w:tcPr>
          <w:p w14:paraId="7BDB2240" w14:textId="77777777" w:rsidR="0054351F" w:rsidRPr="0054351F" w:rsidRDefault="0054351F" w:rsidP="0054351F">
            <w:pPr>
              <w:spacing w:line="280" w:lineRule="atLeast"/>
              <w:rPr>
                <w:rFonts w:ascii="Trebuchet MS" w:hAnsi="Trebuchet MS"/>
              </w:rPr>
            </w:pPr>
            <w:r w:rsidRPr="0054351F">
              <w:rPr>
                <w:rFonts w:ascii="Trebuchet MS" w:hAnsi="Trebuchet MS"/>
              </w:rPr>
              <w:lastRenderedPageBreak/>
              <w:t>Einddatum of verwachte einddatum van de referentieopdracht:</w:t>
            </w:r>
          </w:p>
        </w:tc>
        <w:tc>
          <w:tcPr>
            <w:tcW w:w="6662" w:type="dxa"/>
            <w:vAlign w:val="center"/>
          </w:tcPr>
          <w:p w14:paraId="20BDF281" w14:textId="77777777" w:rsidR="0054351F" w:rsidRPr="0054351F" w:rsidRDefault="0054351F" w:rsidP="0054351F">
            <w:pPr>
              <w:spacing w:line="280" w:lineRule="atLeast"/>
              <w:jc w:val="both"/>
              <w:rPr>
                <w:rFonts w:ascii="Trebuchet MS" w:hAnsi="Trebuchet MS"/>
              </w:rPr>
            </w:pPr>
          </w:p>
        </w:tc>
      </w:tr>
      <w:tr w:rsidR="0054351F" w:rsidRPr="0054351F" w14:paraId="6D945F98" w14:textId="77777777" w:rsidTr="00FA574B">
        <w:trPr>
          <w:trHeight w:val="307"/>
        </w:trPr>
        <w:tc>
          <w:tcPr>
            <w:tcW w:w="9776" w:type="dxa"/>
            <w:gridSpan w:val="3"/>
            <w:shd w:val="clear" w:color="auto" w:fill="D9D9D9" w:themeFill="background1" w:themeFillShade="D9"/>
            <w:vAlign w:val="center"/>
          </w:tcPr>
          <w:p w14:paraId="37A26F4B" w14:textId="77777777" w:rsidR="0054351F" w:rsidRPr="0054351F" w:rsidRDefault="0054351F" w:rsidP="0054351F">
            <w:pPr>
              <w:spacing w:line="280" w:lineRule="atLeast"/>
              <w:rPr>
                <w:rFonts w:ascii="Trebuchet MS" w:hAnsi="Trebuchet MS"/>
              </w:rPr>
            </w:pPr>
            <w:r w:rsidRPr="0054351F">
              <w:rPr>
                <w:rFonts w:ascii="Trebuchet MS" w:hAnsi="Trebuchet MS"/>
              </w:rPr>
              <w:t>DEEL 4: UITVOERING REFERENTIEPROJECT</w:t>
            </w:r>
          </w:p>
        </w:tc>
      </w:tr>
      <w:tr w:rsidR="0054351F" w:rsidRPr="0054351F" w14:paraId="37962D9B" w14:textId="77777777" w:rsidTr="00FA574B">
        <w:trPr>
          <w:trHeight w:val="284"/>
        </w:trPr>
        <w:tc>
          <w:tcPr>
            <w:tcW w:w="9776" w:type="dxa"/>
            <w:gridSpan w:val="3"/>
            <w:shd w:val="clear" w:color="auto" w:fill="D9D9D9" w:themeFill="background1" w:themeFillShade="D9"/>
            <w:vAlign w:val="center"/>
          </w:tcPr>
          <w:p w14:paraId="702431C4"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54351F" w:rsidRPr="0054351F" w14:paraId="094C23C9" w14:textId="77777777" w:rsidTr="00D51918">
        <w:tc>
          <w:tcPr>
            <w:tcW w:w="2830" w:type="dxa"/>
            <w:shd w:val="clear" w:color="auto" w:fill="D9D9D9"/>
          </w:tcPr>
          <w:p w14:paraId="17606176" w14:textId="77777777" w:rsidR="0054351F" w:rsidRPr="0054351F" w:rsidRDefault="0054351F" w:rsidP="0054351F">
            <w:pPr>
              <w:spacing w:line="280" w:lineRule="atLeast"/>
              <w:rPr>
                <w:rFonts w:ascii="Trebuchet MS" w:hAnsi="Trebuchet MS"/>
              </w:rPr>
            </w:pPr>
            <w:r w:rsidRPr="0054351F">
              <w:rPr>
                <w:rFonts w:ascii="Trebuchet MS" w:hAnsi="Trebuchet MS"/>
              </w:rPr>
              <w:t>Door wie is de referentieopdracht uitgevoerd:</w:t>
            </w:r>
          </w:p>
        </w:tc>
        <w:tc>
          <w:tcPr>
            <w:tcW w:w="6946" w:type="dxa"/>
            <w:gridSpan w:val="2"/>
            <w:vAlign w:val="center"/>
          </w:tcPr>
          <w:p w14:paraId="6787B0A6"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sidR="00367E9F">
              <w:rPr>
                <w:rFonts w:ascii="Trebuchet MS" w:hAnsi="Trebuchet MS"/>
              </w:rPr>
              <w:t>inschrijver</w:t>
            </w:r>
          </w:p>
          <w:p w14:paraId="5B90C6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sidR="00367E9F">
              <w:rPr>
                <w:rFonts w:ascii="Trebuchet MS" w:hAnsi="Trebuchet MS"/>
              </w:rPr>
              <w:t>inschrijver</w:t>
            </w:r>
            <w:r w:rsidRPr="0054351F">
              <w:rPr>
                <w:rFonts w:ascii="Trebuchet MS" w:hAnsi="Trebuchet MS"/>
              </w:rPr>
              <w:t xml:space="preserve"> i.s.m. een derde</w:t>
            </w:r>
          </w:p>
          <w:p w14:paraId="5C262DB6"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p w14:paraId="3FB47729" w14:textId="77777777" w:rsidR="00D51918" w:rsidRPr="0054351F" w:rsidRDefault="00D51918" w:rsidP="0054351F">
            <w:pPr>
              <w:spacing w:line="280" w:lineRule="atLeast"/>
              <w:jc w:val="both"/>
              <w:rPr>
                <w:rFonts w:ascii="Trebuchet MS" w:hAnsi="Trebuchet MS"/>
              </w:rPr>
            </w:pPr>
          </w:p>
        </w:tc>
      </w:tr>
      <w:tr w:rsidR="0054351F" w:rsidRPr="0054351F" w14:paraId="375D6A91" w14:textId="77777777" w:rsidTr="00D51918">
        <w:tc>
          <w:tcPr>
            <w:tcW w:w="2830" w:type="dxa"/>
            <w:shd w:val="clear" w:color="auto" w:fill="D9D9D9"/>
          </w:tcPr>
          <w:p w14:paraId="490578DC"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Rol van de </w:t>
            </w:r>
            <w:r w:rsidR="00367E9F">
              <w:rPr>
                <w:rFonts w:ascii="Trebuchet MS" w:hAnsi="Trebuchet MS"/>
              </w:rPr>
              <w:t>inschrijver</w:t>
            </w:r>
            <w:r w:rsidRPr="0054351F">
              <w:rPr>
                <w:rFonts w:ascii="Trebuchet MS" w:hAnsi="Trebuchet MS"/>
              </w:rPr>
              <w:t xml:space="preserve"> bij uitvoering van de referentieopdracht:</w:t>
            </w:r>
          </w:p>
        </w:tc>
        <w:tc>
          <w:tcPr>
            <w:tcW w:w="6946" w:type="dxa"/>
            <w:gridSpan w:val="2"/>
            <w:vAlign w:val="center"/>
          </w:tcPr>
          <w:p w14:paraId="71FA7B8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16170D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0233962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013C457"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p w14:paraId="615FE83E" w14:textId="77777777" w:rsidR="00D51918" w:rsidRPr="0054351F" w:rsidRDefault="00D51918" w:rsidP="0054351F">
            <w:pPr>
              <w:spacing w:line="280" w:lineRule="atLeast"/>
              <w:jc w:val="both"/>
              <w:rPr>
                <w:rFonts w:ascii="Trebuchet MS" w:hAnsi="Trebuchet MS"/>
              </w:rPr>
            </w:pPr>
          </w:p>
        </w:tc>
      </w:tr>
      <w:tr w:rsidR="0054351F" w:rsidRPr="0054351F" w14:paraId="350D4D59" w14:textId="77777777" w:rsidTr="00D51918">
        <w:tc>
          <w:tcPr>
            <w:tcW w:w="2830" w:type="dxa"/>
            <w:shd w:val="clear" w:color="auto" w:fill="D9D9D9"/>
          </w:tcPr>
          <w:p w14:paraId="15CE0090" w14:textId="77777777" w:rsidR="0054351F" w:rsidRPr="0054351F" w:rsidRDefault="0054351F" w:rsidP="0054351F">
            <w:pPr>
              <w:spacing w:line="280" w:lineRule="atLeast"/>
              <w:rPr>
                <w:rFonts w:ascii="Trebuchet MS" w:hAnsi="Trebuchet MS"/>
              </w:rPr>
            </w:pPr>
            <w:r w:rsidRPr="0054351F">
              <w:rPr>
                <w:rFonts w:ascii="Trebuchet MS" w:hAnsi="Trebuchet MS"/>
              </w:rPr>
              <w:t>Als de referentieopdracht is uitgevoerd door of i.s.m. een derde, NAW gegevens van de derde:</w:t>
            </w:r>
          </w:p>
        </w:tc>
        <w:tc>
          <w:tcPr>
            <w:tcW w:w="6946" w:type="dxa"/>
            <w:gridSpan w:val="2"/>
            <w:vAlign w:val="center"/>
          </w:tcPr>
          <w:p w14:paraId="1AF85D8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45287C8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3D3F00C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Plaats:</w:t>
            </w:r>
          </w:p>
        </w:tc>
      </w:tr>
      <w:tr w:rsidR="0054351F" w:rsidRPr="0054351F" w14:paraId="4A24F441" w14:textId="77777777" w:rsidTr="00D51918">
        <w:tc>
          <w:tcPr>
            <w:tcW w:w="2830" w:type="dxa"/>
            <w:shd w:val="clear" w:color="auto" w:fill="D9D9D9"/>
          </w:tcPr>
          <w:p w14:paraId="5A5D299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6946" w:type="dxa"/>
            <w:gridSpan w:val="2"/>
            <w:vAlign w:val="center"/>
          </w:tcPr>
          <w:p w14:paraId="43128DE1"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9D9D7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14:paraId="75374AAC"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6538ABD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Pr="0054351F">
              <w:rPr>
                <w:rFonts w:ascii="Trebuchet MS" w:hAnsi="Trebuchet MS"/>
              </w:rPr>
            </w:r>
            <w:r w:rsidRPr="0054351F">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54351F" w:rsidRPr="0054351F" w14:paraId="17247C17" w14:textId="77777777" w:rsidTr="00D51918">
        <w:tc>
          <w:tcPr>
            <w:tcW w:w="2830" w:type="dxa"/>
            <w:shd w:val="clear" w:color="auto" w:fill="D9D9D9"/>
          </w:tcPr>
          <w:p w14:paraId="06BB2E58" w14:textId="77777777" w:rsidR="0054351F" w:rsidRPr="0054351F" w:rsidRDefault="0054351F" w:rsidP="0054351F">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6946" w:type="dxa"/>
            <w:gridSpan w:val="2"/>
            <w:vAlign w:val="center"/>
          </w:tcPr>
          <w:p w14:paraId="55ED9972"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 </w:t>
            </w:r>
          </w:p>
        </w:tc>
      </w:tr>
    </w:tbl>
    <w:p w14:paraId="6DB93161" w14:textId="77777777" w:rsidR="0054351F" w:rsidRPr="0054351F" w:rsidRDefault="0054351F" w:rsidP="0054351F">
      <w:pPr>
        <w:spacing w:line="280" w:lineRule="atLeast"/>
        <w:rPr>
          <w:rFonts w:ascii="Trebuchet MS" w:hAnsi="Trebuchet MS"/>
        </w:rPr>
      </w:pPr>
    </w:p>
    <w:p w14:paraId="74A84AD3" w14:textId="77777777" w:rsidR="0054351F" w:rsidRPr="0054351F"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54351F" w14:paraId="247EBB9F" w14:textId="77777777"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B72C4" w14:textId="77777777" w:rsidR="0054351F" w:rsidRPr="00FD63BC" w:rsidRDefault="0054351F" w:rsidP="0054351F">
            <w:pPr>
              <w:spacing w:line="280" w:lineRule="atLeast"/>
              <w:rPr>
                <w:rFonts w:ascii="Trebuchet MS" w:hAnsi="Trebuchet MS"/>
                <w:b/>
              </w:rPr>
            </w:pPr>
            <w:r w:rsidRPr="00FD63BC">
              <w:rPr>
                <w:rFonts w:ascii="Trebuchet MS" w:hAnsi="Trebuchet MS"/>
                <w:b/>
              </w:rPr>
              <w:t>Getekend voor akkoord:</w:t>
            </w:r>
          </w:p>
        </w:tc>
      </w:tr>
      <w:tr w:rsidR="0054351F" w:rsidRPr="0054351F" w14:paraId="4F9118E9" w14:textId="77777777" w:rsidTr="00FA574B">
        <w:tc>
          <w:tcPr>
            <w:tcW w:w="3815" w:type="dxa"/>
            <w:tcBorders>
              <w:top w:val="single" w:sz="4" w:space="0" w:color="auto"/>
              <w:left w:val="single" w:sz="4" w:space="0" w:color="auto"/>
              <w:bottom w:val="single" w:sz="4" w:space="0" w:color="auto"/>
              <w:right w:val="single" w:sz="4" w:space="0" w:color="auto"/>
            </w:tcBorders>
          </w:tcPr>
          <w:p w14:paraId="2CF08453" w14:textId="77777777" w:rsid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p w14:paraId="22113B85"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0A252F37" w14:textId="77777777" w:rsidR="0054351F" w:rsidRPr="0054351F" w:rsidRDefault="0054351F" w:rsidP="0054351F">
            <w:pPr>
              <w:spacing w:line="280" w:lineRule="atLeast"/>
              <w:rPr>
                <w:rFonts w:ascii="Trebuchet MS" w:hAnsi="Trebuchet MS"/>
              </w:rPr>
            </w:pPr>
          </w:p>
        </w:tc>
      </w:tr>
      <w:tr w:rsidR="0054351F" w:rsidRPr="0054351F" w14:paraId="4129B0F4" w14:textId="77777777" w:rsidTr="00FA574B">
        <w:tc>
          <w:tcPr>
            <w:tcW w:w="3815" w:type="dxa"/>
            <w:tcBorders>
              <w:top w:val="single" w:sz="4" w:space="0" w:color="auto"/>
              <w:left w:val="single" w:sz="4" w:space="0" w:color="auto"/>
              <w:bottom w:val="single" w:sz="4" w:space="0" w:color="auto"/>
              <w:right w:val="single" w:sz="4" w:space="0" w:color="auto"/>
            </w:tcBorders>
          </w:tcPr>
          <w:p w14:paraId="0C758AE0" w14:textId="77777777" w:rsidR="0054351F" w:rsidRPr="0054351F" w:rsidRDefault="0054351F" w:rsidP="0054351F">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45D59E4" w14:textId="77777777" w:rsidR="0054351F" w:rsidRPr="0054351F" w:rsidRDefault="0054351F" w:rsidP="0054351F">
            <w:pPr>
              <w:spacing w:line="280" w:lineRule="atLeast"/>
              <w:rPr>
                <w:rFonts w:ascii="Trebuchet MS" w:hAnsi="Trebuchet MS"/>
              </w:rPr>
            </w:pPr>
          </w:p>
          <w:p w14:paraId="5C4E413D" w14:textId="77777777" w:rsidR="0054351F" w:rsidRPr="0054351F" w:rsidRDefault="0054351F" w:rsidP="0054351F">
            <w:pPr>
              <w:spacing w:line="280" w:lineRule="atLeast"/>
              <w:rPr>
                <w:rFonts w:ascii="Trebuchet MS" w:hAnsi="Trebuchet MS"/>
              </w:rPr>
            </w:pPr>
          </w:p>
        </w:tc>
      </w:tr>
      <w:tr w:rsidR="0054351F" w:rsidRPr="0054351F" w14:paraId="246D0E2A" w14:textId="77777777" w:rsidTr="00FA574B">
        <w:tc>
          <w:tcPr>
            <w:tcW w:w="3815" w:type="dxa"/>
            <w:tcBorders>
              <w:top w:val="single" w:sz="4" w:space="0" w:color="auto"/>
              <w:left w:val="single" w:sz="4" w:space="0" w:color="auto"/>
              <w:bottom w:val="single" w:sz="4" w:space="0" w:color="auto"/>
              <w:right w:val="single" w:sz="4" w:space="0" w:color="auto"/>
            </w:tcBorders>
          </w:tcPr>
          <w:p w14:paraId="77765AC7" w14:textId="77777777" w:rsidR="0054351F" w:rsidRPr="0054351F" w:rsidRDefault="0054351F" w:rsidP="0054351F">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28571D7" w14:textId="77777777" w:rsidR="0054351F" w:rsidRPr="0054351F" w:rsidRDefault="0054351F" w:rsidP="0054351F">
            <w:pPr>
              <w:spacing w:line="280" w:lineRule="atLeast"/>
              <w:rPr>
                <w:rFonts w:ascii="Trebuchet MS" w:hAnsi="Trebuchet MS"/>
              </w:rPr>
            </w:pPr>
          </w:p>
        </w:tc>
      </w:tr>
      <w:tr w:rsidR="0054351F" w:rsidRPr="0054351F" w14:paraId="7F617D9C" w14:textId="77777777" w:rsidTr="00FA574B">
        <w:tc>
          <w:tcPr>
            <w:tcW w:w="3815" w:type="dxa"/>
            <w:tcBorders>
              <w:top w:val="single" w:sz="4" w:space="0" w:color="auto"/>
              <w:left w:val="single" w:sz="4" w:space="0" w:color="auto"/>
              <w:bottom w:val="single" w:sz="4" w:space="0" w:color="auto"/>
              <w:right w:val="single" w:sz="4" w:space="0" w:color="auto"/>
            </w:tcBorders>
          </w:tcPr>
          <w:p w14:paraId="06C5188F" w14:textId="77777777" w:rsidR="0054351F" w:rsidRDefault="0054351F" w:rsidP="0054351F">
            <w:pPr>
              <w:spacing w:line="280" w:lineRule="atLeast"/>
              <w:rPr>
                <w:rFonts w:ascii="Trebuchet MS" w:hAnsi="Trebuchet MS"/>
              </w:rPr>
            </w:pPr>
            <w:r w:rsidRPr="0054351F">
              <w:rPr>
                <w:rFonts w:ascii="Trebuchet MS" w:hAnsi="Trebuchet MS"/>
              </w:rPr>
              <w:t>Plaats:</w:t>
            </w:r>
          </w:p>
          <w:p w14:paraId="524BDB5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32BB8E8" w14:textId="77777777" w:rsidR="0054351F" w:rsidRPr="0054351F" w:rsidRDefault="0054351F" w:rsidP="0054351F">
            <w:pPr>
              <w:spacing w:line="280" w:lineRule="atLeast"/>
              <w:rPr>
                <w:rFonts w:ascii="Trebuchet MS" w:hAnsi="Trebuchet MS"/>
              </w:rPr>
            </w:pPr>
          </w:p>
        </w:tc>
      </w:tr>
      <w:tr w:rsidR="0054351F" w:rsidRPr="0054351F" w14:paraId="042D2BB1" w14:textId="77777777" w:rsidTr="00FA574B">
        <w:tc>
          <w:tcPr>
            <w:tcW w:w="3815" w:type="dxa"/>
            <w:tcBorders>
              <w:top w:val="single" w:sz="4" w:space="0" w:color="auto"/>
              <w:left w:val="single" w:sz="4" w:space="0" w:color="auto"/>
              <w:bottom w:val="single" w:sz="4" w:space="0" w:color="auto"/>
              <w:right w:val="single" w:sz="4" w:space="0" w:color="auto"/>
            </w:tcBorders>
          </w:tcPr>
          <w:p w14:paraId="5A1CC800" w14:textId="77777777" w:rsidR="0054351F" w:rsidRDefault="0054351F" w:rsidP="0054351F">
            <w:pPr>
              <w:spacing w:line="280" w:lineRule="atLeast"/>
              <w:rPr>
                <w:rFonts w:ascii="Trebuchet MS" w:hAnsi="Trebuchet MS"/>
              </w:rPr>
            </w:pPr>
            <w:r w:rsidRPr="0054351F">
              <w:rPr>
                <w:rFonts w:ascii="Trebuchet MS" w:hAnsi="Trebuchet MS"/>
              </w:rPr>
              <w:t>Datum:</w:t>
            </w:r>
          </w:p>
          <w:p w14:paraId="1D318B6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0BED63A" w14:textId="77777777" w:rsidR="0054351F" w:rsidRPr="0054351F" w:rsidRDefault="0054351F" w:rsidP="0054351F">
            <w:pPr>
              <w:spacing w:line="280" w:lineRule="atLeast"/>
              <w:rPr>
                <w:rFonts w:ascii="Trebuchet MS" w:hAnsi="Trebuchet MS"/>
              </w:rPr>
            </w:pPr>
          </w:p>
        </w:tc>
      </w:tr>
      <w:tr w:rsidR="0054351F" w:rsidRPr="0054351F" w14:paraId="123A7A2A" w14:textId="77777777" w:rsidTr="00FA574B">
        <w:tc>
          <w:tcPr>
            <w:tcW w:w="3815" w:type="dxa"/>
            <w:tcBorders>
              <w:top w:val="single" w:sz="4" w:space="0" w:color="auto"/>
              <w:left w:val="single" w:sz="4" w:space="0" w:color="auto"/>
              <w:bottom w:val="single" w:sz="4" w:space="0" w:color="auto"/>
              <w:right w:val="single" w:sz="4" w:space="0" w:color="auto"/>
            </w:tcBorders>
          </w:tcPr>
          <w:p w14:paraId="53F1D6C1" w14:textId="77777777" w:rsidR="0054351F" w:rsidRDefault="0054351F" w:rsidP="0054351F">
            <w:pPr>
              <w:spacing w:line="280" w:lineRule="atLeast"/>
              <w:rPr>
                <w:rFonts w:ascii="Trebuchet MS" w:hAnsi="Trebuchet MS"/>
              </w:rPr>
            </w:pPr>
            <w:r w:rsidRPr="0054351F">
              <w:rPr>
                <w:rFonts w:ascii="Trebuchet MS" w:hAnsi="Trebuchet MS"/>
              </w:rPr>
              <w:t>Handtekening:</w:t>
            </w:r>
          </w:p>
          <w:p w14:paraId="7FC87F74"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9CE8112" w14:textId="77777777" w:rsidR="0054351F" w:rsidRPr="0054351F" w:rsidRDefault="0054351F" w:rsidP="0054351F">
            <w:pPr>
              <w:spacing w:line="280" w:lineRule="atLeast"/>
              <w:rPr>
                <w:rFonts w:ascii="Trebuchet MS" w:hAnsi="Trebuchet MS"/>
              </w:rPr>
            </w:pPr>
          </w:p>
        </w:tc>
      </w:tr>
      <w:bookmarkEnd w:id="3"/>
    </w:tbl>
    <w:p w14:paraId="686D62F0" w14:textId="3CDAB3D1" w:rsidR="0054351F" w:rsidRPr="005F61DB" w:rsidRDefault="0054351F" w:rsidP="0054351F">
      <w:pPr>
        <w:spacing w:line="280" w:lineRule="atLeast"/>
        <w:rPr>
          <w:rFonts w:ascii="Trebuchet MS" w:hAnsi="Trebuchet MS" w:cs="Arial"/>
          <w:bCs/>
          <w:iCs/>
          <w:color w:val="00B0F0"/>
          <w:kern w:val="32"/>
        </w:rPr>
      </w:pPr>
    </w:p>
    <w:sectPr w:rsidR="0054351F" w:rsidRPr="005F61DB" w:rsidSect="005F61DB">
      <w:headerReference w:type="default" r:id="rId8"/>
      <w:footerReference w:type="default" r:id="rId9"/>
      <w:headerReference w:type="first" r:id="rId10"/>
      <w:footerReference w:type="first" r:id="rId11"/>
      <w:pgSz w:w="11906" w:h="16838"/>
      <w:pgMar w:top="2269" w:right="964" w:bottom="964" w:left="1134" w:header="709" w:footer="709"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6F852E61" w14:textId="3EF4EDDF" w:rsidR="006E508D" w:rsidRPr="005F61DB" w:rsidRDefault="006E508D" w:rsidP="0054351F">
            <w:pPr>
              <w:tabs>
                <w:tab w:val="center" w:pos="4536"/>
                <w:tab w:val="right" w:pos="9072"/>
              </w:tabs>
              <w:spacing w:line="0" w:lineRule="atLeast"/>
              <w:rPr>
                <w:rFonts w:ascii="Trebuchet MS" w:hAnsi="Trebuchet MS"/>
                <w:b/>
                <w:sz w:val="18"/>
                <w:szCs w:val="18"/>
              </w:rPr>
            </w:pPr>
            <w:r w:rsidRPr="005F61DB">
              <w:rPr>
                <w:rFonts w:ascii="Trebuchet MS" w:hAnsi="Trebuchet MS"/>
                <w:b/>
                <w:sz w:val="18"/>
                <w:szCs w:val="18"/>
              </w:rPr>
              <w:t>Aanbestedingsleidraad Europese Openbare Procedure</w:t>
            </w:r>
            <w:r w:rsidRPr="005F61DB" w:rsidDel="00632326">
              <w:rPr>
                <w:rFonts w:ascii="Trebuchet MS" w:hAnsi="Trebuchet MS"/>
                <w:b/>
                <w:sz w:val="18"/>
                <w:szCs w:val="18"/>
              </w:rPr>
              <w:t xml:space="preserve"> </w:t>
            </w:r>
            <w:r w:rsidR="005F61DB" w:rsidRPr="005F61DB">
              <w:rPr>
                <w:rFonts w:ascii="Trebuchet MS" w:hAnsi="Trebuchet MS"/>
                <w:sz w:val="18"/>
                <w:szCs w:val="18"/>
              </w:rPr>
              <w:t>‘</w:t>
            </w:r>
            <w:r w:rsidRPr="005F61DB">
              <w:rPr>
                <w:sz w:val="18"/>
                <w:szCs w:val="18"/>
              </w:rPr>
              <w:t xml:space="preserve">Onderhoud Groen en Water </w:t>
            </w:r>
            <w:r w:rsidR="007343EC">
              <w:rPr>
                <w:sz w:val="18"/>
                <w:szCs w:val="18"/>
              </w:rPr>
              <w:t>Buitengebied</w:t>
            </w:r>
            <w:r w:rsidR="005F61DB" w:rsidRPr="005F61DB">
              <w:rPr>
                <w:sz w:val="18"/>
                <w:szCs w:val="18"/>
              </w:rPr>
              <w:t xml:space="preserve"> 2026 – 2033’</w:t>
            </w:r>
          </w:p>
          <w:p w14:paraId="635121FE" w14:textId="303662F7" w:rsidR="006E508D" w:rsidRPr="005F61DB" w:rsidRDefault="006E508D" w:rsidP="0054351F">
            <w:pPr>
              <w:tabs>
                <w:tab w:val="center" w:pos="4536"/>
                <w:tab w:val="right" w:pos="9072"/>
              </w:tabs>
              <w:spacing w:line="0" w:lineRule="atLeast"/>
              <w:rPr>
                <w:rFonts w:ascii="Trebuchet MS" w:hAnsi="Trebuchet MS"/>
                <w:sz w:val="18"/>
                <w:szCs w:val="18"/>
              </w:rPr>
            </w:pPr>
            <w:r w:rsidRPr="005F61DB">
              <w:rPr>
                <w:rFonts w:ascii="Trebuchet MS" w:hAnsi="Trebuchet MS"/>
                <w:sz w:val="18"/>
                <w:szCs w:val="18"/>
              </w:rPr>
              <w:t>Referentien</w:t>
            </w:r>
            <w:r w:rsidR="005F61DB" w:rsidRPr="005F61DB">
              <w:rPr>
                <w:rFonts w:ascii="Trebuchet MS" w:hAnsi="Trebuchet MS"/>
                <w:sz w:val="18"/>
                <w:szCs w:val="18"/>
              </w:rPr>
              <w:t>umme</w:t>
            </w:r>
            <w:r w:rsidRPr="005F61DB">
              <w:rPr>
                <w:rFonts w:ascii="Trebuchet MS" w:hAnsi="Trebuchet MS"/>
                <w:sz w:val="18"/>
                <w:szCs w:val="18"/>
              </w:rPr>
              <w:t>r: POR</w:t>
            </w:r>
            <w:r w:rsidR="005F61DB" w:rsidRPr="005F61DB">
              <w:rPr>
                <w:rFonts w:ascii="Trebuchet MS" w:hAnsi="Trebuchet MS"/>
                <w:sz w:val="18"/>
                <w:szCs w:val="18"/>
              </w:rPr>
              <w:t>510</w:t>
            </w:r>
          </w:p>
          <w:p w14:paraId="3A91F6B3" w14:textId="525EE3DD" w:rsidR="006E508D" w:rsidRDefault="006E508D" w:rsidP="006E4784">
            <w:pPr>
              <w:pStyle w:val="Voettekst"/>
              <w:jc w:val="right"/>
            </w:pPr>
            <w:r>
              <w:rPr>
                <w:noProof/>
              </w:rPr>
              <w:drawing>
                <wp:anchor distT="0" distB="0" distL="114300" distR="114300" simplePos="0" relativeHeight="251659264" behindDoc="1" locked="1" layoutInCell="1" allowOverlap="1" wp14:anchorId="444F21A1" wp14:editId="2AC9F130">
                  <wp:simplePos x="0" y="0"/>
                  <wp:positionH relativeFrom="page">
                    <wp:posOffset>-152400</wp:posOffset>
                  </wp:positionH>
                  <wp:positionV relativeFrom="page">
                    <wp:align>bottom</wp:align>
                  </wp:positionV>
                  <wp:extent cx="7620635" cy="2937510"/>
                  <wp:effectExtent l="0" t="0" r="0" b="0"/>
                  <wp:wrapNone/>
                  <wp:docPr id="20949938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9A9B2D2" w14:textId="236C3B59"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15775880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91343">
              <w:rPr>
                <w:bCs/>
                <w:noProof/>
                <w:sz w:val="16"/>
                <w:szCs w:val="16"/>
              </w:rPr>
              <w:t>2</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AA86" w14:textId="0961B9E1" w:rsidR="006E508D" w:rsidRPr="006E4784" w:rsidRDefault="007343EC" w:rsidP="006E4784">
    <w:pPr>
      <w:jc w:val="right"/>
    </w:pPr>
    <w:r>
      <w:rPr>
        <w:noProof/>
      </w:rPr>
      <w:drawing>
        <wp:anchor distT="0" distB="0" distL="114300" distR="114300" simplePos="0" relativeHeight="251662336" behindDoc="0" locked="0" layoutInCell="1" allowOverlap="1" wp14:anchorId="05249E45" wp14:editId="2E422F5A">
          <wp:simplePos x="0" y="0"/>
          <wp:positionH relativeFrom="margin">
            <wp:align>right</wp:align>
          </wp:positionH>
          <wp:positionV relativeFrom="paragraph">
            <wp:posOffset>158750</wp:posOffset>
          </wp:positionV>
          <wp:extent cx="1610565" cy="540000"/>
          <wp:effectExtent l="0" t="0" r="8890" b="0"/>
          <wp:wrapThrough wrapText="bothSides">
            <wp:wrapPolygon edited="0">
              <wp:start x="0" y="0"/>
              <wp:lineTo x="0" y="20584"/>
              <wp:lineTo x="21464" y="20584"/>
              <wp:lineTo x="21464" y="0"/>
              <wp:lineTo x="0" y="0"/>
            </wp:wrapPolygon>
          </wp:wrapThrough>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10565" cy="54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E508D">
      <w:rPr>
        <w:noProof/>
      </w:rPr>
      <w:drawing>
        <wp:anchor distT="0" distB="0" distL="114300" distR="114300" simplePos="0" relativeHeight="251658240" behindDoc="1" locked="1" layoutInCell="1" allowOverlap="1" wp14:anchorId="500F91F0" wp14:editId="58B36F96">
          <wp:simplePos x="0" y="0"/>
          <wp:positionH relativeFrom="page">
            <wp:posOffset>3657600</wp:posOffset>
          </wp:positionH>
          <wp:positionV relativeFrom="page">
            <wp:posOffset>619125</wp:posOffset>
          </wp:positionV>
          <wp:extent cx="1501140" cy="546735"/>
          <wp:effectExtent l="0" t="0" r="3810" b="5715"/>
          <wp:wrapThrough wrapText="bothSides">
            <wp:wrapPolygon edited="0">
              <wp:start x="0" y="0"/>
              <wp:lineTo x="0" y="21073"/>
              <wp:lineTo x="21381" y="21073"/>
              <wp:lineTo x="21381" y="0"/>
              <wp:lineTo x="0" y="0"/>
            </wp:wrapPolygon>
          </wp:wrapThrough>
          <wp:docPr id="251261944"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520893939">
    <w:abstractNumId w:val="34"/>
  </w:num>
  <w:num w:numId="2" w16cid:durableId="2122334105">
    <w:abstractNumId w:val="24"/>
  </w:num>
  <w:num w:numId="3" w16cid:durableId="1730111521">
    <w:abstractNumId w:val="36"/>
  </w:num>
  <w:num w:numId="4" w16cid:durableId="1957522597">
    <w:abstractNumId w:val="8"/>
  </w:num>
  <w:num w:numId="5" w16cid:durableId="1143234142">
    <w:abstractNumId w:val="31"/>
  </w:num>
  <w:num w:numId="6" w16cid:durableId="927932400">
    <w:abstractNumId w:val="40"/>
  </w:num>
  <w:num w:numId="7" w16cid:durableId="882518252">
    <w:abstractNumId w:val="10"/>
  </w:num>
  <w:num w:numId="8" w16cid:durableId="1777674379">
    <w:abstractNumId w:val="31"/>
  </w:num>
  <w:num w:numId="9" w16cid:durableId="152911539">
    <w:abstractNumId w:val="40"/>
  </w:num>
  <w:num w:numId="10" w16cid:durableId="1893349941">
    <w:abstractNumId w:val="10"/>
  </w:num>
  <w:num w:numId="11" w16cid:durableId="1509830183">
    <w:abstractNumId w:val="12"/>
  </w:num>
  <w:num w:numId="12" w16cid:durableId="1217086764">
    <w:abstractNumId w:val="39"/>
  </w:num>
  <w:num w:numId="13" w16cid:durableId="2090498612">
    <w:abstractNumId w:val="7"/>
  </w:num>
  <w:num w:numId="14" w16cid:durableId="541478315">
    <w:abstractNumId w:val="5"/>
  </w:num>
  <w:num w:numId="15" w16cid:durableId="2000571960">
    <w:abstractNumId w:val="4"/>
  </w:num>
  <w:num w:numId="16" w16cid:durableId="1574775145">
    <w:abstractNumId w:val="3"/>
  </w:num>
  <w:num w:numId="17" w16cid:durableId="470903088">
    <w:abstractNumId w:val="6"/>
  </w:num>
  <w:num w:numId="18" w16cid:durableId="752243133">
    <w:abstractNumId w:val="2"/>
  </w:num>
  <w:num w:numId="19" w16cid:durableId="2053386946">
    <w:abstractNumId w:val="1"/>
  </w:num>
  <w:num w:numId="20" w16cid:durableId="280458892">
    <w:abstractNumId w:val="0"/>
  </w:num>
  <w:num w:numId="21" w16cid:durableId="1414232007">
    <w:abstractNumId w:val="16"/>
  </w:num>
  <w:num w:numId="22" w16cid:durableId="1437091911">
    <w:abstractNumId w:val="15"/>
  </w:num>
  <w:num w:numId="23" w16cid:durableId="1550412800">
    <w:abstractNumId w:val="32"/>
  </w:num>
  <w:num w:numId="24" w16cid:durableId="1362778851">
    <w:abstractNumId w:val="22"/>
  </w:num>
  <w:num w:numId="25" w16cid:durableId="1044522643">
    <w:abstractNumId w:val="28"/>
  </w:num>
  <w:num w:numId="26" w16cid:durableId="1306200605">
    <w:abstractNumId w:val="35"/>
  </w:num>
  <w:num w:numId="27" w16cid:durableId="1471090889">
    <w:abstractNumId w:val="33"/>
  </w:num>
  <w:num w:numId="28" w16cid:durableId="1831365910">
    <w:abstractNumId w:val="27"/>
  </w:num>
  <w:num w:numId="29" w16cid:durableId="1342656893">
    <w:abstractNumId w:val="26"/>
  </w:num>
  <w:num w:numId="30" w16cid:durableId="415247008">
    <w:abstractNumId w:val="13"/>
  </w:num>
  <w:num w:numId="31" w16cid:durableId="836503656">
    <w:abstractNumId w:val="9"/>
  </w:num>
  <w:num w:numId="32" w16cid:durableId="5138881">
    <w:abstractNumId w:val="37"/>
  </w:num>
  <w:num w:numId="33" w16cid:durableId="2002344453">
    <w:abstractNumId w:val="21"/>
  </w:num>
  <w:num w:numId="34" w16cid:durableId="2981962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08615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1802072">
    <w:abstractNumId w:val="11"/>
  </w:num>
  <w:num w:numId="37" w16cid:durableId="575940412">
    <w:abstractNumId w:val="14"/>
  </w:num>
  <w:num w:numId="38" w16cid:durableId="1264528796">
    <w:abstractNumId w:val="20"/>
  </w:num>
  <w:num w:numId="39" w16cid:durableId="2071682815">
    <w:abstractNumId w:val="29"/>
  </w:num>
  <w:num w:numId="40" w16cid:durableId="2005039469">
    <w:abstractNumId w:val="17"/>
  </w:num>
  <w:num w:numId="41" w16cid:durableId="563025593">
    <w:abstractNumId w:val="19"/>
  </w:num>
  <w:num w:numId="42" w16cid:durableId="1103499732">
    <w:abstractNumId w:val="38"/>
  </w:num>
  <w:num w:numId="43" w16cid:durableId="1041592553">
    <w:abstractNumId w:val="23"/>
  </w:num>
  <w:num w:numId="44" w16cid:durableId="1168593321">
    <w:abstractNumId w:val="30"/>
  </w:num>
  <w:num w:numId="45" w16cid:durableId="1985312308">
    <w:abstractNumId w:val="16"/>
  </w:num>
  <w:num w:numId="46" w16cid:durableId="1949000993">
    <w:abstractNumId w:val="25"/>
  </w:num>
  <w:num w:numId="47" w16cid:durableId="296843692">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0C76"/>
    <w:rsid w:val="00004932"/>
    <w:rsid w:val="000079DC"/>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528B"/>
    <w:rsid w:val="001F707D"/>
    <w:rsid w:val="00210A82"/>
    <w:rsid w:val="002137AA"/>
    <w:rsid w:val="00216A0B"/>
    <w:rsid w:val="002207D2"/>
    <w:rsid w:val="0022099A"/>
    <w:rsid w:val="00223B0F"/>
    <w:rsid w:val="0022692B"/>
    <w:rsid w:val="00227047"/>
    <w:rsid w:val="00230B94"/>
    <w:rsid w:val="00237313"/>
    <w:rsid w:val="00237C15"/>
    <w:rsid w:val="00244F5F"/>
    <w:rsid w:val="00245A8B"/>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E0CB2"/>
    <w:rsid w:val="002E6FCF"/>
    <w:rsid w:val="002F1732"/>
    <w:rsid w:val="002F33E1"/>
    <w:rsid w:val="002F4BDC"/>
    <w:rsid w:val="0030017A"/>
    <w:rsid w:val="00301B64"/>
    <w:rsid w:val="00304D71"/>
    <w:rsid w:val="003050CB"/>
    <w:rsid w:val="003066A4"/>
    <w:rsid w:val="00306C29"/>
    <w:rsid w:val="00307AB9"/>
    <w:rsid w:val="00310ED4"/>
    <w:rsid w:val="003164D3"/>
    <w:rsid w:val="00341ACC"/>
    <w:rsid w:val="00351EAC"/>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389A"/>
    <w:rsid w:val="003C47FB"/>
    <w:rsid w:val="003C7994"/>
    <w:rsid w:val="003D0998"/>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B618B"/>
    <w:rsid w:val="004C1DC7"/>
    <w:rsid w:val="004C4888"/>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5F61DB"/>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E38"/>
    <w:rsid w:val="00660F45"/>
    <w:rsid w:val="006705E3"/>
    <w:rsid w:val="006746F3"/>
    <w:rsid w:val="0067633A"/>
    <w:rsid w:val="00682927"/>
    <w:rsid w:val="00683FED"/>
    <w:rsid w:val="00685D08"/>
    <w:rsid w:val="0069157C"/>
    <w:rsid w:val="00691D15"/>
    <w:rsid w:val="00695D5F"/>
    <w:rsid w:val="006A1504"/>
    <w:rsid w:val="006A1C0B"/>
    <w:rsid w:val="006A1DCF"/>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3EC"/>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77594"/>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40635"/>
    <w:rsid w:val="00942493"/>
    <w:rsid w:val="00953FE1"/>
    <w:rsid w:val="00954023"/>
    <w:rsid w:val="00954A4B"/>
    <w:rsid w:val="00954C60"/>
    <w:rsid w:val="00966617"/>
    <w:rsid w:val="00970627"/>
    <w:rsid w:val="009724C5"/>
    <w:rsid w:val="009810B5"/>
    <w:rsid w:val="0098242C"/>
    <w:rsid w:val="00984FAF"/>
    <w:rsid w:val="00992859"/>
    <w:rsid w:val="009975FA"/>
    <w:rsid w:val="009A1799"/>
    <w:rsid w:val="009A1E1E"/>
    <w:rsid w:val="009A39A3"/>
    <w:rsid w:val="009A486C"/>
    <w:rsid w:val="009A5015"/>
    <w:rsid w:val="009B2DD9"/>
    <w:rsid w:val="009B537E"/>
    <w:rsid w:val="009D4ABF"/>
    <w:rsid w:val="009D66C4"/>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3F8C"/>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42D1"/>
    <w:rsid w:val="00C827E3"/>
    <w:rsid w:val="00C82CEE"/>
    <w:rsid w:val="00C83138"/>
    <w:rsid w:val="00C86153"/>
    <w:rsid w:val="00C87C17"/>
    <w:rsid w:val="00C923A1"/>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501E4"/>
    <w:rsid w:val="00D51918"/>
    <w:rsid w:val="00D51BCC"/>
    <w:rsid w:val="00D6001C"/>
    <w:rsid w:val="00D60D1F"/>
    <w:rsid w:val="00D62737"/>
    <w:rsid w:val="00D66F8F"/>
    <w:rsid w:val="00D670E0"/>
    <w:rsid w:val="00D76014"/>
    <w:rsid w:val="00D91343"/>
    <w:rsid w:val="00D93415"/>
    <w:rsid w:val="00D95167"/>
    <w:rsid w:val="00D96C6D"/>
    <w:rsid w:val="00DA3AD7"/>
    <w:rsid w:val="00DA4A92"/>
    <w:rsid w:val="00DA4DBE"/>
    <w:rsid w:val="00DC097B"/>
    <w:rsid w:val="00DC231D"/>
    <w:rsid w:val="00DD112E"/>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0CD7"/>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Onopgelostemelding4">
    <w:name w:val="Onopgeloste melding4"/>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BD3A95FA-6DF2-45EF-A59D-0AE94AC9F42C}">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Pages>
  <Words>359</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Daniel Mol</cp:lastModifiedBy>
  <cp:revision>12</cp:revision>
  <cp:lastPrinted>2025-07-31T17:24:00Z</cp:lastPrinted>
  <dcterms:created xsi:type="dcterms:W3CDTF">2023-04-17T22:56:00Z</dcterms:created>
  <dcterms:modified xsi:type="dcterms:W3CDTF">2025-07-31T17:24:00Z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