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052BA" w14:textId="229E329A" w:rsidR="002D674A" w:rsidRPr="00FE0CE6" w:rsidRDefault="00967E22" w:rsidP="00967E22">
      <w:pPr>
        <w:pStyle w:val="Heading1titel"/>
        <w:rPr>
          <w:color w:val="auto"/>
        </w:rPr>
      </w:pPr>
      <w:r w:rsidRPr="00FE0CE6">
        <w:rPr>
          <w:color w:val="auto"/>
        </w:rPr>
        <w:t xml:space="preserve">BIJLAGE </w:t>
      </w:r>
      <w:r w:rsidR="00684D88">
        <w:rPr>
          <w:color w:val="auto"/>
        </w:rPr>
        <w:t xml:space="preserve">V </w:t>
      </w:r>
      <w:r w:rsidRPr="00FE0CE6">
        <w:rPr>
          <w:color w:val="auto"/>
        </w:rPr>
        <w:t>Verklaring</w:t>
      </w:r>
      <w:r w:rsidR="005619EA" w:rsidRPr="00FE0CE6">
        <w:rPr>
          <w:color w:val="auto"/>
        </w:rPr>
        <w:t xml:space="preserve"> Russische partijen</w:t>
      </w:r>
    </w:p>
    <w:p w14:paraId="445CEF81" w14:textId="77777777" w:rsidR="002D674A" w:rsidRDefault="002D674A" w:rsidP="002D674A"/>
    <w:p w14:paraId="496FA929" w14:textId="5DE39D20" w:rsidR="002D674A" w:rsidRPr="00607BCF" w:rsidRDefault="002D674A" w:rsidP="002D674A">
      <w:r w:rsidRPr="00607BCF">
        <w:t>Naam bedrijf</w:t>
      </w:r>
      <w:r w:rsidR="008E278A" w:rsidRPr="00607BCF">
        <w:tab/>
      </w:r>
      <w:r w:rsidR="008E278A" w:rsidRPr="00607BCF">
        <w:tab/>
        <w:t>:</w:t>
      </w:r>
      <w:r w:rsidRPr="00607BCF">
        <w:tab/>
      </w:r>
      <w:r w:rsidRPr="00607BCF">
        <w:tab/>
      </w:r>
    </w:p>
    <w:p w14:paraId="5BB9653B" w14:textId="742C2255" w:rsidR="002D674A" w:rsidRPr="00607BCF" w:rsidRDefault="002D674A" w:rsidP="002D674A">
      <w:r w:rsidRPr="00607BCF">
        <w:t xml:space="preserve">Adres           </w:t>
      </w:r>
      <w:r w:rsidRPr="00607BCF">
        <w:tab/>
      </w:r>
      <w:r w:rsidR="008E278A" w:rsidRPr="00607BCF">
        <w:tab/>
        <w:t>:</w:t>
      </w:r>
    </w:p>
    <w:p w14:paraId="726D7261" w14:textId="5C2E03E6" w:rsidR="002D674A" w:rsidRPr="00607BCF" w:rsidRDefault="002D674A" w:rsidP="002D674A">
      <w:r w:rsidRPr="00607BCF">
        <w:t xml:space="preserve">Postcode en plaats </w:t>
      </w:r>
      <w:r w:rsidRPr="00607BCF">
        <w:tab/>
      </w:r>
      <w:r w:rsidR="008E278A" w:rsidRPr="00607BCF">
        <w:t>:</w:t>
      </w:r>
    </w:p>
    <w:p w14:paraId="35D6EE31" w14:textId="54565FAF" w:rsidR="00675DFF" w:rsidRPr="00607BCF" w:rsidRDefault="00675DFF" w:rsidP="002D674A">
      <w:r>
        <w:t>Aanbesteding</w:t>
      </w:r>
      <w:r>
        <w:tab/>
      </w:r>
      <w:r>
        <w:tab/>
        <w:t xml:space="preserve">:  </w:t>
      </w:r>
      <w:r w:rsidR="00A96AA7">
        <w:t>AV-middelen</w:t>
      </w:r>
      <w:r w:rsidR="00355D1C">
        <w:t xml:space="preserve"> gemeente Zwolle</w:t>
      </w:r>
    </w:p>
    <w:p w14:paraId="6BC9ED4B" w14:textId="22A52DB3" w:rsidR="002D674A" w:rsidRPr="00607BCF" w:rsidRDefault="002D674A" w:rsidP="002D674A">
      <w:r w:rsidRPr="00607BCF">
        <w:tab/>
      </w:r>
      <w:r w:rsidRPr="00607BCF">
        <w:tab/>
      </w:r>
      <w:r w:rsidRPr="00607BCF">
        <w:tab/>
      </w:r>
    </w:p>
    <w:p w14:paraId="0673CC40" w14:textId="77777777" w:rsidR="009F46C3" w:rsidRPr="00607BCF" w:rsidRDefault="009F46C3" w:rsidP="009F46C3">
      <w:pPr>
        <w:pStyle w:val="Normaalweb"/>
        <w:rPr>
          <w:rFonts w:ascii="Arial" w:hAnsi="Arial" w:cs="Arial"/>
          <w:sz w:val="20"/>
          <w:szCs w:val="20"/>
        </w:rPr>
      </w:pPr>
      <w:r w:rsidRPr="00607BCF">
        <w:rPr>
          <w:rFonts w:ascii="Arial" w:hAnsi="Arial" w:cs="Arial"/>
          <w:sz w:val="20"/>
          <w:szCs w:val="20"/>
        </w:rPr>
        <w:t xml:space="preserve">Hierbij verklaar ik naar eer en geweten dat er geen sprake is van Russische betrokkenheid bij de uitvoering van deze overeenkomst die de drempels van artikel 5 </w:t>
      </w:r>
      <w:proofErr w:type="spellStart"/>
      <w:r w:rsidRPr="00607BCF">
        <w:rPr>
          <w:rFonts w:ascii="Arial" w:hAnsi="Arial" w:cs="Arial"/>
          <w:sz w:val="20"/>
          <w:szCs w:val="20"/>
        </w:rPr>
        <w:t>duodecies</w:t>
      </w:r>
      <w:proofErr w:type="spellEnd"/>
      <w:r w:rsidRPr="00607BCF">
        <w:rPr>
          <w:rFonts w:ascii="Arial" w:hAnsi="Arial" w:cs="Arial"/>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236F6694" w14:textId="77777777" w:rsidR="009F46C3" w:rsidRPr="00607BCF" w:rsidRDefault="009F46C3" w:rsidP="009F46C3">
      <w:pPr>
        <w:pStyle w:val="Normaalweb"/>
        <w:rPr>
          <w:rFonts w:ascii="Arial" w:hAnsi="Arial" w:cs="Arial"/>
          <w:sz w:val="20"/>
          <w:szCs w:val="20"/>
        </w:rPr>
      </w:pPr>
      <w:r w:rsidRPr="00607BCF">
        <w:rPr>
          <w:rFonts w:ascii="Arial" w:hAnsi="Arial" w:cs="Arial"/>
          <w:sz w:val="20"/>
          <w:szCs w:val="20"/>
        </w:rPr>
        <w:t>Ik verklaar in het bijzonder dat:</w:t>
      </w:r>
    </w:p>
    <w:p w14:paraId="03BEFF81" w14:textId="69159266" w:rsidR="009F46C3" w:rsidRPr="00607BCF" w:rsidRDefault="009F46C3" w:rsidP="009F46C3">
      <w:pPr>
        <w:pStyle w:val="Normaalweb"/>
        <w:rPr>
          <w:rFonts w:ascii="Arial" w:hAnsi="Arial" w:cs="Arial"/>
          <w:sz w:val="20"/>
          <w:szCs w:val="20"/>
        </w:rPr>
      </w:pPr>
      <w:r w:rsidRPr="00607BCF">
        <w:rPr>
          <w:rFonts w:ascii="Arial" w:hAnsi="Arial" w:cs="Arial"/>
          <w:sz w:val="20"/>
          <w:szCs w:val="20"/>
        </w:rPr>
        <w:t>a) de opdrachtnemer die ik vertegenwoordig (en de bedrijven die een onderdeel zijn van ons consortium</w:t>
      </w:r>
      <w:r w:rsidR="00FE4492" w:rsidRPr="00607BCF">
        <w:rPr>
          <w:rStyle w:val="Voetnootmarkering"/>
          <w:rFonts w:ascii="Arial" w:hAnsi="Arial" w:cs="Arial"/>
          <w:sz w:val="20"/>
          <w:szCs w:val="20"/>
        </w:rPr>
        <w:footnoteReference w:id="1"/>
      </w:r>
      <w:r w:rsidRPr="00607BCF">
        <w:rPr>
          <w:rFonts w:ascii="Arial" w:hAnsi="Arial" w:cs="Arial"/>
          <w:sz w:val="20"/>
          <w:szCs w:val="20"/>
        </w:rPr>
        <w:t>) geen (rechts)personen zijn met een Russische nationaliteit en deze (rechts) personen  (natuurlijke personen, bedrijven, entiteiten of organen) niet gevestigd zijn in Rusland;</w:t>
      </w:r>
    </w:p>
    <w:p w14:paraId="515CB321" w14:textId="77777777" w:rsidR="009F46C3" w:rsidRPr="00607BCF" w:rsidRDefault="009F46C3" w:rsidP="009F46C3">
      <w:pPr>
        <w:pStyle w:val="Normaalweb"/>
        <w:rPr>
          <w:rFonts w:ascii="Arial" w:hAnsi="Arial" w:cs="Arial"/>
          <w:sz w:val="20"/>
          <w:szCs w:val="20"/>
        </w:rPr>
      </w:pPr>
      <w:r w:rsidRPr="00607BCF">
        <w:rPr>
          <w:rFonts w:ascii="Arial" w:hAnsi="Arial" w:cs="Arial"/>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6C50ECD3" w14:textId="77777777" w:rsidR="009F46C3" w:rsidRPr="00607BCF" w:rsidRDefault="009F46C3" w:rsidP="009F46C3">
      <w:pPr>
        <w:pStyle w:val="Normaalweb"/>
        <w:rPr>
          <w:rFonts w:ascii="Arial" w:hAnsi="Arial" w:cs="Arial"/>
          <w:sz w:val="20"/>
          <w:szCs w:val="20"/>
        </w:rPr>
      </w:pPr>
      <w:r w:rsidRPr="00607BCF">
        <w:rPr>
          <w:rFonts w:ascii="Arial" w:hAnsi="Arial" w:cs="Arial"/>
          <w:sz w:val="20"/>
          <w:szCs w:val="20"/>
        </w:rPr>
        <w:t>c) noch ik noch de onderneming die ik vertegenwoordig een (rechts)persoon (gevestigd in Rusland of een ander land) is die handelt in belang van of op aanwijzing van een Russische partij, zoals bedoeld onder a) en b);</w:t>
      </w:r>
    </w:p>
    <w:p w14:paraId="779A53CF" w14:textId="77777777" w:rsidR="009F46C3" w:rsidRPr="00607BCF" w:rsidRDefault="009F46C3" w:rsidP="009F46C3">
      <w:pPr>
        <w:pStyle w:val="Normaalweb"/>
        <w:rPr>
          <w:rFonts w:ascii="Arial" w:hAnsi="Arial" w:cs="Arial"/>
          <w:sz w:val="20"/>
          <w:szCs w:val="20"/>
        </w:rPr>
      </w:pPr>
      <w:r w:rsidRPr="00607BCF">
        <w:rPr>
          <w:rFonts w:ascii="Arial" w:hAnsi="Arial" w:cs="Arial"/>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084A0404" w14:textId="77777777" w:rsidR="00E83B82" w:rsidRPr="00607BCF" w:rsidRDefault="00E83B82" w:rsidP="00247A23"/>
    <w:p w14:paraId="1005AE74" w14:textId="77777777" w:rsidR="00247A23" w:rsidRPr="00607BCF" w:rsidRDefault="00247A23" w:rsidP="00247A23">
      <w:r w:rsidRPr="00607BCF">
        <w:t>Plaats</w:t>
      </w:r>
      <w:r w:rsidRPr="00607BCF">
        <w:tab/>
      </w:r>
      <w:r w:rsidRPr="00607BCF">
        <w:tab/>
      </w:r>
      <w:r w:rsidRPr="00607BCF">
        <w:tab/>
      </w:r>
      <w:r w:rsidRPr="00607BCF">
        <w:tab/>
      </w:r>
      <w:r w:rsidRPr="00607BCF">
        <w:tab/>
      </w:r>
      <w:r w:rsidRPr="00607BCF">
        <w:tab/>
        <w:t>Datum</w:t>
      </w:r>
    </w:p>
    <w:p w14:paraId="45026159" w14:textId="77777777" w:rsidR="00247A23" w:rsidRPr="00607BCF" w:rsidRDefault="00247A23" w:rsidP="00247A23"/>
    <w:p w14:paraId="075D6412" w14:textId="77777777" w:rsidR="00247A23" w:rsidRPr="00607BCF" w:rsidRDefault="00247A23" w:rsidP="00247A23">
      <w:r w:rsidRPr="00607BCF">
        <w:t>………………</w:t>
      </w:r>
      <w:r w:rsidRPr="00607BCF">
        <w:tab/>
      </w:r>
      <w:r w:rsidRPr="00607BCF">
        <w:tab/>
      </w:r>
      <w:r w:rsidRPr="00607BCF">
        <w:tab/>
      </w:r>
      <w:r w:rsidRPr="00607BCF">
        <w:tab/>
      </w:r>
      <w:r w:rsidRPr="00607BCF">
        <w:tab/>
        <w:t>………………</w:t>
      </w:r>
    </w:p>
    <w:p w14:paraId="24D4C255" w14:textId="77777777" w:rsidR="00247A23" w:rsidRPr="00607BCF" w:rsidRDefault="00247A23" w:rsidP="00247A23">
      <w:r w:rsidRPr="00607BCF">
        <w:t>Naam</w:t>
      </w:r>
      <w:r w:rsidRPr="00607BCF">
        <w:tab/>
      </w:r>
      <w:r w:rsidRPr="00607BCF">
        <w:tab/>
      </w:r>
      <w:r w:rsidRPr="00607BCF">
        <w:tab/>
      </w:r>
      <w:r w:rsidRPr="00607BCF">
        <w:tab/>
      </w:r>
      <w:r w:rsidRPr="00607BCF">
        <w:tab/>
      </w:r>
      <w:r w:rsidRPr="00607BCF">
        <w:tab/>
        <w:t>Functie</w:t>
      </w:r>
    </w:p>
    <w:p w14:paraId="11300EC6" w14:textId="77777777" w:rsidR="00247A23" w:rsidRPr="00607BCF" w:rsidRDefault="00247A23" w:rsidP="00247A23"/>
    <w:p w14:paraId="7BB377E0" w14:textId="77777777" w:rsidR="00247A23" w:rsidRPr="00607BCF" w:rsidRDefault="00247A23" w:rsidP="00247A23">
      <w:r w:rsidRPr="00607BCF">
        <w:t>………………</w:t>
      </w:r>
      <w:r w:rsidRPr="00607BCF">
        <w:tab/>
      </w:r>
      <w:r w:rsidRPr="00607BCF">
        <w:tab/>
      </w:r>
      <w:r w:rsidRPr="00607BCF">
        <w:tab/>
      </w:r>
      <w:r w:rsidRPr="00607BCF">
        <w:tab/>
      </w:r>
      <w:r w:rsidRPr="00607BCF">
        <w:tab/>
        <w:t>………………</w:t>
      </w:r>
    </w:p>
    <w:p w14:paraId="2F0AC430" w14:textId="77777777" w:rsidR="00247A23" w:rsidRDefault="00247A23" w:rsidP="00247A23"/>
    <w:p w14:paraId="452C707C" w14:textId="4B1529FF" w:rsidR="00247A23" w:rsidRDefault="00247A23" w:rsidP="00247A23">
      <w:r>
        <w:t>Handtekening</w:t>
      </w:r>
    </w:p>
    <w:sectPr w:rsidR="00247A23" w:rsidSect="00816AF9">
      <w:headerReference w:type="even" r:id="rId12"/>
      <w:headerReference w:type="default" r:id="rId13"/>
      <w:footerReference w:type="even" r:id="rId14"/>
      <w:footerReference w:type="default" r:id="rId15"/>
      <w:headerReference w:type="first" r:id="rId16"/>
      <w:footerReference w:type="first" r:id="rId17"/>
      <w:pgSz w:w="11906" w:h="16838"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2DF93" w14:textId="77777777" w:rsidR="00DB0F19" w:rsidRDefault="00DB0F19">
      <w:r>
        <w:separator/>
      </w:r>
    </w:p>
  </w:endnote>
  <w:endnote w:type="continuationSeparator" w:id="0">
    <w:p w14:paraId="67264101" w14:textId="77777777" w:rsidR="00DB0F19" w:rsidRDefault="00DB0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43984"/>
      <w:docPartObj>
        <w:docPartGallery w:val="Page Numbers (Bottom of Page)"/>
        <w:docPartUnique/>
      </w:docPartObj>
    </w:sdtPr>
    <w:sdtEndPr/>
    <w:sdtContent>
      <w:p w14:paraId="09E130CB"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1F199751"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E659E" w14:textId="77777777" w:rsidR="005C1431" w:rsidRDefault="005C143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021502"/>
      <w:docPartObj>
        <w:docPartGallery w:val="Page Numbers (Bottom of Page)"/>
        <w:docPartUnique/>
      </w:docPartObj>
    </w:sdtPr>
    <w:sdtEndPr/>
    <w:sdtContent>
      <w:p w14:paraId="40D55F9E"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54C205BE"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B0697" w14:textId="77777777" w:rsidR="00DB0F19" w:rsidRDefault="00DB0F19">
      <w:r>
        <w:separator/>
      </w:r>
    </w:p>
  </w:footnote>
  <w:footnote w:type="continuationSeparator" w:id="0">
    <w:p w14:paraId="334CFC91" w14:textId="77777777" w:rsidR="00DB0F19" w:rsidRDefault="00DB0F19">
      <w:r>
        <w:continuationSeparator/>
      </w:r>
    </w:p>
  </w:footnote>
  <w:footnote w:id="1">
    <w:p w14:paraId="7B9E3967" w14:textId="0EC335AB" w:rsidR="00FE4492" w:rsidRDefault="00FE4492" w:rsidP="00FE4492">
      <w:pPr>
        <w:pStyle w:val="Voetnoottekst"/>
      </w:pPr>
      <w:r>
        <w:rPr>
          <w:rStyle w:val="Voetnootmarkering"/>
        </w:rPr>
        <w:footnoteRef/>
      </w:r>
      <w:r>
        <w:t xml:space="preserve"> Indien er sprake is van een combinatie dienen alle deelnemers in de combinatie (de </w:t>
      </w:r>
      <w:proofErr w:type="spellStart"/>
      <w:r>
        <w:t>combinanten</w:t>
      </w:r>
      <w:proofErr w:type="spellEnd"/>
      <w:r>
        <w:t xml:space="preserve">) deze verklaring in te vullen.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09494FC1" w14:textId="77777777" w:rsidTr="0023628B">
      <w:trPr>
        <w:cantSplit/>
        <w:trHeight w:val="397"/>
      </w:trPr>
      <w:tc>
        <w:tcPr>
          <w:tcW w:w="1418" w:type="dxa"/>
          <w:shd w:val="clear" w:color="auto" w:fill="auto"/>
        </w:tcPr>
        <w:p w14:paraId="332396EF" w14:textId="77777777" w:rsidR="00713A38" w:rsidRDefault="00713A38" w:rsidP="0023628B">
          <w:pPr>
            <w:pStyle w:val="Koptekst"/>
          </w:pPr>
        </w:p>
      </w:tc>
      <w:tc>
        <w:tcPr>
          <w:tcW w:w="10490" w:type="dxa"/>
          <w:shd w:val="clear" w:color="auto" w:fill="auto"/>
        </w:tcPr>
        <w:p w14:paraId="77621840" w14:textId="77777777" w:rsidR="00713A38" w:rsidRDefault="00713A38" w:rsidP="0023628B">
          <w:pPr>
            <w:pStyle w:val="Koptekst"/>
          </w:pPr>
        </w:p>
      </w:tc>
    </w:tr>
    <w:tr w:rsidR="00713A38" w14:paraId="32C21392" w14:textId="77777777" w:rsidTr="0023628B">
      <w:trPr>
        <w:cantSplit/>
        <w:trHeight w:hRule="exact" w:val="737"/>
      </w:trPr>
      <w:tc>
        <w:tcPr>
          <w:tcW w:w="1418" w:type="dxa"/>
          <w:shd w:val="clear" w:color="auto" w:fill="auto"/>
        </w:tcPr>
        <w:p w14:paraId="5C85665E" w14:textId="77777777" w:rsidR="00713A38" w:rsidRDefault="00713A38" w:rsidP="0023628B">
          <w:pPr>
            <w:pStyle w:val="Koptekst"/>
          </w:pPr>
        </w:p>
      </w:tc>
      <w:tc>
        <w:tcPr>
          <w:tcW w:w="10490" w:type="dxa"/>
          <w:shd w:val="clear" w:color="auto" w:fill="auto"/>
        </w:tcPr>
        <w:p w14:paraId="04B51A64" w14:textId="77777777" w:rsidR="00713A38" w:rsidRDefault="00713A38" w:rsidP="0023628B">
          <w:pPr>
            <w:pStyle w:val="Koptekst"/>
          </w:pPr>
        </w:p>
      </w:tc>
    </w:tr>
  </w:tbl>
  <w:p w14:paraId="5A758614" w14:textId="1749316B"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0348"/>
      <w:gridCol w:w="1559"/>
    </w:tblGrid>
    <w:tr w:rsidR="00713A38" w14:paraId="7806E07D" w14:textId="77777777" w:rsidTr="0023628B">
      <w:trPr>
        <w:cantSplit/>
        <w:trHeight w:val="397"/>
      </w:trPr>
      <w:tc>
        <w:tcPr>
          <w:tcW w:w="10348" w:type="dxa"/>
          <w:shd w:val="clear" w:color="auto" w:fill="auto"/>
        </w:tcPr>
        <w:p w14:paraId="10874E1A" w14:textId="77777777" w:rsidR="00713A38" w:rsidRDefault="00713A38" w:rsidP="0023628B">
          <w:pPr>
            <w:pStyle w:val="Koptekst"/>
          </w:pPr>
        </w:p>
      </w:tc>
      <w:tc>
        <w:tcPr>
          <w:tcW w:w="1559" w:type="dxa"/>
          <w:shd w:val="clear" w:color="auto" w:fill="auto"/>
        </w:tcPr>
        <w:p w14:paraId="31CBF1C5" w14:textId="77777777" w:rsidR="00713A38" w:rsidRDefault="00713A38" w:rsidP="0023628B">
          <w:pPr>
            <w:pStyle w:val="Koptekst"/>
          </w:pPr>
        </w:p>
      </w:tc>
    </w:tr>
    <w:tr w:rsidR="00713A38" w14:paraId="44562943" w14:textId="77777777" w:rsidTr="0023628B">
      <w:trPr>
        <w:cantSplit/>
        <w:trHeight w:hRule="exact" w:val="737"/>
      </w:trPr>
      <w:tc>
        <w:tcPr>
          <w:tcW w:w="10348" w:type="dxa"/>
          <w:shd w:val="clear" w:color="auto" w:fill="auto"/>
        </w:tcPr>
        <w:p w14:paraId="3ADF1804" w14:textId="28293652" w:rsidR="00713A38" w:rsidRDefault="00713A38" w:rsidP="008E278A">
          <w:pPr>
            <w:pStyle w:val="Koptekst"/>
            <w:ind w:left="1134"/>
          </w:pPr>
        </w:p>
      </w:tc>
      <w:tc>
        <w:tcPr>
          <w:tcW w:w="1559" w:type="dxa"/>
          <w:shd w:val="clear" w:color="auto" w:fill="auto"/>
        </w:tcPr>
        <w:p w14:paraId="1BA92DFE" w14:textId="77777777" w:rsidR="00713A38" w:rsidRDefault="00713A38" w:rsidP="0023628B">
          <w:pPr>
            <w:pStyle w:val="Koptekst"/>
          </w:pPr>
        </w:p>
      </w:tc>
    </w:tr>
    <w:tr w:rsidR="00713A38" w14:paraId="4B5A1D36" w14:textId="77777777" w:rsidTr="0023628B">
      <w:trPr>
        <w:cantSplit/>
        <w:trHeight w:hRule="exact" w:val="737"/>
      </w:trPr>
      <w:tc>
        <w:tcPr>
          <w:tcW w:w="10348" w:type="dxa"/>
          <w:shd w:val="clear" w:color="auto" w:fill="auto"/>
        </w:tcPr>
        <w:p w14:paraId="3879CDD3" w14:textId="77777777" w:rsidR="00713A38" w:rsidRDefault="00713A38" w:rsidP="0023628B">
          <w:pPr>
            <w:pStyle w:val="Koptekst"/>
          </w:pPr>
        </w:p>
      </w:tc>
      <w:tc>
        <w:tcPr>
          <w:tcW w:w="1559" w:type="dxa"/>
          <w:shd w:val="clear" w:color="auto" w:fill="auto"/>
        </w:tcPr>
        <w:p w14:paraId="33D9F35E" w14:textId="5DE5CEF8" w:rsidR="00713A38" w:rsidRDefault="00713A38" w:rsidP="0023628B">
          <w:pPr>
            <w:pStyle w:val="Koptekst"/>
          </w:pPr>
        </w:p>
      </w:tc>
    </w:tr>
  </w:tbl>
  <w:p w14:paraId="5B1F8612" w14:textId="6DF98A3E" w:rsidR="00713A38" w:rsidRDefault="00713A3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325E3785" w14:textId="77777777" w:rsidTr="002D1748">
      <w:trPr>
        <w:trHeight w:hRule="exact" w:val="340"/>
      </w:trPr>
      <w:tc>
        <w:tcPr>
          <w:tcW w:w="1144" w:type="dxa"/>
          <w:shd w:val="clear" w:color="auto" w:fill="auto"/>
        </w:tcPr>
        <w:p w14:paraId="4A15A2AB" w14:textId="77777777" w:rsidR="00713A38" w:rsidRDefault="00713A38" w:rsidP="002D1748">
          <w:pPr>
            <w:pStyle w:val="Kenmerk"/>
          </w:pPr>
        </w:p>
      </w:tc>
      <w:tc>
        <w:tcPr>
          <w:tcW w:w="10763" w:type="dxa"/>
          <w:shd w:val="clear" w:color="auto" w:fill="auto"/>
        </w:tcPr>
        <w:p w14:paraId="3B0E65A5" w14:textId="77777777" w:rsidR="00713A38" w:rsidRDefault="00713A38" w:rsidP="002D1748">
          <w:pPr>
            <w:pStyle w:val="Kenmerk"/>
          </w:pPr>
        </w:p>
      </w:tc>
    </w:tr>
  </w:tbl>
  <w:p w14:paraId="6384B538" w14:textId="3D5F97A4"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BA14855"/>
    <w:multiLevelType w:val="hybridMultilevel"/>
    <w:tmpl w:val="739230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BF57856"/>
    <w:multiLevelType w:val="hybridMultilevel"/>
    <w:tmpl w:val="9C10C0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8"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79281841">
    <w:abstractNumId w:val="2"/>
  </w:num>
  <w:num w:numId="2" w16cid:durableId="549347151">
    <w:abstractNumId w:val="1"/>
  </w:num>
  <w:num w:numId="3" w16cid:durableId="1823036803">
    <w:abstractNumId w:val="0"/>
  </w:num>
  <w:num w:numId="4" w16cid:durableId="1346126510">
    <w:abstractNumId w:val="3"/>
  </w:num>
  <w:num w:numId="5" w16cid:durableId="1339651799">
    <w:abstractNumId w:val="7"/>
  </w:num>
  <w:num w:numId="6" w16cid:durableId="625694481">
    <w:abstractNumId w:val="7"/>
  </w:num>
  <w:num w:numId="7" w16cid:durableId="1564490825">
    <w:abstractNumId w:val="7"/>
  </w:num>
  <w:num w:numId="8" w16cid:durableId="758870141">
    <w:abstractNumId w:val="7"/>
  </w:num>
  <w:num w:numId="9" w16cid:durableId="2016760516">
    <w:abstractNumId w:val="6"/>
  </w:num>
  <w:num w:numId="10" w16cid:durableId="735201669">
    <w:abstractNumId w:val="6"/>
  </w:num>
  <w:num w:numId="11" w16cid:durableId="784079169">
    <w:abstractNumId w:val="7"/>
  </w:num>
  <w:num w:numId="12" w16cid:durableId="477842395">
    <w:abstractNumId w:val="7"/>
  </w:num>
  <w:num w:numId="13" w16cid:durableId="493758969">
    <w:abstractNumId w:val="7"/>
  </w:num>
  <w:num w:numId="14" w16cid:durableId="766509233">
    <w:abstractNumId w:val="8"/>
  </w:num>
  <w:num w:numId="15" w16cid:durableId="1754860853">
    <w:abstractNumId w:val="9"/>
  </w:num>
  <w:num w:numId="16" w16cid:durableId="241524503">
    <w:abstractNumId w:val="4"/>
  </w:num>
  <w:num w:numId="17" w16cid:durableId="907836966">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E22"/>
    <w:rsid w:val="000221F4"/>
    <w:rsid w:val="00045278"/>
    <w:rsid w:val="00062E5C"/>
    <w:rsid w:val="000652D2"/>
    <w:rsid w:val="000700FE"/>
    <w:rsid w:val="00081E8B"/>
    <w:rsid w:val="00087F8F"/>
    <w:rsid w:val="000A4605"/>
    <w:rsid w:val="000B0647"/>
    <w:rsid w:val="000D2944"/>
    <w:rsid w:val="000D7F29"/>
    <w:rsid w:val="000F2D4E"/>
    <w:rsid w:val="000F5E05"/>
    <w:rsid w:val="000F5F8B"/>
    <w:rsid w:val="000F728F"/>
    <w:rsid w:val="00101DFF"/>
    <w:rsid w:val="00130C9A"/>
    <w:rsid w:val="00146ED6"/>
    <w:rsid w:val="00153860"/>
    <w:rsid w:val="00155D2D"/>
    <w:rsid w:val="001737AD"/>
    <w:rsid w:val="0018293C"/>
    <w:rsid w:val="00193FA0"/>
    <w:rsid w:val="001A1C14"/>
    <w:rsid w:val="001B1F7E"/>
    <w:rsid w:val="001C5E61"/>
    <w:rsid w:val="001D450F"/>
    <w:rsid w:val="001E2B72"/>
    <w:rsid w:val="001E2D3E"/>
    <w:rsid w:val="00222D71"/>
    <w:rsid w:val="002304A9"/>
    <w:rsid w:val="0023628B"/>
    <w:rsid w:val="00245C63"/>
    <w:rsid w:val="00247A23"/>
    <w:rsid w:val="002644B1"/>
    <w:rsid w:val="00270385"/>
    <w:rsid w:val="002936E3"/>
    <w:rsid w:val="00294087"/>
    <w:rsid w:val="002960F9"/>
    <w:rsid w:val="002A16DF"/>
    <w:rsid w:val="002D1748"/>
    <w:rsid w:val="002D674A"/>
    <w:rsid w:val="002E0806"/>
    <w:rsid w:val="002E1D90"/>
    <w:rsid w:val="002E48FD"/>
    <w:rsid w:val="002F4685"/>
    <w:rsid w:val="003018AB"/>
    <w:rsid w:val="00317079"/>
    <w:rsid w:val="003369A3"/>
    <w:rsid w:val="00352E6E"/>
    <w:rsid w:val="00355D1C"/>
    <w:rsid w:val="00370A69"/>
    <w:rsid w:val="00373C81"/>
    <w:rsid w:val="003867FA"/>
    <w:rsid w:val="003A4A36"/>
    <w:rsid w:val="003E0A90"/>
    <w:rsid w:val="00413744"/>
    <w:rsid w:val="0042259D"/>
    <w:rsid w:val="004317A3"/>
    <w:rsid w:val="00444721"/>
    <w:rsid w:val="00454906"/>
    <w:rsid w:val="00464D2A"/>
    <w:rsid w:val="00471103"/>
    <w:rsid w:val="0049169D"/>
    <w:rsid w:val="004A2836"/>
    <w:rsid w:val="004E2F3F"/>
    <w:rsid w:val="004F2305"/>
    <w:rsid w:val="00543508"/>
    <w:rsid w:val="00544872"/>
    <w:rsid w:val="00547595"/>
    <w:rsid w:val="005576FD"/>
    <w:rsid w:val="005619EA"/>
    <w:rsid w:val="00573DEF"/>
    <w:rsid w:val="005769AD"/>
    <w:rsid w:val="00595803"/>
    <w:rsid w:val="00597891"/>
    <w:rsid w:val="005B1943"/>
    <w:rsid w:val="005B6D4C"/>
    <w:rsid w:val="005C1431"/>
    <w:rsid w:val="005D04E3"/>
    <w:rsid w:val="005D4605"/>
    <w:rsid w:val="005F7326"/>
    <w:rsid w:val="006019E7"/>
    <w:rsid w:val="006029F6"/>
    <w:rsid w:val="00607BCF"/>
    <w:rsid w:val="006114DD"/>
    <w:rsid w:val="00612F23"/>
    <w:rsid w:val="006139E7"/>
    <w:rsid w:val="00625A55"/>
    <w:rsid w:val="006270D4"/>
    <w:rsid w:val="006445DE"/>
    <w:rsid w:val="00644793"/>
    <w:rsid w:val="00657D34"/>
    <w:rsid w:val="00663D80"/>
    <w:rsid w:val="00665F82"/>
    <w:rsid w:val="0066705F"/>
    <w:rsid w:val="00675DFF"/>
    <w:rsid w:val="00684D88"/>
    <w:rsid w:val="006B0E21"/>
    <w:rsid w:val="006D7F5E"/>
    <w:rsid w:val="00704C08"/>
    <w:rsid w:val="00713A38"/>
    <w:rsid w:val="00723DDF"/>
    <w:rsid w:val="00752E48"/>
    <w:rsid w:val="00761D16"/>
    <w:rsid w:val="00780498"/>
    <w:rsid w:val="00781755"/>
    <w:rsid w:val="007825BE"/>
    <w:rsid w:val="007839C9"/>
    <w:rsid w:val="007935E7"/>
    <w:rsid w:val="007D21F3"/>
    <w:rsid w:val="007D4666"/>
    <w:rsid w:val="007F2783"/>
    <w:rsid w:val="00815F61"/>
    <w:rsid w:val="00816AF9"/>
    <w:rsid w:val="008320BC"/>
    <w:rsid w:val="0084090D"/>
    <w:rsid w:val="00844BEB"/>
    <w:rsid w:val="00851215"/>
    <w:rsid w:val="0085611E"/>
    <w:rsid w:val="008702E6"/>
    <w:rsid w:val="008760CE"/>
    <w:rsid w:val="0088501C"/>
    <w:rsid w:val="008A09B5"/>
    <w:rsid w:val="008A0A7D"/>
    <w:rsid w:val="008D33C4"/>
    <w:rsid w:val="008D4C91"/>
    <w:rsid w:val="008E2206"/>
    <w:rsid w:val="008E278A"/>
    <w:rsid w:val="00905574"/>
    <w:rsid w:val="00907863"/>
    <w:rsid w:val="00911E57"/>
    <w:rsid w:val="00923CEE"/>
    <w:rsid w:val="009246DA"/>
    <w:rsid w:val="00926422"/>
    <w:rsid w:val="00930C49"/>
    <w:rsid w:val="009325FB"/>
    <w:rsid w:val="00967E22"/>
    <w:rsid w:val="009742A8"/>
    <w:rsid w:val="00982DBD"/>
    <w:rsid w:val="00993528"/>
    <w:rsid w:val="009A0D2B"/>
    <w:rsid w:val="009B5BA2"/>
    <w:rsid w:val="009C5116"/>
    <w:rsid w:val="009C72F0"/>
    <w:rsid w:val="009D102C"/>
    <w:rsid w:val="009E0E28"/>
    <w:rsid w:val="009F1BCA"/>
    <w:rsid w:val="009F46C3"/>
    <w:rsid w:val="009F6175"/>
    <w:rsid w:val="00A15FFA"/>
    <w:rsid w:val="00A1688D"/>
    <w:rsid w:val="00A20FF7"/>
    <w:rsid w:val="00A254C8"/>
    <w:rsid w:val="00A323A8"/>
    <w:rsid w:val="00A34A14"/>
    <w:rsid w:val="00A53B15"/>
    <w:rsid w:val="00A55EEA"/>
    <w:rsid w:val="00A56C97"/>
    <w:rsid w:val="00A77031"/>
    <w:rsid w:val="00A96A06"/>
    <w:rsid w:val="00A96AA7"/>
    <w:rsid w:val="00AA38FE"/>
    <w:rsid w:val="00AD3DF5"/>
    <w:rsid w:val="00AF1471"/>
    <w:rsid w:val="00AF48F9"/>
    <w:rsid w:val="00B13A1B"/>
    <w:rsid w:val="00B413AE"/>
    <w:rsid w:val="00B4408E"/>
    <w:rsid w:val="00B47772"/>
    <w:rsid w:val="00B550B9"/>
    <w:rsid w:val="00B731E4"/>
    <w:rsid w:val="00B77818"/>
    <w:rsid w:val="00B80EC3"/>
    <w:rsid w:val="00B8655F"/>
    <w:rsid w:val="00BA51C5"/>
    <w:rsid w:val="00BA6D84"/>
    <w:rsid w:val="00BB1CB3"/>
    <w:rsid w:val="00BC2211"/>
    <w:rsid w:val="00BF0858"/>
    <w:rsid w:val="00BF63CE"/>
    <w:rsid w:val="00C10DA1"/>
    <w:rsid w:val="00C14108"/>
    <w:rsid w:val="00C24684"/>
    <w:rsid w:val="00C32970"/>
    <w:rsid w:val="00C42533"/>
    <w:rsid w:val="00C612F9"/>
    <w:rsid w:val="00CA14F4"/>
    <w:rsid w:val="00CC406D"/>
    <w:rsid w:val="00D05FC7"/>
    <w:rsid w:val="00D17E42"/>
    <w:rsid w:val="00D36EFC"/>
    <w:rsid w:val="00D40560"/>
    <w:rsid w:val="00D4268A"/>
    <w:rsid w:val="00D54DEA"/>
    <w:rsid w:val="00D57B19"/>
    <w:rsid w:val="00D8453C"/>
    <w:rsid w:val="00DA7EF0"/>
    <w:rsid w:val="00DB0F19"/>
    <w:rsid w:val="00DB7B72"/>
    <w:rsid w:val="00DC210E"/>
    <w:rsid w:val="00DC3AD8"/>
    <w:rsid w:val="00DC7A91"/>
    <w:rsid w:val="00DD1C06"/>
    <w:rsid w:val="00E225D2"/>
    <w:rsid w:val="00E70C32"/>
    <w:rsid w:val="00E83488"/>
    <w:rsid w:val="00E83B82"/>
    <w:rsid w:val="00E9456E"/>
    <w:rsid w:val="00EA1A66"/>
    <w:rsid w:val="00EA4759"/>
    <w:rsid w:val="00EC3AD8"/>
    <w:rsid w:val="00ED3122"/>
    <w:rsid w:val="00ED3DEB"/>
    <w:rsid w:val="00ED6943"/>
    <w:rsid w:val="00F02071"/>
    <w:rsid w:val="00F10F4C"/>
    <w:rsid w:val="00F23CC1"/>
    <w:rsid w:val="00F33CB8"/>
    <w:rsid w:val="00F349BD"/>
    <w:rsid w:val="00F46E1D"/>
    <w:rsid w:val="00F524CB"/>
    <w:rsid w:val="00F70DCF"/>
    <w:rsid w:val="00F860AD"/>
    <w:rsid w:val="00F923FC"/>
    <w:rsid w:val="00F92976"/>
    <w:rsid w:val="00F97258"/>
    <w:rsid w:val="00FA5214"/>
    <w:rsid w:val="00FA6B78"/>
    <w:rsid w:val="00FB6D0D"/>
    <w:rsid w:val="00FC7A75"/>
    <w:rsid w:val="00FE0CE6"/>
    <w:rsid w:val="00FE4492"/>
    <w:rsid w:val="00FF499E"/>
    <w:rsid w:val="788BDE32"/>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B2A4B4"/>
  <w15:chartTrackingRefBased/>
  <w15:docId w15:val="{01DD7918-C43C-44EE-BB1D-4BEB5FAB5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6139E7"/>
    <w:pPr>
      <w:spacing w:line="360" w:lineRule="auto"/>
    </w:pPr>
    <w:rPr>
      <w:rFonts w:ascii="Arial" w:hAnsi="Arial"/>
      <w:lang w:eastAsia="en-US"/>
    </w:r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Kopvaninhoudsopgave">
    <w:name w:val="TOC Heading"/>
    <w:basedOn w:val="Kop1"/>
    <w:next w:val="Standaard"/>
    <w:uiPriority w:val="39"/>
    <w:unhideWhenUsed/>
    <w:qFormat/>
    <w:rsid w:val="008E2206"/>
    <w:pPr>
      <w:keepLines/>
      <w:numPr>
        <w:numId w:val="0"/>
      </w:numPr>
      <w:spacing w:before="240" w:line="259" w:lineRule="auto"/>
      <w:outlineLvl w:val="9"/>
    </w:pPr>
    <w:rPr>
      <w:rFonts w:eastAsiaTheme="majorEastAsia" w:cstheme="majorBidi"/>
      <w:lang w:eastAsia="nl-NL"/>
    </w:rPr>
  </w:style>
  <w:style w:type="paragraph" w:styleId="Voetnoottekst">
    <w:name w:val="footnote text"/>
    <w:basedOn w:val="Standaard"/>
    <w:link w:val="VoetnoottekstChar"/>
    <w:semiHidden/>
    <w:unhideWhenUsed/>
    <w:rsid w:val="00E83B82"/>
    <w:pPr>
      <w:spacing w:line="240" w:lineRule="auto"/>
    </w:pPr>
  </w:style>
  <w:style w:type="character" w:customStyle="1" w:styleId="VoetnoottekstChar">
    <w:name w:val="Voetnoottekst Char"/>
    <w:basedOn w:val="Standaardalinea-lettertype"/>
    <w:link w:val="Voetnoottekst"/>
    <w:semiHidden/>
    <w:rsid w:val="00E83B82"/>
    <w:rPr>
      <w:rFonts w:ascii="Arial" w:hAnsi="Arial"/>
      <w:lang w:eastAsia="en-US"/>
    </w:rPr>
  </w:style>
  <w:style w:type="character" w:styleId="Voetnootmarkering">
    <w:name w:val="footnote reference"/>
    <w:basedOn w:val="Standaardalinea-lettertype"/>
    <w:semiHidden/>
    <w:unhideWhenUsed/>
    <w:rsid w:val="00E83B82"/>
    <w:rPr>
      <w:vertAlign w:val="superscript"/>
    </w:rPr>
  </w:style>
  <w:style w:type="paragraph" w:styleId="Normaalweb">
    <w:name w:val="Normal (Web)"/>
    <w:basedOn w:val="Standaard"/>
    <w:uiPriority w:val="99"/>
    <w:unhideWhenUsed/>
    <w:rsid w:val="009F46C3"/>
    <w:pPr>
      <w:spacing w:before="100" w:beforeAutospacing="1" w:after="100" w:afterAutospacing="1" w:line="240" w:lineRule="auto"/>
    </w:pPr>
    <w:rPr>
      <w:rFonts w:ascii="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389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greetOtten\SSC%20ONS\SSCONSBranding%20-%20SSCONS%20Sjablonen\Leeg%20document%20met%20kop-%20en%20voettekst.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8ee3f7-829e-4555-9a1a-4c53ac6fd304">
      <Terms xmlns="http://schemas.microsoft.com/office/infopath/2007/PartnerControls"/>
    </lcf76f155ced4ddcb4097134ff3c332f>
    <TaxCatchAll xmlns="558c601a-c172-4142-980b-33deeaa1e95d" xsi:nil="true"/>
    <CATSCM xmlns="128ee3f7-829e-4555-9a1a-4c53ac6fd304" xsi:nil="true"/>
    <_dlc_DocId xmlns="558c601a-c172-4142-980b-33deeaa1e95d">RCUS45HN67DU-974321440-292186</_dlc_DocId>
    <_dlc_DocIdUrl xmlns="558c601a-c172-4142-980b-33deeaa1e95d">
      <Url>https://sscons.sharepoint.com/sites/ORG-IC/_layouts/15/DocIdRedir.aspx?ID=RCUS45HN67DU-974321440-292186</Url>
      <Description>RCUS45HN67DU-974321440-292186</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9" ma:contentTypeDescription="Een nieuw document maken." ma:contentTypeScope="" ma:versionID="8696e4f537f99ebf60136244065ce24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f958d1f91a407374d5d405465fae4b5e"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128ee3f7-829e-4555-9a1a-4c53ac6fd304"/>
    <ds:schemaRef ds:uri="558c601a-c172-4142-980b-33deeaa1e95d"/>
  </ds:schemaRefs>
</ds:datastoreItem>
</file>

<file path=customXml/itemProps2.xml><?xml version="1.0" encoding="utf-8"?>
<ds:datastoreItem xmlns:ds="http://schemas.openxmlformats.org/officeDocument/2006/customXml" ds:itemID="{488C61C7-761B-4873-87FD-63347F67A947}">
  <ds:schemaRefs>
    <ds:schemaRef ds:uri="http://schemas.microsoft.com/sharepoint/v3/contenttype/forms"/>
  </ds:schemaRefs>
</ds:datastoreItem>
</file>

<file path=customXml/itemProps3.xml><?xml version="1.0" encoding="utf-8"?>
<ds:datastoreItem xmlns:ds="http://schemas.openxmlformats.org/officeDocument/2006/customXml" ds:itemID="{B9783482-6F0E-4751-8281-5FA2324EF8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5.xml><?xml version="1.0" encoding="utf-8"?>
<ds:datastoreItem xmlns:ds="http://schemas.openxmlformats.org/officeDocument/2006/customXml" ds:itemID="{72F6627C-BC6B-49D2-AF2A-102CD3DC971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Leeg document met kop- en voettekst</Template>
  <TotalTime>1</TotalTime>
  <Pages>1</Pages>
  <Words>257</Words>
  <Characters>1471</Characters>
  <Application>Microsoft Office Word</Application>
  <DocSecurity>0</DocSecurity>
  <Lines>12</Lines>
  <Paragraphs>3</Paragraphs>
  <ScaleCrop>false</ScaleCrop>
  <Company>SSC Ons</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Dijk - de Leeuw, Karin van</dc:creator>
  <cp:keywords/>
  <dc:description/>
  <cp:lastModifiedBy>Theo de Heer</cp:lastModifiedBy>
  <cp:revision>5</cp:revision>
  <cp:lastPrinted>2019-01-04T09:57:00Z</cp:lastPrinted>
  <dcterms:created xsi:type="dcterms:W3CDTF">2024-09-13T07:04:00Z</dcterms:created>
  <dcterms:modified xsi:type="dcterms:W3CDTF">2025-05-09T07:28:00Z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7ee40ff1-2587-40cc-b35d-2323149f27d5</vt:lpwstr>
  </property>
  <property fmtid="{D5CDD505-2E9C-101B-9397-08002B2CF9AE}" pid="4" name="MediaServiceImageTags">
    <vt:lpwstr/>
  </property>
</Properties>
</file>