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FBD5" w14:textId="5C76BCFF" w:rsidR="00F524CB" w:rsidRDefault="006201DF" w:rsidP="004D7072">
      <w:pPr>
        <w:pStyle w:val="Heading1titel"/>
        <w:spacing w:before="120"/>
        <w:rPr>
          <w:color w:val="000000" w:themeColor="text1"/>
        </w:rPr>
      </w:pPr>
      <w:r w:rsidRPr="003D50FF">
        <w:rPr>
          <w:color w:val="000000" w:themeColor="text1"/>
        </w:rPr>
        <w:t>Bijlage</w:t>
      </w:r>
      <w:r w:rsidR="00590899">
        <w:rPr>
          <w:color w:val="000000" w:themeColor="text1"/>
        </w:rPr>
        <w:t xml:space="preserve"> IV</w:t>
      </w:r>
      <w:r w:rsidRPr="003D50FF">
        <w:rPr>
          <w:color w:val="000000" w:themeColor="text1"/>
        </w:rPr>
        <w:t xml:space="preserve"> Verklaring Kerncompetentie</w:t>
      </w:r>
      <w:r w:rsidR="00715C0F" w:rsidRPr="003D50FF">
        <w:rPr>
          <w:color w:val="000000" w:themeColor="text1"/>
        </w:rPr>
        <w:t>s</w:t>
      </w:r>
    </w:p>
    <w:p w14:paraId="2E322799" w14:textId="77777777" w:rsidR="004D7072" w:rsidRPr="004D7072" w:rsidRDefault="004D7072" w:rsidP="004D7072"/>
    <w:p w14:paraId="1A47324D" w14:textId="5C58A39C" w:rsidR="00AF5E7E" w:rsidRDefault="00AF5E7E" w:rsidP="00F524CB">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w:pict>
              <v:shapetype w14:anchorId="5CD2FE7E" id="_x0000_t202" coordsize="21600,21600" o:spt="202" path="m,l,21600r21600,l21600,xe">
                <v:stroke joinstyle="miter"/>
                <v:path gradientshapeok="t" o:connecttype="rect"/>
              </v:shapetype>
              <v:shape id="Tekstvak 2" o:spid="_x0000_s1026" type="#_x0000_t202" style="width:468.5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14:paraId="7D252A29" w14:textId="77777777" w:rsidR="004D7072" w:rsidRDefault="004D7072" w:rsidP="00F524CB"/>
    <w:p w14:paraId="13A555C5" w14:textId="236F2762" w:rsidR="009307EF" w:rsidRPr="00B15DED" w:rsidRDefault="009307EF" w:rsidP="77D6EFB8">
      <w:pPr>
        <w:rPr>
          <w:b/>
          <w:bCs/>
        </w:rPr>
      </w:pPr>
      <w:r w:rsidRPr="77D6EFB8">
        <w:rPr>
          <w:b/>
          <w:bCs/>
        </w:rPr>
        <w:t>Gevraagde kerncompetenties :</w:t>
      </w:r>
    </w:p>
    <w:p w14:paraId="0808347E" w14:textId="77777777" w:rsidR="00B15DED" w:rsidRDefault="00B15DED" w:rsidP="00B1216B">
      <w:pPr>
        <w:spacing w:line="276" w:lineRule="auto"/>
      </w:pPr>
      <w:r>
        <w:t>Kerncompetentie 1:</w:t>
      </w:r>
    </w:p>
    <w:p w14:paraId="3DD2871D" w14:textId="77777777" w:rsidR="00B15DED" w:rsidRDefault="00B15DED" w:rsidP="00B1216B">
      <w:pPr>
        <w:spacing w:line="276" w:lineRule="auto"/>
      </w:pPr>
      <w:r>
        <w:t>Inschrijver heeft aantoonbare ervaring met het leveren/installeren/ombouwen en onderhouden van AV-middelen bij één en dezelfde overheidsorganisatie, met minimaal 20 vergaderzalen (10 personen) en waarvan 10 hybride vergaderzalen.</w:t>
      </w:r>
    </w:p>
    <w:p w14:paraId="509625FF" w14:textId="77777777" w:rsidR="00B15DED" w:rsidRDefault="00B15DED" w:rsidP="00B1216B">
      <w:pPr>
        <w:spacing w:line="276" w:lineRule="auto"/>
      </w:pPr>
    </w:p>
    <w:p w14:paraId="2B3C85E6" w14:textId="77777777" w:rsidR="00B15DED" w:rsidRDefault="00B15DED" w:rsidP="00B1216B">
      <w:pPr>
        <w:spacing w:line="276" w:lineRule="auto"/>
      </w:pPr>
      <w:r>
        <w:t>Kerncompetentie 2:</w:t>
      </w:r>
    </w:p>
    <w:p w14:paraId="4BE98F5D" w14:textId="77777777" w:rsidR="00B15DED" w:rsidRDefault="00B15DED" w:rsidP="00B1216B">
      <w:pPr>
        <w:spacing w:line="276" w:lineRule="auto"/>
      </w:pPr>
      <w:r>
        <w:t>Inschrijver heeft aantoonbare ervaring met het leveren en onderhouden van AV-middelen in Raadzaal voor minimaal 25 raadsleden, waarbij minimaal de volgende specifieke kenmerken van toepassing zijn:</w:t>
      </w:r>
    </w:p>
    <w:p w14:paraId="5A2DAF36" w14:textId="77777777" w:rsidR="00B15DED" w:rsidRDefault="00B15DED" w:rsidP="00B1216B">
      <w:pPr>
        <w:pStyle w:val="Lijstalinea"/>
        <w:spacing w:line="276" w:lineRule="auto"/>
        <w:ind w:hanging="360"/>
        <w:contextualSpacing w:val="0"/>
      </w:pPr>
      <w:r>
        <w:t>Discussie-installatie</w:t>
      </w:r>
    </w:p>
    <w:p w14:paraId="25A78EF3" w14:textId="77777777" w:rsidR="00B15DED" w:rsidRDefault="00B15DED" w:rsidP="00B1216B">
      <w:pPr>
        <w:pStyle w:val="Lijstalinea"/>
        <w:spacing w:line="276" w:lineRule="auto"/>
        <w:ind w:hanging="360"/>
        <w:contextualSpacing w:val="0"/>
      </w:pPr>
      <w:r>
        <w:t>Stemsysteem</w:t>
      </w:r>
    </w:p>
    <w:p w14:paraId="2823BC12" w14:textId="77777777" w:rsidR="00B15DED" w:rsidRDefault="00B15DED" w:rsidP="00B1216B">
      <w:pPr>
        <w:pStyle w:val="Lijstalinea"/>
        <w:spacing w:line="276" w:lineRule="auto"/>
        <w:ind w:hanging="360"/>
        <w:contextualSpacing w:val="0"/>
      </w:pPr>
      <w:r>
        <w:t>Koppeling met streamingsdienst en het Raadsinformatiesysteem (RIS)</w:t>
      </w:r>
    </w:p>
    <w:p w14:paraId="7DF2D66D" w14:textId="77777777" w:rsidR="00B15DED" w:rsidRDefault="00B15DED" w:rsidP="00B1216B">
      <w:pPr>
        <w:pStyle w:val="Lijstalinea"/>
        <w:spacing w:line="276" w:lineRule="auto"/>
        <w:ind w:hanging="360"/>
        <w:contextualSpacing w:val="0"/>
      </w:pPr>
      <w:r>
        <w:t>Bieden van ondersteuning tijdens raadsvergaderingen.</w:t>
      </w:r>
    </w:p>
    <w:p w14:paraId="68191645" w14:textId="77777777" w:rsidR="00B15DED" w:rsidRDefault="00B15DED" w:rsidP="00B1216B">
      <w:pPr>
        <w:spacing w:line="276" w:lineRule="auto"/>
      </w:pPr>
    </w:p>
    <w:p w14:paraId="25784CE1" w14:textId="77777777" w:rsidR="00B15DED" w:rsidRDefault="00B15DED" w:rsidP="00B1216B">
      <w:pPr>
        <w:spacing w:line="276" w:lineRule="auto"/>
      </w:pPr>
      <w:r>
        <w:t>Kerncompetentie 3:</w:t>
      </w:r>
    </w:p>
    <w:p w14:paraId="132A183A" w14:textId="77777777" w:rsidR="00B15DED" w:rsidRDefault="00B15DED" w:rsidP="00B1216B">
      <w:pPr>
        <w:spacing w:line="276" w:lineRule="auto"/>
      </w:pPr>
      <w:r>
        <w:t>Inschrijver heeft aantoonbare ervaring met het leveren van een AV-control systeem, waarbij minimaal de volgende specifieke kenmerken van toepassing zijn:</w:t>
      </w:r>
    </w:p>
    <w:p w14:paraId="50F01D4B" w14:textId="77777777" w:rsidR="00B15DED" w:rsidRDefault="00B15DED" w:rsidP="00B1216B">
      <w:pPr>
        <w:pStyle w:val="Lijstalinea"/>
        <w:spacing w:line="276" w:lineRule="auto"/>
        <w:ind w:hanging="360"/>
        <w:contextualSpacing w:val="0"/>
      </w:pPr>
      <w:r>
        <w:t>Lay-out kunnen toepassen op wens van Opdrachtgever</w:t>
      </w:r>
    </w:p>
    <w:p w14:paraId="26A0B73D" w14:textId="77777777" w:rsidR="00B15DED" w:rsidRDefault="00B15DED" w:rsidP="00B1216B">
      <w:pPr>
        <w:pStyle w:val="Lijstalinea"/>
        <w:spacing w:line="276" w:lineRule="auto"/>
        <w:ind w:hanging="360"/>
        <w:contextualSpacing w:val="0"/>
      </w:pPr>
      <w:r>
        <w:t>Specifieke schakelfuncties op basis van wens Opdrachtgever kunnen programmeren</w:t>
      </w:r>
    </w:p>
    <w:p w14:paraId="7EA275B3" w14:textId="77777777" w:rsidR="00B15DED" w:rsidRPr="00704E43" w:rsidRDefault="00B15DED" w:rsidP="00B1216B">
      <w:pPr>
        <w:pStyle w:val="Lijstalinea"/>
        <w:spacing w:line="276" w:lineRule="auto"/>
        <w:ind w:hanging="360"/>
        <w:contextualSpacing w:val="0"/>
      </w:pPr>
      <w:r>
        <w:t>Het leveren en onderhouden van een livestream verbinding.</w:t>
      </w:r>
    </w:p>
    <w:p w14:paraId="29DFC152" w14:textId="77777777" w:rsidR="00B15DED" w:rsidRDefault="00B15DED" w:rsidP="77D6EFB8">
      <w:pPr>
        <w:rPr>
          <w:highlight w:val="yellow"/>
        </w:rPr>
      </w:pPr>
    </w:p>
    <w:p w14:paraId="0D759329" w14:textId="70DF9E2C" w:rsidR="00BB05EC" w:rsidRPr="00B15574" w:rsidRDefault="00BC3ADA" w:rsidP="00B15574">
      <w:pPr>
        <w:spacing w:line="276" w:lineRule="auto"/>
        <w:rPr>
          <w:b/>
          <w:bCs/>
        </w:rPr>
      </w:pPr>
      <w:r w:rsidRPr="004D7072">
        <w:rPr>
          <w:b/>
          <w:bCs/>
        </w:rPr>
        <w:t>Aandachtspunten</w:t>
      </w:r>
      <w:r w:rsidR="000E29B0">
        <w:rPr>
          <w:b/>
          <w:bCs/>
        </w:rPr>
        <w:t>:</w:t>
      </w:r>
      <w:r w:rsidRPr="004D7072">
        <w:rPr>
          <w:b/>
          <w:bCs/>
        </w:rPr>
        <w:t xml:space="preserve"> </w:t>
      </w:r>
    </w:p>
    <w:p w14:paraId="4DFE5924" w14:textId="77777777" w:rsidR="00137409" w:rsidRDefault="00137409" w:rsidP="00BB05EC">
      <w:pPr>
        <w:pStyle w:val="Lijstalinea"/>
        <w:spacing w:line="276" w:lineRule="auto"/>
      </w:pPr>
    </w:p>
    <w:p w14:paraId="2A642D0C" w14:textId="11AE2B60" w:rsidR="00137409" w:rsidRDefault="00137409" w:rsidP="00B15574">
      <w:pPr>
        <w:pStyle w:val="Lijstalinea"/>
        <w:numPr>
          <w:ilvl w:val="0"/>
          <w:numId w:val="17"/>
        </w:numPr>
        <w:spacing w:line="276" w:lineRule="auto"/>
        <w:contextualSpacing w:val="0"/>
      </w:pPr>
      <w:r>
        <w:t>De referenties moeten zijn uitgevoerd (operationeel) binnen drie jaren voorafgaande aan de sluitingsdatum voor de Inschrijving.</w:t>
      </w:r>
    </w:p>
    <w:p w14:paraId="6020E2F3" w14:textId="3A2D3077" w:rsidR="00137409" w:rsidRDefault="00137409" w:rsidP="00B15574">
      <w:pPr>
        <w:pStyle w:val="Lijstalinea"/>
        <w:numPr>
          <w:ilvl w:val="0"/>
          <w:numId w:val="17"/>
        </w:numPr>
        <w:spacing w:line="276" w:lineRule="auto"/>
        <w:contextualSpacing w:val="0"/>
      </w:pPr>
      <w:r>
        <w:t>Voor elke referentie vult de Inschrijver de bijlage Verklaring Kerncompetenties volledig in.</w:t>
      </w:r>
    </w:p>
    <w:p w14:paraId="68AF69F4" w14:textId="0BB05CBA" w:rsidR="00137409" w:rsidRDefault="00137409" w:rsidP="00B15574">
      <w:pPr>
        <w:pStyle w:val="Lijstalinea"/>
        <w:numPr>
          <w:ilvl w:val="0"/>
          <w:numId w:val="17"/>
        </w:numPr>
        <w:spacing w:line="276" w:lineRule="auto"/>
        <w:contextualSpacing w:val="0"/>
      </w:pPr>
      <w:r>
        <w:t>Inschrijver mag één referentie gebruiken voor het aantonen van meerdere kerncompetenties.</w:t>
      </w:r>
    </w:p>
    <w:p w14:paraId="2C80A223" w14:textId="28BD56B7" w:rsidR="00137409" w:rsidRDefault="00137409" w:rsidP="00B15574">
      <w:pPr>
        <w:pStyle w:val="Lijstalinea"/>
        <w:numPr>
          <w:ilvl w:val="0"/>
          <w:numId w:val="17"/>
        </w:numPr>
        <w:spacing w:line="276" w:lineRule="auto"/>
        <w:contextualSpacing w:val="0"/>
      </w:pPr>
      <w:r>
        <w:t>De Aanbestedende dienst kan referenties op juistheid controleren.</w:t>
      </w:r>
    </w:p>
    <w:p w14:paraId="5DD8F327" w14:textId="2A29819B" w:rsidR="00137409" w:rsidRDefault="00137409" w:rsidP="00B15574">
      <w:pPr>
        <w:pStyle w:val="Lijstalinea"/>
        <w:numPr>
          <w:ilvl w:val="0"/>
          <w:numId w:val="17"/>
        </w:numPr>
        <w:spacing w:line="276" w:lineRule="auto"/>
        <w:contextualSpacing w:val="0"/>
      </w:pPr>
      <w:r>
        <w:t xml:space="preserve">Als de Inschrijver meer dan 1 referentie opgeeft per kerncompetentie, beoordeelt de Aanbestedende dienst alleen de eerste geüploade referentie. </w:t>
      </w:r>
    </w:p>
    <w:p w14:paraId="1214288C" w14:textId="77777777" w:rsidR="00137409" w:rsidRDefault="00137409" w:rsidP="00BB05EC">
      <w:pPr>
        <w:pStyle w:val="Lijstalinea"/>
        <w:spacing w:line="276" w:lineRule="auto"/>
      </w:pPr>
    </w:p>
    <w:p w14:paraId="0BD2CBA7" w14:textId="77777777" w:rsidR="00620B6B" w:rsidRPr="004D7072" w:rsidRDefault="00620B6B" w:rsidP="00620B6B">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620B6B" w14:paraId="1132878E" w14:textId="77777777" w:rsidTr="00731DAA">
        <w:tc>
          <w:tcPr>
            <w:tcW w:w="2802" w:type="dxa"/>
          </w:tcPr>
          <w:p w14:paraId="30DB7C24" w14:textId="77777777" w:rsidR="00620B6B" w:rsidRPr="004D7072" w:rsidRDefault="00620B6B" w:rsidP="00731DAA">
            <w:pPr>
              <w:spacing w:before="120" w:after="120" w:line="240" w:lineRule="auto"/>
              <w:rPr>
                <w:sz w:val="22"/>
                <w:szCs w:val="22"/>
                <w:u w:val="single"/>
              </w:rPr>
            </w:pPr>
            <w:r w:rsidRPr="004D7072">
              <w:rPr>
                <w:sz w:val="22"/>
                <w:szCs w:val="22"/>
              </w:rPr>
              <w:t>Naam Inschrijver</w:t>
            </w:r>
          </w:p>
        </w:tc>
        <w:tc>
          <w:tcPr>
            <w:tcW w:w="6976" w:type="dxa"/>
          </w:tcPr>
          <w:p w14:paraId="6F364CF0" w14:textId="77777777" w:rsidR="00620B6B" w:rsidRDefault="00620B6B" w:rsidP="00731DAA">
            <w:pPr>
              <w:spacing w:before="120" w:after="120" w:line="240" w:lineRule="auto"/>
              <w:rPr>
                <w:u w:val="single"/>
              </w:rPr>
            </w:pPr>
          </w:p>
        </w:tc>
      </w:tr>
      <w:tr w:rsidR="00620B6B" w14:paraId="3FE92668" w14:textId="77777777" w:rsidTr="00731DAA">
        <w:tc>
          <w:tcPr>
            <w:tcW w:w="2802" w:type="dxa"/>
          </w:tcPr>
          <w:p w14:paraId="5A870982" w14:textId="77777777" w:rsidR="00620B6B" w:rsidRPr="004D7072" w:rsidRDefault="00620B6B" w:rsidP="00731DAA">
            <w:pPr>
              <w:spacing w:before="120" w:after="120" w:line="240" w:lineRule="auto"/>
              <w:rPr>
                <w:sz w:val="22"/>
                <w:szCs w:val="22"/>
                <w:u w:val="single"/>
              </w:rPr>
            </w:pPr>
            <w:r w:rsidRPr="004D7072">
              <w:rPr>
                <w:sz w:val="22"/>
                <w:szCs w:val="22"/>
              </w:rPr>
              <w:t>Naam tekenbevoegde</w:t>
            </w:r>
          </w:p>
        </w:tc>
        <w:tc>
          <w:tcPr>
            <w:tcW w:w="6976" w:type="dxa"/>
          </w:tcPr>
          <w:p w14:paraId="09849F8A" w14:textId="77777777" w:rsidR="00620B6B" w:rsidRDefault="00620B6B" w:rsidP="00731DAA">
            <w:pPr>
              <w:spacing w:before="120" w:after="120" w:line="240" w:lineRule="auto"/>
              <w:rPr>
                <w:u w:val="single"/>
              </w:rPr>
            </w:pPr>
          </w:p>
        </w:tc>
      </w:tr>
      <w:tr w:rsidR="00620B6B" w14:paraId="06105798" w14:textId="77777777" w:rsidTr="00731DAA">
        <w:tc>
          <w:tcPr>
            <w:tcW w:w="2802" w:type="dxa"/>
          </w:tcPr>
          <w:p w14:paraId="6E73433D" w14:textId="77777777" w:rsidR="00620B6B" w:rsidRPr="004D7072" w:rsidRDefault="00620B6B" w:rsidP="00731DAA">
            <w:pPr>
              <w:spacing w:before="120" w:after="120" w:line="240" w:lineRule="auto"/>
              <w:rPr>
                <w:sz w:val="22"/>
                <w:szCs w:val="22"/>
                <w:u w:val="single"/>
              </w:rPr>
            </w:pPr>
            <w:r w:rsidRPr="004D7072">
              <w:rPr>
                <w:sz w:val="22"/>
                <w:szCs w:val="22"/>
              </w:rPr>
              <w:t>Functie</w:t>
            </w:r>
          </w:p>
        </w:tc>
        <w:tc>
          <w:tcPr>
            <w:tcW w:w="6976" w:type="dxa"/>
          </w:tcPr>
          <w:p w14:paraId="56E764BC" w14:textId="77777777" w:rsidR="00620B6B" w:rsidRDefault="00620B6B" w:rsidP="00731DAA">
            <w:pPr>
              <w:spacing w:before="120" w:after="120" w:line="240" w:lineRule="auto"/>
              <w:rPr>
                <w:u w:val="single"/>
              </w:rPr>
            </w:pPr>
          </w:p>
        </w:tc>
      </w:tr>
      <w:tr w:rsidR="00620B6B" w14:paraId="39A0AF64" w14:textId="77777777" w:rsidTr="00731DAA">
        <w:tc>
          <w:tcPr>
            <w:tcW w:w="2802" w:type="dxa"/>
          </w:tcPr>
          <w:p w14:paraId="3BFD06C9" w14:textId="77777777" w:rsidR="00620B6B" w:rsidRPr="004D7072" w:rsidRDefault="00620B6B" w:rsidP="00731DAA">
            <w:pPr>
              <w:spacing w:before="120" w:after="120" w:line="240" w:lineRule="auto"/>
              <w:rPr>
                <w:sz w:val="22"/>
                <w:szCs w:val="22"/>
              </w:rPr>
            </w:pPr>
            <w:r w:rsidRPr="004D7072">
              <w:rPr>
                <w:sz w:val="22"/>
                <w:szCs w:val="22"/>
              </w:rPr>
              <w:t>Datum</w:t>
            </w:r>
          </w:p>
        </w:tc>
        <w:tc>
          <w:tcPr>
            <w:tcW w:w="6976" w:type="dxa"/>
          </w:tcPr>
          <w:p w14:paraId="74FA1912" w14:textId="77777777" w:rsidR="00620B6B" w:rsidRDefault="00620B6B" w:rsidP="00731DAA">
            <w:pPr>
              <w:spacing w:before="120" w:after="120" w:line="240" w:lineRule="auto"/>
              <w:rPr>
                <w:u w:val="single"/>
              </w:rPr>
            </w:pPr>
          </w:p>
        </w:tc>
      </w:tr>
      <w:tr w:rsidR="00620B6B" w14:paraId="201C084D" w14:textId="77777777" w:rsidTr="00731DAA">
        <w:tc>
          <w:tcPr>
            <w:tcW w:w="2802" w:type="dxa"/>
          </w:tcPr>
          <w:p w14:paraId="64755FE0" w14:textId="77777777" w:rsidR="00620B6B" w:rsidRPr="004D7072" w:rsidRDefault="00620B6B" w:rsidP="00731DAA">
            <w:pPr>
              <w:spacing w:before="120" w:after="120" w:line="240" w:lineRule="auto"/>
              <w:rPr>
                <w:sz w:val="22"/>
                <w:szCs w:val="22"/>
              </w:rPr>
            </w:pPr>
            <w:r w:rsidRPr="004D7072">
              <w:rPr>
                <w:sz w:val="22"/>
                <w:szCs w:val="22"/>
              </w:rPr>
              <w:t>Handtekening</w:t>
            </w:r>
          </w:p>
          <w:p w14:paraId="05EBF855" w14:textId="77777777" w:rsidR="00620B6B" w:rsidRPr="004D7072" w:rsidRDefault="00620B6B" w:rsidP="00731DAA">
            <w:pPr>
              <w:spacing w:before="120" w:after="120" w:line="240" w:lineRule="auto"/>
              <w:rPr>
                <w:sz w:val="22"/>
                <w:szCs w:val="22"/>
              </w:rPr>
            </w:pPr>
          </w:p>
        </w:tc>
        <w:tc>
          <w:tcPr>
            <w:tcW w:w="6976" w:type="dxa"/>
          </w:tcPr>
          <w:p w14:paraId="48A29431" w14:textId="77777777" w:rsidR="00620B6B" w:rsidRDefault="00620B6B" w:rsidP="00731DAA">
            <w:pPr>
              <w:spacing w:before="120" w:after="120" w:line="240" w:lineRule="auto"/>
              <w:rPr>
                <w:u w:val="single"/>
              </w:rPr>
            </w:pPr>
          </w:p>
        </w:tc>
      </w:tr>
    </w:tbl>
    <w:p w14:paraId="32AC60C0" w14:textId="11DFE826" w:rsidR="008A75F1" w:rsidRDefault="008A75F1" w:rsidP="000E29B0">
      <w:pPr>
        <w:spacing w:line="240" w:lineRule="auto"/>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8A75F1" w:rsidRPr="004D7072" w14:paraId="2EEAA4BD" w14:textId="77777777" w:rsidTr="77D6EFB8">
        <w:trPr>
          <w:trHeight w:val="340"/>
        </w:trPr>
        <w:tc>
          <w:tcPr>
            <w:tcW w:w="1756" w:type="pct"/>
            <w:tcBorders>
              <w:bottom w:val="single" w:sz="4" w:space="0" w:color="auto"/>
            </w:tcBorders>
            <w:hideMark/>
          </w:tcPr>
          <w:p w14:paraId="631833EE" w14:textId="5569B099" w:rsidR="008A75F1" w:rsidRPr="004D7072" w:rsidRDefault="00865FD3" w:rsidP="0058393B">
            <w:pPr>
              <w:widowControl w:val="0"/>
              <w:rPr>
                <w:rFonts w:cs="Arial"/>
                <w:b/>
                <w:iCs/>
                <w:noProof/>
                <w:position w:val="-24"/>
                <w:sz w:val="22"/>
                <w:szCs w:val="22"/>
              </w:rPr>
            </w:pPr>
            <w:r w:rsidRPr="004D7072">
              <w:rPr>
                <w:rFonts w:cs="Arial"/>
                <w:b/>
                <w:iCs/>
                <w:noProof/>
                <w:sz w:val="22"/>
                <w:szCs w:val="22"/>
              </w:rPr>
              <w:t>K</w:t>
            </w:r>
            <w:r w:rsidR="008A75F1" w:rsidRPr="004D7072">
              <w:rPr>
                <w:rFonts w:cs="Arial"/>
                <w:b/>
                <w:iCs/>
                <w:noProof/>
                <w:sz w:val="22"/>
                <w:szCs w:val="22"/>
              </w:rPr>
              <w:t>erncompetentie 1</w:t>
            </w:r>
          </w:p>
        </w:tc>
        <w:tc>
          <w:tcPr>
            <w:tcW w:w="3244" w:type="pct"/>
            <w:tcBorders>
              <w:bottom w:val="single" w:sz="4" w:space="0" w:color="auto"/>
            </w:tcBorders>
            <w:hideMark/>
          </w:tcPr>
          <w:p w14:paraId="68701536" w14:textId="3544FA1D" w:rsidR="008A75F1" w:rsidRPr="000E29B0" w:rsidRDefault="000E29B0" w:rsidP="000E29B0">
            <w:pPr>
              <w:spacing w:line="276" w:lineRule="auto"/>
            </w:pPr>
            <w:r>
              <w:t>Inschrijver heeft aantoonbare ervaring met het leveren/installeren/ombouwen en onderhouden van AV-middelen bij één en dezelfde overheidsorganisatie, met minimaal 20 vergaderzalen (10 personen) en waarvan 10 hybride vergaderzalen.</w:t>
            </w:r>
          </w:p>
        </w:tc>
      </w:tr>
      <w:tr w:rsidR="004D7072" w:rsidRPr="004D7072" w14:paraId="679714B0" w14:textId="77777777" w:rsidTr="77D6EFB8">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FF0D5" w14:textId="0B14ACDA" w:rsidR="004D7072" w:rsidRPr="004D7072" w:rsidRDefault="004D7072" w:rsidP="0058393B">
            <w:pPr>
              <w:widowControl w:val="0"/>
              <w:rPr>
                <w:rFonts w:cs="Arial"/>
                <w:b/>
                <w:iCs/>
                <w:noProof/>
                <w:sz w:val="22"/>
                <w:szCs w:val="22"/>
                <w:highlight w:val="yellow"/>
              </w:rPr>
            </w:pPr>
            <w:r w:rsidRPr="004D7072">
              <w:rPr>
                <w:rFonts w:cs="Arial"/>
                <w:b/>
                <w:iCs/>
                <w:sz w:val="22"/>
                <w:szCs w:val="22"/>
              </w:rPr>
              <w:t>Gegevens referent:</w:t>
            </w:r>
          </w:p>
        </w:tc>
      </w:tr>
      <w:tr w:rsidR="008A75F1" w:rsidRPr="004D7072" w14:paraId="5A58F16F" w14:textId="77777777" w:rsidTr="77D6EFB8">
        <w:trPr>
          <w:trHeight w:val="373"/>
        </w:trPr>
        <w:tc>
          <w:tcPr>
            <w:tcW w:w="1756" w:type="pct"/>
            <w:tcBorders>
              <w:top w:val="single" w:sz="4" w:space="0" w:color="auto"/>
            </w:tcBorders>
            <w:hideMark/>
          </w:tcPr>
          <w:p w14:paraId="7ABEC49E" w14:textId="5F5E0C11" w:rsidR="008A75F1" w:rsidRPr="004D7072" w:rsidRDefault="008A75F1" w:rsidP="008A75F1">
            <w:pPr>
              <w:widowControl w:val="0"/>
              <w:spacing w:before="60" w:after="60"/>
              <w:rPr>
                <w:rFonts w:cs="Arial"/>
                <w:bCs/>
                <w:iCs/>
                <w:noProof/>
              </w:rPr>
            </w:pPr>
            <w:r w:rsidRPr="004D7072">
              <w:rPr>
                <w:rFonts w:cs="Arial"/>
                <w:bCs/>
                <w:iCs/>
                <w:noProof/>
              </w:rPr>
              <w:t xml:space="preserve">Naam </w:t>
            </w:r>
            <w:r w:rsidR="00865FD3" w:rsidRPr="004D7072">
              <w:rPr>
                <w:rFonts w:cs="Arial"/>
                <w:bCs/>
                <w:iCs/>
                <w:noProof/>
              </w:rPr>
              <w:t xml:space="preserve">organisatie </w:t>
            </w:r>
            <w:r w:rsidRPr="004D7072">
              <w:rPr>
                <w:rFonts w:cs="Arial"/>
                <w:bCs/>
                <w:iCs/>
                <w:noProof/>
              </w:rPr>
              <w:t>(referent)</w:t>
            </w:r>
          </w:p>
        </w:tc>
        <w:tc>
          <w:tcPr>
            <w:tcW w:w="3244" w:type="pct"/>
            <w:tcBorders>
              <w:top w:val="single" w:sz="4" w:space="0" w:color="auto"/>
            </w:tcBorders>
            <w:hideMark/>
          </w:tcPr>
          <w:p w14:paraId="0389D910" w14:textId="77777777" w:rsidR="008A75F1" w:rsidRPr="004D7072" w:rsidRDefault="008A75F1" w:rsidP="00715C0F">
            <w:pPr>
              <w:widowControl w:val="0"/>
              <w:rPr>
                <w:rFonts w:cs="Arial"/>
                <w:bCs/>
                <w:iCs/>
                <w:noProof/>
                <w:sz w:val="22"/>
                <w:szCs w:val="22"/>
              </w:rPr>
            </w:pPr>
            <w:r w:rsidRPr="004D7072">
              <w:rPr>
                <w:rFonts w:cs="Arial"/>
                <w:bCs/>
                <w:iCs/>
                <w:noProof/>
                <w:sz w:val="22"/>
                <w:szCs w:val="22"/>
              </w:rPr>
              <w:t xml:space="preserve">  </w:t>
            </w:r>
          </w:p>
        </w:tc>
      </w:tr>
      <w:tr w:rsidR="008A75F1" w:rsidRPr="004D7072" w14:paraId="7D96DB8F" w14:textId="77777777" w:rsidTr="77D6EFB8">
        <w:trPr>
          <w:trHeight w:val="421"/>
        </w:trPr>
        <w:tc>
          <w:tcPr>
            <w:tcW w:w="1756" w:type="pct"/>
            <w:hideMark/>
          </w:tcPr>
          <w:p w14:paraId="21331920" w14:textId="084F6553" w:rsidR="008A75F1" w:rsidRPr="004D7072" w:rsidRDefault="00865FD3" w:rsidP="008A75F1">
            <w:pPr>
              <w:widowControl w:val="0"/>
              <w:spacing w:before="60" w:after="60"/>
              <w:rPr>
                <w:rFonts w:cs="Arial"/>
                <w:bCs/>
                <w:iCs/>
                <w:noProof/>
              </w:rPr>
            </w:pPr>
            <w:r w:rsidRPr="004D7072">
              <w:rPr>
                <w:rFonts w:cs="Arial"/>
                <w:bCs/>
                <w:iCs/>
                <w:noProof/>
              </w:rPr>
              <w:t>Vestigingsplaats</w:t>
            </w:r>
          </w:p>
        </w:tc>
        <w:tc>
          <w:tcPr>
            <w:tcW w:w="3244" w:type="pct"/>
            <w:hideMark/>
          </w:tcPr>
          <w:p w14:paraId="4057A662"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35FAD3D5" w14:textId="77777777" w:rsidTr="77D6EFB8">
        <w:trPr>
          <w:trHeight w:val="427"/>
        </w:trPr>
        <w:tc>
          <w:tcPr>
            <w:tcW w:w="1756" w:type="pct"/>
            <w:hideMark/>
          </w:tcPr>
          <w:p w14:paraId="1F71F49D" w14:textId="0E018A88" w:rsidR="008A75F1" w:rsidRPr="004D7072" w:rsidRDefault="008A75F1" w:rsidP="008A75F1">
            <w:pPr>
              <w:widowControl w:val="0"/>
              <w:spacing w:before="60" w:after="60"/>
              <w:rPr>
                <w:rFonts w:cs="Arial"/>
                <w:bCs/>
                <w:iCs/>
                <w:noProof/>
              </w:rPr>
            </w:pPr>
            <w:r w:rsidRPr="004D7072">
              <w:rPr>
                <w:rFonts w:cs="Arial"/>
                <w:bCs/>
                <w:iCs/>
                <w:noProof/>
              </w:rPr>
              <w:t>Naam contactpersoon</w:t>
            </w:r>
            <w:r w:rsidR="00865FD3" w:rsidRPr="004D7072">
              <w:rPr>
                <w:rFonts w:cs="Arial"/>
                <w:bCs/>
                <w:iCs/>
                <w:noProof/>
              </w:rPr>
              <w:t xml:space="preserve"> bij referent</w:t>
            </w:r>
          </w:p>
        </w:tc>
        <w:tc>
          <w:tcPr>
            <w:tcW w:w="3244" w:type="pct"/>
            <w:hideMark/>
          </w:tcPr>
          <w:p w14:paraId="71C1E1A8"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7065024B" w14:textId="77777777" w:rsidTr="77D6EFB8">
        <w:trPr>
          <w:trHeight w:val="405"/>
        </w:trPr>
        <w:tc>
          <w:tcPr>
            <w:tcW w:w="1756" w:type="pct"/>
            <w:hideMark/>
          </w:tcPr>
          <w:p w14:paraId="729D5822" w14:textId="223021AA" w:rsidR="008A75F1" w:rsidRPr="004D7072" w:rsidRDefault="008A75F1" w:rsidP="008A75F1">
            <w:pPr>
              <w:widowControl w:val="0"/>
              <w:spacing w:before="60" w:after="60"/>
              <w:rPr>
                <w:rFonts w:cs="Arial"/>
                <w:bCs/>
                <w:iCs/>
                <w:noProof/>
              </w:rPr>
            </w:pPr>
            <w:r w:rsidRPr="004D7072">
              <w:rPr>
                <w:rFonts w:cs="Arial"/>
                <w:bCs/>
                <w:iCs/>
                <w:noProof/>
              </w:rPr>
              <w:t>Telefoonnummer</w:t>
            </w:r>
            <w:r w:rsidR="00865FD3" w:rsidRPr="004D7072">
              <w:rPr>
                <w:rFonts w:cs="Arial"/>
                <w:bCs/>
                <w:iCs/>
                <w:noProof/>
              </w:rPr>
              <w:t xml:space="preserve"> contactpersoon</w:t>
            </w:r>
          </w:p>
        </w:tc>
        <w:tc>
          <w:tcPr>
            <w:tcW w:w="3244" w:type="pct"/>
            <w:hideMark/>
          </w:tcPr>
          <w:p w14:paraId="194B14AD"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715C0F" w:rsidRPr="004D7072" w14:paraId="6CDAB6D9" w14:textId="77777777" w:rsidTr="77D6EFB8">
        <w:trPr>
          <w:trHeight w:val="405"/>
        </w:trPr>
        <w:tc>
          <w:tcPr>
            <w:tcW w:w="1756" w:type="pct"/>
          </w:tcPr>
          <w:p w14:paraId="09B9DF53" w14:textId="7DA1213F" w:rsidR="00715C0F" w:rsidRPr="004D7072" w:rsidRDefault="00715C0F" w:rsidP="008A75F1">
            <w:pPr>
              <w:widowControl w:val="0"/>
              <w:spacing w:before="60" w:after="60"/>
              <w:rPr>
                <w:rFonts w:cs="Arial"/>
                <w:bCs/>
                <w:iCs/>
                <w:noProof/>
              </w:rPr>
            </w:pPr>
            <w:r w:rsidRPr="004D7072">
              <w:rPr>
                <w:rFonts w:cs="Arial"/>
                <w:bCs/>
                <w:iCs/>
                <w:noProof/>
              </w:rPr>
              <w:t>Mailadres contactpersoon</w:t>
            </w:r>
          </w:p>
        </w:tc>
        <w:tc>
          <w:tcPr>
            <w:tcW w:w="3244" w:type="pct"/>
          </w:tcPr>
          <w:p w14:paraId="3AB92C06" w14:textId="77777777" w:rsidR="00715C0F" w:rsidRPr="004D7072" w:rsidRDefault="00715C0F"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6107053E" w14:textId="77777777" w:rsidTr="77D6EFB8">
        <w:trPr>
          <w:trHeight w:val="405"/>
        </w:trPr>
        <w:tc>
          <w:tcPr>
            <w:tcW w:w="5000" w:type="pct"/>
            <w:gridSpan w:val="2"/>
            <w:shd w:val="clear" w:color="auto" w:fill="D9D9D9" w:themeFill="background1" w:themeFillShade="D9"/>
          </w:tcPr>
          <w:p w14:paraId="3246CBD9" w14:textId="2AB93249" w:rsidR="004D7072" w:rsidRPr="004D7072" w:rsidRDefault="004D7072" w:rsidP="4073BC5B">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3B76D078" w:rsidRPr="00FC09FE">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004D7072" w:rsidRPr="004D7072" w14:paraId="1EC13FAD" w14:textId="77777777" w:rsidTr="77D6EFB8">
        <w:trPr>
          <w:trHeight w:val="405"/>
        </w:trPr>
        <w:tc>
          <w:tcPr>
            <w:tcW w:w="1756" w:type="pct"/>
          </w:tcPr>
          <w:p w14:paraId="0B70BD3D" w14:textId="1DCAD411" w:rsidR="004D7072" w:rsidRPr="004D7072" w:rsidRDefault="004D7072" w:rsidP="4073BC5B">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1CA3CF6C" w:rsidRPr="00FC09FE">
              <w:rPr>
                <w:rFonts w:ascii="Arial" w:hAnsi="Arial" w:cs="Arial"/>
                <w:sz w:val="20"/>
                <w:u w:val="none"/>
                <w:lang w:val="nl-NL"/>
              </w:rPr>
              <w:t>referentie</w:t>
            </w:r>
            <w:r w:rsidR="3B76D078" w:rsidRPr="00FC09FE">
              <w:rPr>
                <w:rFonts w:ascii="Arial" w:hAnsi="Arial" w:cs="Arial"/>
                <w:sz w:val="20"/>
                <w:u w:val="none"/>
                <w:lang w:val="nl-NL"/>
              </w:rPr>
              <w:t>opdracht</w:t>
            </w:r>
          </w:p>
          <w:p w14:paraId="7F1884D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AACB7A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F40F934" w14:textId="7F0E0DE1" w:rsidR="004D7072" w:rsidRPr="004F6E40" w:rsidRDefault="004D7072" w:rsidP="004D7072">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AA533CE"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3E7F9D80" w14:textId="77777777" w:rsidTr="77D6EFB8">
        <w:trPr>
          <w:trHeight w:val="405"/>
        </w:trPr>
        <w:tc>
          <w:tcPr>
            <w:tcW w:w="1756" w:type="pct"/>
          </w:tcPr>
          <w:p w14:paraId="593761E1" w14:textId="093656D6" w:rsidR="004D7072" w:rsidRPr="004D7072" w:rsidRDefault="004D7072" w:rsidP="4073BC5B">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1CA3CF6C" w:rsidRPr="00FC09FE">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14:paraId="56D12979" w14:textId="77777777" w:rsidR="004D7072" w:rsidRPr="004F6E40" w:rsidRDefault="004D7072" w:rsidP="004D7072">
            <w:pPr>
              <w:widowControl w:val="0"/>
              <w:spacing w:before="60" w:after="60"/>
              <w:rPr>
                <w:rFonts w:ascii="Arial Rounded MT Bold" w:hAnsi="Arial Rounded MT Bold" w:cs="Arial"/>
                <w:sz w:val="22"/>
                <w:szCs w:val="18"/>
              </w:rPr>
            </w:pPr>
          </w:p>
        </w:tc>
        <w:tc>
          <w:tcPr>
            <w:tcW w:w="3244" w:type="pct"/>
          </w:tcPr>
          <w:p w14:paraId="3130F6FA"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5A38E9E3" w14:textId="77777777" w:rsidTr="77D6EFB8">
        <w:trPr>
          <w:trHeight w:val="405"/>
        </w:trPr>
        <w:tc>
          <w:tcPr>
            <w:tcW w:w="1756" w:type="pct"/>
          </w:tcPr>
          <w:p w14:paraId="3D26EE78" w14:textId="04AE0E3D" w:rsidR="004D7072" w:rsidRPr="004D7072" w:rsidRDefault="00AD5166" w:rsidP="004D7072">
            <w:pPr>
              <w:widowControl w:val="0"/>
              <w:spacing w:before="60" w:after="60"/>
              <w:rPr>
                <w:rFonts w:ascii="Arial Rounded MT Bold" w:hAnsi="Arial Rounded MT Bold" w:cs="Arial"/>
                <w:bCs/>
                <w:iCs/>
                <w:sz w:val="22"/>
                <w:szCs w:val="18"/>
              </w:rPr>
            </w:pPr>
            <w:r>
              <w:rPr>
                <w:bCs/>
                <w:iCs/>
                <w:noProof/>
                <w:szCs w:val="22"/>
              </w:rPr>
              <w:t>Referentieo</w:t>
            </w:r>
            <w:r w:rsidR="004D7072" w:rsidRPr="004D7072">
              <w:rPr>
                <w:bCs/>
                <w:iCs/>
                <w:noProof/>
                <w:szCs w:val="22"/>
              </w:rPr>
              <w:t>pdracht 100% zelfstandig uitgevoerd</w:t>
            </w:r>
          </w:p>
        </w:tc>
        <w:tc>
          <w:tcPr>
            <w:tcW w:w="3244" w:type="pct"/>
          </w:tcPr>
          <w:p w14:paraId="3449C2D1" w14:textId="77777777" w:rsidR="004D7072" w:rsidRPr="00E05EC3"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19973E2C" w14:textId="0CC39356"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4D7072" w:rsidRPr="004D7072" w14:paraId="2435BAC0" w14:textId="77777777" w:rsidTr="77D6EFB8">
        <w:trPr>
          <w:trHeight w:val="405"/>
        </w:trPr>
        <w:tc>
          <w:tcPr>
            <w:tcW w:w="1756" w:type="pct"/>
          </w:tcPr>
          <w:p w14:paraId="5C5DA501" w14:textId="2464DA02"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00AD5166" w:rsidRPr="00AD5166">
              <w:rPr>
                <w:bCs/>
                <w:iCs/>
                <w:noProof/>
                <w:szCs w:val="22"/>
              </w:rPr>
              <w:t>referentieopdracht</w:t>
            </w:r>
          </w:p>
        </w:tc>
        <w:tc>
          <w:tcPr>
            <w:tcW w:w="3244" w:type="pct"/>
          </w:tcPr>
          <w:p w14:paraId="0F900C54"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70379C9F" w14:textId="77777777" w:rsidTr="77D6EFB8">
        <w:trPr>
          <w:trHeight w:val="405"/>
        </w:trPr>
        <w:tc>
          <w:tcPr>
            <w:tcW w:w="1756" w:type="pct"/>
          </w:tcPr>
          <w:p w14:paraId="3ED4B1BA" w14:textId="5665A6A9"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0B30E48"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102B99A" w14:textId="1B92C58B" w:rsidR="008A75F1" w:rsidRDefault="008A75F1" w:rsidP="00AF5E7E"/>
    <w:p w14:paraId="7F472E4C" w14:textId="1A1C754D" w:rsidR="77D6EFB8" w:rsidRDefault="77D6EFB8">
      <w:r>
        <w:br w:type="page"/>
      </w:r>
    </w:p>
    <w:p w14:paraId="35F5EF8A" w14:textId="77777777" w:rsidR="00620B6B" w:rsidRDefault="00620B6B"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620B6B" w:rsidRPr="004D7072" w14:paraId="0B607E54" w14:textId="77777777" w:rsidTr="7687BDC3">
        <w:trPr>
          <w:trHeight w:val="340"/>
        </w:trPr>
        <w:tc>
          <w:tcPr>
            <w:tcW w:w="1756" w:type="pct"/>
            <w:tcBorders>
              <w:bottom w:val="single" w:sz="4" w:space="0" w:color="auto"/>
            </w:tcBorders>
            <w:hideMark/>
          </w:tcPr>
          <w:p w14:paraId="4C6F8E3F" w14:textId="51B2E276" w:rsidR="00620B6B" w:rsidRPr="004D7072" w:rsidRDefault="00620B6B" w:rsidP="00731DAA">
            <w:pPr>
              <w:widowControl w:val="0"/>
              <w:rPr>
                <w:rFonts w:cs="Arial"/>
                <w:b/>
                <w:iCs/>
                <w:noProof/>
                <w:position w:val="-24"/>
                <w:sz w:val="22"/>
                <w:szCs w:val="22"/>
              </w:rPr>
            </w:pPr>
            <w:r w:rsidRPr="004D7072">
              <w:rPr>
                <w:rFonts w:cs="Arial"/>
                <w:b/>
                <w:iCs/>
                <w:noProof/>
                <w:sz w:val="22"/>
                <w:szCs w:val="22"/>
              </w:rPr>
              <w:t xml:space="preserve">Kerncompetentie </w:t>
            </w:r>
            <w:r>
              <w:rPr>
                <w:rFonts w:cs="Arial"/>
                <w:b/>
                <w:iCs/>
                <w:noProof/>
                <w:sz w:val="22"/>
                <w:szCs w:val="22"/>
              </w:rPr>
              <w:t>2</w:t>
            </w:r>
          </w:p>
        </w:tc>
        <w:tc>
          <w:tcPr>
            <w:tcW w:w="3244" w:type="pct"/>
            <w:tcBorders>
              <w:bottom w:val="single" w:sz="4" w:space="0" w:color="auto"/>
            </w:tcBorders>
            <w:hideMark/>
          </w:tcPr>
          <w:p w14:paraId="05408B30" w14:textId="77777777" w:rsidR="00875F96" w:rsidRDefault="00875F96" w:rsidP="00875F96">
            <w:pPr>
              <w:spacing w:line="276" w:lineRule="auto"/>
            </w:pPr>
            <w:r>
              <w:t>Inschrijver heeft aantoonbare ervaring met het leveren en onderhouden van AV-middelen in Raadzaal voor minimaal 25 raadsleden, waarbij minimaal de volgende specifieke kenmerken van toepassing zijn:</w:t>
            </w:r>
          </w:p>
          <w:p w14:paraId="18286544" w14:textId="77777777" w:rsidR="00875F96" w:rsidRDefault="00875F96" w:rsidP="00875F96">
            <w:pPr>
              <w:pStyle w:val="Lijstalinea"/>
              <w:spacing w:line="276" w:lineRule="auto"/>
              <w:ind w:hanging="360"/>
              <w:contextualSpacing w:val="0"/>
            </w:pPr>
            <w:r>
              <w:t>Discussie-installatie</w:t>
            </w:r>
          </w:p>
          <w:p w14:paraId="60C1975A" w14:textId="77777777" w:rsidR="00875F96" w:rsidRDefault="00875F96" w:rsidP="00875F96">
            <w:pPr>
              <w:pStyle w:val="Lijstalinea"/>
              <w:spacing w:line="276" w:lineRule="auto"/>
              <w:ind w:hanging="360"/>
              <w:contextualSpacing w:val="0"/>
            </w:pPr>
            <w:r>
              <w:t>Stemsysteem</w:t>
            </w:r>
          </w:p>
          <w:p w14:paraId="7DD833A1" w14:textId="103B91D9" w:rsidR="00875F96" w:rsidRDefault="00875F96" w:rsidP="00875F96">
            <w:pPr>
              <w:pStyle w:val="Lijstalinea"/>
              <w:spacing w:line="276" w:lineRule="auto"/>
              <w:ind w:hanging="360"/>
              <w:contextualSpacing w:val="0"/>
            </w:pPr>
            <w:r>
              <w:t>Koppeling met streamingsdienst en het Raadsinformatiesysteem(RIS)</w:t>
            </w:r>
          </w:p>
          <w:p w14:paraId="14C958CD" w14:textId="769C3FE1" w:rsidR="00620B6B" w:rsidRPr="001A234D" w:rsidRDefault="00875F96" w:rsidP="001A234D">
            <w:pPr>
              <w:pStyle w:val="Lijstalinea"/>
              <w:spacing w:line="276" w:lineRule="auto"/>
              <w:ind w:hanging="360"/>
              <w:contextualSpacing w:val="0"/>
            </w:pPr>
            <w:r>
              <w:t>Bieden van ondersteuning tijdens raadsvergaderingen.</w:t>
            </w:r>
          </w:p>
        </w:tc>
      </w:tr>
      <w:tr w:rsidR="00620B6B" w:rsidRPr="004D7072" w14:paraId="606C072E" w14:textId="77777777" w:rsidTr="7687BDC3">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DB056E" w14:textId="77777777" w:rsidR="00620B6B" w:rsidRPr="004D7072" w:rsidRDefault="00620B6B" w:rsidP="00731DAA">
            <w:pPr>
              <w:widowControl w:val="0"/>
              <w:rPr>
                <w:rFonts w:cs="Arial"/>
                <w:b/>
                <w:iCs/>
                <w:noProof/>
                <w:sz w:val="22"/>
                <w:szCs w:val="22"/>
                <w:highlight w:val="yellow"/>
              </w:rPr>
            </w:pPr>
            <w:r w:rsidRPr="004D7072">
              <w:rPr>
                <w:rFonts w:cs="Arial"/>
                <w:b/>
                <w:iCs/>
                <w:sz w:val="22"/>
                <w:szCs w:val="22"/>
              </w:rPr>
              <w:t>Gegevens referent:</w:t>
            </w:r>
          </w:p>
        </w:tc>
      </w:tr>
      <w:tr w:rsidR="00620B6B" w:rsidRPr="004D7072" w14:paraId="5DC4F009" w14:textId="77777777" w:rsidTr="7687BDC3">
        <w:trPr>
          <w:trHeight w:val="373"/>
        </w:trPr>
        <w:tc>
          <w:tcPr>
            <w:tcW w:w="1756" w:type="pct"/>
            <w:tcBorders>
              <w:top w:val="single" w:sz="4" w:space="0" w:color="auto"/>
            </w:tcBorders>
            <w:hideMark/>
          </w:tcPr>
          <w:p w14:paraId="2B5C4EB9" w14:textId="77777777" w:rsidR="00620B6B" w:rsidRPr="004D7072" w:rsidRDefault="00620B6B" w:rsidP="00731DAA">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0F44CEF9" w14:textId="77777777" w:rsidR="00620B6B" w:rsidRPr="004D7072" w:rsidRDefault="00620B6B" w:rsidP="00731DAA">
            <w:pPr>
              <w:widowControl w:val="0"/>
              <w:rPr>
                <w:rFonts w:cs="Arial"/>
                <w:bCs/>
                <w:iCs/>
                <w:noProof/>
                <w:sz w:val="22"/>
                <w:szCs w:val="22"/>
              </w:rPr>
            </w:pPr>
            <w:r w:rsidRPr="004D7072">
              <w:rPr>
                <w:rFonts w:cs="Arial"/>
                <w:bCs/>
                <w:iCs/>
                <w:noProof/>
                <w:sz w:val="22"/>
                <w:szCs w:val="22"/>
              </w:rPr>
              <w:t xml:space="preserve">  </w:t>
            </w:r>
          </w:p>
        </w:tc>
      </w:tr>
      <w:tr w:rsidR="00620B6B" w:rsidRPr="004D7072" w14:paraId="1635A116" w14:textId="77777777" w:rsidTr="7687BDC3">
        <w:trPr>
          <w:trHeight w:val="421"/>
        </w:trPr>
        <w:tc>
          <w:tcPr>
            <w:tcW w:w="1756" w:type="pct"/>
            <w:hideMark/>
          </w:tcPr>
          <w:p w14:paraId="67397158" w14:textId="77777777" w:rsidR="00620B6B" w:rsidRPr="004D7072" w:rsidRDefault="00620B6B" w:rsidP="00731DAA">
            <w:pPr>
              <w:widowControl w:val="0"/>
              <w:spacing w:before="60" w:after="60"/>
              <w:rPr>
                <w:rFonts w:cs="Arial"/>
                <w:bCs/>
                <w:iCs/>
                <w:noProof/>
              </w:rPr>
            </w:pPr>
            <w:r w:rsidRPr="004D7072">
              <w:rPr>
                <w:rFonts w:cs="Arial"/>
                <w:bCs/>
                <w:iCs/>
                <w:noProof/>
              </w:rPr>
              <w:t>Vestigingsplaats</w:t>
            </w:r>
          </w:p>
        </w:tc>
        <w:tc>
          <w:tcPr>
            <w:tcW w:w="3244" w:type="pct"/>
            <w:hideMark/>
          </w:tcPr>
          <w:p w14:paraId="21BE2246"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620B6B" w:rsidRPr="004D7072" w14:paraId="4732EE26" w14:textId="77777777" w:rsidTr="7687BDC3">
        <w:trPr>
          <w:trHeight w:val="427"/>
        </w:trPr>
        <w:tc>
          <w:tcPr>
            <w:tcW w:w="1756" w:type="pct"/>
            <w:hideMark/>
          </w:tcPr>
          <w:p w14:paraId="227191AD" w14:textId="77777777" w:rsidR="00620B6B" w:rsidRPr="004D7072" w:rsidRDefault="00620B6B" w:rsidP="00731DAA">
            <w:pPr>
              <w:widowControl w:val="0"/>
              <w:spacing w:before="60" w:after="60"/>
              <w:rPr>
                <w:rFonts w:cs="Arial"/>
                <w:bCs/>
                <w:iCs/>
                <w:noProof/>
              </w:rPr>
            </w:pPr>
            <w:r w:rsidRPr="004D7072">
              <w:rPr>
                <w:rFonts w:cs="Arial"/>
                <w:bCs/>
                <w:iCs/>
                <w:noProof/>
              </w:rPr>
              <w:t>Naam contactpersoon bij referent</w:t>
            </w:r>
          </w:p>
        </w:tc>
        <w:tc>
          <w:tcPr>
            <w:tcW w:w="3244" w:type="pct"/>
            <w:hideMark/>
          </w:tcPr>
          <w:p w14:paraId="79EE54AA"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620B6B" w:rsidRPr="004D7072" w14:paraId="3270469F" w14:textId="77777777" w:rsidTr="7687BDC3">
        <w:trPr>
          <w:trHeight w:val="405"/>
        </w:trPr>
        <w:tc>
          <w:tcPr>
            <w:tcW w:w="1756" w:type="pct"/>
            <w:hideMark/>
          </w:tcPr>
          <w:p w14:paraId="07E71355" w14:textId="77777777" w:rsidR="00620B6B" w:rsidRPr="004D7072" w:rsidRDefault="00620B6B" w:rsidP="00731DAA">
            <w:pPr>
              <w:widowControl w:val="0"/>
              <w:spacing w:before="60" w:after="60"/>
              <w:rPr>
                <w:rFonts w:cs="Arial"/>
                <w:bCs/>
                <w:iCs/>
                <w:noProof/>
              </w:rPr>
            </w:pPr>
            <w:r w:rsidRPr="004D7072">
              <w:rPr>
                <w:rFonts w:cs="Arial"/>
                <w:bCs/>
                <w:iCs/>
                <w:noProof/>
              </w:rPr>
              <w:t>Telefoonnummer contactpersoon</w:t>
            </w:r>
          </w:p>
        </w:tc>
        <w:tc>
          <w:tcPr>
            <w:tcW w:w="3244" w:type="pct"/>
            <w:hideMark/>
          </w:tcPr>
          <w:p w14:paraId="46DD4A18"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620B6B" w:rsidRPr="004D7072" w14:paraId="14D954AE" w14:textId="77777777" w:rsidTr="7687BDC3">
        <w:trPr>
          <w:trHeight w:val="405"/>
        </w:trPr>
        <w:tc>
          <w:tcPr>
            <w:tcW w:w="1756" w:type="pct"/>
          </w:tcPr>
          <w:p w14:paraId="18521BAE" w14:textId="77777777" w:rsidR="00620B6B" w:rsidRPr="004D7072" w:rsidRDefault="00620B6B" w:rsidP="00731DAA">
            <w:pPr>
              <w:widowControl w:val="0"/>
              <w:spacing w:before="60" w:after="60"/>
              <w:rPr>
                <w:rFonts w:cs="Arial"/>
                <w:bCs/>
                <w:iCs/>
                <w:noProof/>
              </w:rPr>
            </w:pPr>
            <w:r w:rsidRPr="004D7072">
              <w:rPr>
                <w:rFonts w:cs="Arial"/>
                <w:bCs/>
                <w:iCs/>
                <w:noProof/>
              </w:rPr>
              <w:t>Mailadres contactpersoon</w:t>
            </w:r>
          </w:p>
        </w:tc>
        <w:tc>
          <w:tcPr>
            <w:tcW w:w="3244" w:type="pct"/>
          </w:tcPr>
          <w:p w14:paraId="20FC947D"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620B6B" w:rsidRPr="004D7072" w14:paraId="3B58A4CB" w14:textId="77777777" w:rsidTr="7687BDC3">
        <w:trPr>
          <w:trHeight w:val="405"/>
        </w:trPr>
        <w:tc>
          <w:tcPr>
            <w:tcW w:w="5000" w:type="pct"/>
            <w:gridSpan w:val="2"/>
            <w:shd w:val="clear" w:color="auto" w:fill="D9D9D9" w:themeFill="background1" w:themeFillShade="D9"/>
          </w:tcPr>
          <w:p w14:paraId="709265CF" w14:textId="77777777" w:rsidR="00620B6B" w:rsidRPr="004D7072" w:rsidRDefault="00620B6B" w:rsidP="00731DAA">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620B6B" w:rsidRPr="004D7072" w14:paraId="67272401" w14:textId="77777777" w:rsidTr="7687BDC3">
        <w:trPr>
          <w:trHeight w:val="405"/>
        </w:trPr>
        <w:tc>
          <w:tcPr>
            <w:tcW w:w="1756" w:type="pct"/>
          </w:tcPr>
          <w:p w14:paraId="52B6DD7B" w14:textId="77777777" w:rsidR="00620B6B" w:rsidRPr="004D7072" w:rsidRDefault="00620B6B" w:rsidP="00731DAA">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4C5B9A70" w14:textId="77777777" w:rsidR="00620B6B" w:rsidRPr="004D7072" w:rsidRDefault="00620B6B" w:rsidP="00731DAA">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7140A3F6" w14:textId="77777777" w:rsidR="00620B6B" w:rsidRPr="004D7072" w:rsidRDefault="00620B6B" w:rsidP="00731DAA">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57DEF613" w14:textId="77777777" w:rsidR="00620B6B" w:rsidRPr="004F6E40" w:rsidRDefault="00620B6B" w:rsidP="00731DAA">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1F930B59"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620B6B" w:rsidRPr="004D7072" w14:paraId="5B2F2BA3" w14:textId="77777777" w:rsidTr="7687BDC3">
        <w:trPr>
          <w:trHeight w:val="405"/>
        </w:trPr>
        <w:tc>
          <w:tcPr>
            <w:tcW w:w="1756" w:type="pct"/>
          </w:tcPr>
          <w:p w14:paraId="639D2FED" w14:textId="77777777" w:rsidR="00620B6B" w:rsidRPr="004D7072" w:rsidRDefault="00620B6B" w:rsidP="00731DAA">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204470B7" w14:textId="77777777" w:rsidR="00620B6B" w:rsidRPr="004F6E40" w:rsidRDefault="00620B6B" w:rsidP="00731DAA">
            <w:pPr>
              <w:widowControl w:val="0"/>
              <w:spacing w:before="60" w:after="60"/>
              <w:rPr>
                <w:rFonts w:ascii="Arial Rounded MT Bold" w:hAnsi="Arial Rounded MT Bold" w:cs="Arial"/>
                <w:sz w:val="22"/>
                <w:szCs w:val="18"/>
              </w:rPr>
            </w:pPr>
          </w:p>
        </w:tc>
        <w:tc>
          <w:tcPr>
            <w:tcW w:w="3244" w:type="pct"/>
          </w:tcPr>
          <w:p w14:paraId="7CA4D93E"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620B6B" w:rsidRPr="004D7072" w14:paraId="704F6F9F" w14:textId="77777777" w:rsidTr="7687BDC3">
        <w:trPr>
          <w:trHeight w:val="405"/>
        </w:trPr>
        <w:tc>
          <w:tcPr>
            <w:tcW w:w="1756" w:type="pct"/>
          </w:tcPr>
          <w:p w14:paraId="3BA9FFD4" w14:textId="77777777" w:rsidR="00620B6B" w:rsidRPr="004D7072" w:rsidRDefault="00620B6B" w:rsidP="00731DAA">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03C84C46" w14:textId="77777777" w:rsidR="00620B6B" w:rsidRPr="00E05EC3"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3622CE41"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620B6B" w:rsidRPr="004D7072" w14:paraId="1B80F49F" w14:textId="77777777" w:rsidTr="7687BDC3">
        <w:trPr>
          <w:trHeight w:val="405"/>
        </w:trPr>
        <w:tc>
          <w:tcPr>
            <w:tcW w:w="1756" w:type="pct"/>
          </w:tcPr>
          <w:p w14:paraId="327A2910" w14:textId="77777777" w:rsidR="00620B6B" w:rsidRPr="004D7072" w:rsidRDefault="00620B6B" w:rsidP="00731DAA">
            <w:pPr>
              <w:widowControl w:val="0"/>
              <w:spacing w:before="60" w:after="60"/>
              <w:rPr>
                <w:rFonts w:ascii="Arial Rounded MT Bold" w:hAnsi="Arial Rounded MT Bold" w:cs="Arial"/>
                <w:bCs/>
                <w:iCs/>
                <w:sz w:val="22"/>
                <w:szCs w:val="18"/>
              </w:rPr>
            </w:pPr>
            <w:r w:rsidRPr="004D7072">
              <w:rPr>
                <w:bCs/>
                <w:iCs/>
                <w:noProof/>
                <w:szCs w:val="22"/>
              </w:rPr>
              <w:t>Omzet in euro</w:t>
            </w:r>
            <w:r>
              <w:rPr>
                <w:bCs/>
                <w:iCs/>
                <w:noProof/>
                <w:szCs w:val="22"/>
              </w:rPr>
              <w:t>’</w:t>
            </w:r>
            <w:r w:rsidRPr="004D7072">
              <w:rPr>
                <w:bCs/>
                <w:iCs/>
                <w:noProof/>
                <w:szCs w:val="22"/>
              </w:rPr>
              <w:t xml:space="preserve">s </w:t>
            </w:r>
            <w:r>
              <w:rPr>
                <w:bCs/>
                <w:iCs/>
                <w:noProof/>
                <w:szCs w:val="22"/>
              </w:rPr>
              <w:t>van</w:t>
            </w:r>
            <w:r w:rsidRPr="004D7072">
              <w:rPr>
                <w:bCs/>
                <w:iCs/>
                <w:noProof/>
                <w:szCs w:val="22"/>
              </w:rPr>
              <w:t xml:space="preserve"> </w:t>
            </w:r>
            <w:r w:rsidRPr="00AD5166">
              <w:rPr>
                <w:bCs/>
                <w:iCs/>
                <w:noProof/>
                <w:szCs w:val="22"/>
              </w:rPr>
              <w:t>referentieopdracht</w:t>
            </w:r>
          </w:p>
        </w:tc>
        <w:tc>
          <w:tcPr>
            <w:tcW w:w="3244" w:type="pct"/>
          </w:tcPr>
          <w:p w14:paraId="13861FDC"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620B6B" w:rsidRPr="004D7072" w14:paraId="71C1946B" w14:textId="77777777" w:rsidTr="7687BDC3">
        <w:trPr>
          <w:trHeight w:val="405"/>
        </w:trPr>
        <w:tc>
          <w:tcPr>
            <w:tcW w:w="1756" w:type="pct"/>
          </w:tcPr>
          <w:p w14:paraId="3D3525FE" w14:textId="77777777" w:rsidR="00620B6B" w:rsidRPr="004D7072" w:rsidRDefault="00620B6B" w:rsidP="00731DAA">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3AFF5DE3" w14:textId="77777777" w:rsidR="00620B6B" w:rsidRPr="004D7072" w:rsidRDefault="00620B6B" w:rsidP="00731DAA">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2F6EE5B8" w14:textId="77777777" w:rsidR="00620B6B" w:rsidRDefault="00620B6B" w:rsidP="00AF5E7E"/>
    <w:p w14:paraId="6B4742D1" w14:textId="77777777" w:rsidR="00620B6B" w:rsidRDefault="00620B6B" w:rsidP="00AF5E7E"/>
    <w:p w14:paraId="20B71A53" w14:textId="77777777" w:rsidR="00620B6B" w:rsidRDefault="00620B6B" w:rsidP="00AF5E7E"/>
    <w:p w14:paraId="1508D8AC" w14:textId="77777777" w:rsidR="00BB05EC" w:rsidRDefault="00BB05EC" w:rsidP="00AF5E7E"/>
    <w:p w14:paraId="6196D286" w14:textId="77777777" w:rsidR="00BB05EC" w:rsidRDefault="00BB05EC" w:rsidP="00AF5E7E"/>
    <w:p w14:paraId="01BA62A7" w14:textId="77777777" w:rsidR="00BB05EC" w:rsidRDefault="00BB05EC" w:rsidP="00AF5E7E"/>
    <w:p w14:paraId="269ACF87" w14:textId="77777777" w:rsidR="00BB05EC" w:rsidRDefault="00BB05EC" w:rsidP="00AF5E7E"/>
    <w:p w14:paraId="6A6ADC32" w14:textId="77777777" w:rsidR="00BB05EC" w:rsidRDefault="00BB05EC" w:rsidP="00AF5E7E"/>
    <w:p w14:paraId="0DCDC0CA" w14:textId="77777777" w:rsidR="00BB05EC" w:rsidRDefault="00BB05EC" w:rsidP="00AF5E7E"/>
    <w:p w14:paraId="55D79942" w14:textId="77777777" w:rsidR="00BB05EC" w:rsidRDefault="00BB05EC" w:rsidP="00AF5E7E"/>
    <w:p w14:paraId="0F7062CB" w14:textId="77777777" w:rsidR="00BB05EC" w:rsidRDefault="00BB05EC" w:rsidP="00AF5E7E"/>
    <w:p w14:paraId="186BD4CD" w14:textId="77777777" w:rsidR="00BB05EC" w:rsidRDefault="00BB05EC" w:rsidP="00AF5E7E"/>
    <w:p w14:paraId="61739E86" w14:textId="77777777" w:rsidR="00BB05EC" w:rsidRDefault="00BB05EC" w:rsidP="00AF5E7E"/>
    <w:p w14:paraId="6F2D657A" w14:textId="77777777" w:rsidR="00BB05EC" w:rsidRDefault="00BB05EC"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BB05EC" w:rsidRPr="004D7072" w14:paraId="0BF9F3C8" w14:textId="77777777" w:rsidTr="008F62AC">
        <w:trPr>
          <w:trHeight w:val="340"/>
        </w:trPr>
        <w:tc>
          <w:tcPr>
            <w:tcW w:w="1756" w:type="pct"/>
            <w:tcBorders>
              <w:bottom w:val="single" w:sz="4" w:space="0" w:color="auto"/>
            </w:tcBorders>
            <w:hideMark/>
          </w:tcPr>
          <w:p w14:paraId="469871E0" w14:textId="6D90B2C3" w:rsidR="00BB05EC" w:rsidRPr="004D7072" w:rsidRDefault="00BB05EC" w:rsidP="008F62AC">
            <w:pPr>
              <w:widowControl w:val="0"/>
              <w:rPr>
                <w:rFonts w:cs="Arial"/>
                <w:b/>
                <w:iCs/>
                <w:noProof/>
                <w:position w:val="-24"/>
                <w:sz w:val="22"/>
                <w:szCs w:val="22"/>
              </w:rPr>
            </w:pPr>
            <w:r w:rsidRPr="004D7072">
              <w:rPr>
                <w:rFonts w:cs="Arial"/>
                <w:b/>
                <w:iCs/>
                <w:noProof/>
                <w:sz w:val="22"/>
                <w:szCs w:val="22"/>
              </w:rPr>
              <w:t xml:space="preserve">Kerncompetentie </w:t>
            </w:r>
            <w:r>
              <w:rPr>
                <w:rFonts w:cs="Arial"/>
                <w:b/>
                <w:iCs/>
                <w:noProof/>
                <w:sz w:val="22"/>
                <w:szCs w:val="22"/>
              </w:rPr>
              <w:t>3</w:t>
            </w:r>
          </w:p>
        </w:tc>
        <w:tc>
          <w:tcPr>
            <w:tcW w:w="3244" w:type="pct"/>
            <w:tcBorders>
              <w:bottom w:val="single" w:sz="4" w:space="0" w:color="auto"/>
            </w:tcBorders>
            <w:hideMark/>
          </w:tcPr>
          <w:p w14:paraId="3CD18544" w14:textId="77777777" w:rsidR="001A234D" w:rsidRDefault="001A234D" w:rsidP="001A234D">
            <w:pPr>
              <w:spacing w:line="276" w:lineRule="auto"/>
            </w:pPr>
            <w:r>
              <w:t>Inschrijver heeft aantoonbare ervaring met het leveren van een AV-control systeem, waarbij minimaal de volgende specifieke kenmerken van toepassing zijn:</w:t>
            </w:r>
          </w:p>
          <w:p w14:paraId="4CF25B9E" w14:textId="77777777" w:rsidR="001A234D" w:rsidRDefault="001A234D" w:rsidP="001A234D">
            <w:pPr>
              <w:pStyle w:val="Lijstalinea"/>
              <w:spacing w:line="276" w:lineRule="auto"/>
              <w:ind w:hanging="360"/>
              <w:contextualSpacing w:val="0"/>
            </w:pPr>
            <w:r>
              <w:t>Lay-out kunnen toepassen op wens van Opdrachtgever</w:t>
            </w:r>
          </w:p>
          <w:p w14:paraId="08B1950B" w14:textId="6C4A1776" w:rsidR="001A234D" w:rsidRDefault="001A234D" w:rsidP="001A234D">
            <w:pPr>
              <w:pStyle w:val="Lijstalinea"/>
              <w:spacing w:line="276" w:lineRule="auto"/>
              <w:ind w:hanging="360"/>
              <w:contextualSpacing w:val="0"/>
            </w:pPr>
            <w:r>
              <w:t>Specifieke schakelfuncties op basis van wens Opdrachtgever kunnen</w:t>
            </w:r>
            <w:r w:rsidR="001D05B6">
              <w:t xml:space="preserve"> </w:t>
            </w:r>
            <w:r>
              <w:t>programmeren</w:t>
            </w:r>
          </w:p>
          <w:p w14:paraId="1FAF75E7" w14:textId="77777777" w:rsidR="001A234D" w:rsidRPr="00704E43" w:rsidRDefault="001A234D" w:rsidP="001A234D">
            <w:pPr>
              <w:pStyle w:val="Lijstalinea"/>
              <w:spacing w:line="276" w:lineRule="auto"/>
              <w:ind w:hanging="360"/>
              <w:contextualSpacing w:val="0"/>
            </w:pPr>
            <w:r>
              <w:t>Het leveren en onderhouden van een livestream verbinding.</w:t>
            </w:r>
          </w:p>
          <w:p w14:paraId="2747E3C6" w14:textId="1C379B46" w:rsidR="00BB05EC" w:rsidRPr="00BB05EC" w:rsidRDefault="00BB05EC" w:rsidP="00BB05EC">
            <w:pPr>
              <w:spacing w:line="276" w:lineRule="auto"/>
              <w:rPr>
                <w:rFonts w:eastAsia="Arial" w:cs="Arial"/>
                <w:color w:val="000000" w:themeColor="text1"/>
              </w:rPr>
            </w:pPr>
          </w:p>
        </w:tc>
      </w:tr>
      <w:tr w:rsidR="00BB05EC" w:rsidRPr="004D7072" w14:paraId="0BB2D1AC" w14:textId="77777777" w:rsidTr="008F62AC">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09F2C3" w14:textId="77777777" w:rsidR="00BB05EC" w:rsidRPr="004D7072" w:rsidRDefault="00BB05EC" w:rsidP="008F62AC">
            <w:pPr>
              <w:widowControl w:val="0"/>
              <w:rPr>
                <w:rFonts w:cs="Arial"/>
                <w:b/>
                <w:iCs/>
                <w:noProof/>
                <w:sz w:val="22"/>
                <w:szCs w:val="22"/>
                <w:highlight w:val="yellow"/>
              </w:rPr>
            </w:pPr>
            <w:r w:rsidRPr="004D7072">
              <w:rPr>
                <w:rFonts w:cs="Arial"/>
                <w:b/>
                <w:iCs/>
                <w:sz w:val="22"/>
                <w:szCs w:val="22"/>
              </w:rPr>
              <w:t>Gegevens referent:</w:t>
            </w:r>
          </w:p>
        </w:tc>
      </w:tr>
      <w:tr w:rsidR="00BB05EC" w:rsidRPr="004D7072" w14:paraId="6C62469C" w14:textId="77777777" w:rsidTr="008F62AC">
        <w:trPr>
          <w:trHeight w:val="373"/>
        </w:trPr>
        <w:tc>
          <w:tcPr>
            <w:tcW w:w="1756" w:type="pct"/>
            <w:tcBorders>
              <w:top w:val="single" w:sz="4" w:space="0" w:color="auto"/>
            </w:tcBorders>
            <w:hideMark/>
          </w:tcPr>
          <w:p w14:paraId="66227B1D" w14:textId="77777777" w:rsidR="00BB05EC" w:rsidRPr="004D7072" w:rsidRDefault="00BB05EC" w:rsidP="008F62AC">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53D9FA40" w14:textId="77777777" w:rsidR="00BB05EC" w:rsidRPr="004D7072" w:rsidRDefault="00BB05EC" w:rsidP="008F62AC">
            <w:pPr>
              <w:widowControl w:val="0"/>
              <w:rPr>
                <w:rFonts w:cs="Arial"/>
                <w:bCs/>
                <w:iCs/>
                <w:noProof/>
                <w:sz w:val="22"/>
                <w:szCs w:val="22"/>
              </w:rPr>
            </w:pPr>
            <w:r w:rsidRPr="004D7072">
              <w:rPr>
                <w:rFonts w:cs="Arial"/>
                <w:bCs/>
                <w:iCs/>
                <w:noProof/>
                <w:sz w:val="22"/>
                <w:szCs w:val="22"/>
              </w:rPr>
              <w:t xml:space="preserve">  </w:t>
            </w:r>
          </w:p>
        </w:tc>
      </w:tr>
      <w:tr w:rsidR="00BB05EC" w:rsidRPr="004D7072" w14:paraId="337D1C73" w14:textId="77777777" w:rsidTr="008F62AC">
        <w:trPr>
          <w:trHeight w:val="421"/>
        </w:trPr>
        <w:tc>
          <w:tcPr>
            <w:tcW w:w="1756" w:type="pct"/>
            <w:hideMark/>
          </w:tcPr>
          <w:p w14:paraId="113BB4F4" w14:textId="77777777" w:rsidR="00BB05EC" w:rsidRPr="004D7072" w:rsidRDefault="00BB05EC" w:rsidP="008F62AC">
            <w:pPr>
              <w:widowControl w:val="0"/>
              <w:spacing w:before="60" w:after="60"/>
              <w:rPr>
                <w:rFonts w:cs="Arial"/>
                <w:bCs/>
                <w:iCs/>
                <w:noProof/>
              </w:rPr>
            </w:pPr>
            <w:r w:rsidRPr="004D7072">
              <w:rPr>
                <w:rFonts w:cs="Arial"/>
                <w:bCs/>
                <w:iCs/>
                <w:noProof/>
              </w:rPr>
              <w:t>Vestigingsplaats</w:t>
            </w:r>
          </w:p>
        </w:tc>
        <w:tc>
          <w:tcPr>
            <w:tcW w:w="3244" w:type="pct"/>
            <w:hideMark/>
          </w:tcPr>
          <w:p w14:paraId="3A99A5DF"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B05EC" w:rsidRPr="004D7072" w14:paraId="6651641E" w14:textId="77777777" w:rsidTr="008F62AC">
        <w:trPr>
          <w:trHeight w:val="427"/>
        </w:trPr>
        <w:tc>
          <w:tcPr>
            <w:tcW w:w="1756" w:type="pct"/>
            <w:hideMark/>
          </w:tcPr>
          <w:p w14:paraId="61B949B5" w14:textId="77777777" w:rsidR="00BB05EC" w:rsidRPr="004D7072" w:rsidRDefault="00BB05EC" w:rsidP="008F62AC">
            <w:pPr>
              <w:widowControl w:val="0"/>
              <w:spacing w:before="60" w:after="60"/>
              <w:rPr>
                <w:rFonts w:cs="Arial"/>
                <w:bCs/>
                <w:iCs/>
                <w:noProof/>
              </w:rPr>
            </w:pPr>
            <w:r w:rsidRPr="004D7072">
              <w:rPr>
                <w:rFonts w:cs="Arial"/>
                <w:bCs/>
                <w:iCs/>
                <w:noProof/>
              </w:rPr>
              <w:t>Naam contactpersoon bij referent</w:t>
            </w:r>
          </w:p>
        </w:tc>
        <w:tc>
          <w:tcPr>
            <w:tcW w:w="3244" w:type="pct"/>
            <w:hideMark/>
          </w:tcPr>
          <w:p w14:paraId="1C4D8E1B"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B05EC" w:rsidRPr="004D7072" w14:paraId="2495F62D" w14:textId="77777777" w:rsidTr="008F62AC">
        <w:trPr>
          <w:trHeight w:val="405"/>
        </w:trPr>
        <w:tc>
          <w:tcPr>
            <w:tcW w:w="1756" w:type="pct"/>
            <w:hideMark/>
          </w:tcPr>
          <w:p w14:paraId="5B7AC995" w14:textId="77777777" w:rsidR="00BB05EC" w:rsidRPr="004D7072" w:rsidRDefault="00BB05EC" w:rsidP="008F62AC">
            <w:pPr>
              <w:widowControl w:val="0"/>
              <w:spacing w:before="60" w:after="60"/>
              <w:rPr>
                <w:rFonts w:cs="Arial"/>
                <w:bCs/>
                <w:iCs/>
                <w:noProof/>
              </w:rPr>
            </w:pPr>
            <w:r w:rsidRPr="004D7072">
              <w:rPr>
                <w:rFonts w:cs="Arial"/>
                <w:bCs/>
                <w:iCs/>
                <w:noProof/>
              </w:rPr>
              <w:t>Telefoonnummer contactpersoon</w:t>
            </w:r>
          </w:p>
        </w:tc>
        <w:tc>
          <w:tcPr>
            <w:tcW w:w="3244" w:type="pct"/>
            <w:hideMark/>
          </w:tcPr>
          <w:p w14:paraId="10944E8B"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B05EC" w:rsidRPr="004D7072" w14:paraId="6C094AF4" w14:textId="77777777" w:rsidTr="008F62AC">
        <w:trPr>
          <w:trHeight w:val="405"/>
        </w:trPr>
        <w:tc>
          <w:tcPr>
            <w:tcW w:w="1756" w:type="pct"/>
          </w:tcPr>
          <w:p w14:paraId="2811E15C" w14:textId="77777777" w:rsidR="00BB05EC" w:rsidRPr="004D7072" w:rsidRDefault="00BB05EC" w:rsidP="008F62AC">
            <w:pPr>
              <w:widowControl w:val="0"/>
              <w:spacing w:before="60" w:after="60"/>
              <w:rPr>
                <w:rFonts w:cs="Arial"/>
                <w:bCs/>
                <w:iCs/>
                <w:noProof/>
              </w:rPr>
            </w:pPr>
            <w:r w:rsidRPr="004D7072">
              <w:rPr>
                <w:rFonts w:cs="Arial"/>
                <w:bCs/>
                <w:iCs/>
                <w:noProof/>
              </w:rPr>
              <w:t>Mailadres contactpersoon</w:t>
            </w:r>
          </w:p>
        </w:tc>
        <w:tc>
          <w:tcPr>
            <w:tcW w:w="3244" w:type="pct"/>
          </w:tcPr>
          <w:p w14:paraId="50FF4510"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B05EC" w:rsidRPr="004D7072" w14:paraId="3C61BB74" w14:textId="77777777" w:rsidTr="008F62AC">
        <w:trPr>
          <w:trHeight w:val="405"/>
        </w:trPr>
        <w:tc>
          <w:tcPr>
            <w:tcW w:w="5000" w:type="pct"/>
            <w:gridSpan w:val="2"/>
            <w:shd w:val="clear" w:color="auto" w:fill="D9D9D9" w:themeFill="background1" w:themeFillShade="D9"/>
          </w:tcPr>
          <w:p w14:paraId="3B8D722B" w14:textId="77777777" w:rsidR="00BB05EC" w:rsidRPr="004D7072" w:rsidRDefault="00BB05EC" w:rsidP="008F62AC">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BB05EC" w:rsidRPr="004D7072" w14:paraId="399A8CFF" w14:textId="77777777" w:rsidTr="008F62AC">
        <w:trPr>
          <w:trHeight w:val="405"/>
        </w:trPr>
        <w:tc>
          <w:tcPr>
            <w:tcW w:w="1756" w:type="pct"/>
          </w:tcPr>
          <w:p w14:paraId="0C613732" w14:textId="77777777" w:rsidR="00BB05EC" w:rsidRPr="004D7072" w:rsidRDefault="00BB05EC" w:rsidP="008F62AC">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088F3BC7" w14:textId="77777777" w:rsidR="00BB05EC" w:rsidRPr="004D7072" w:rsidRDefault="00BB05EC" w:rsidP="008F62AC">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79F5071F" w14:textId="77777777" w:rsidR="00BB05EC" w:rsidRPr="004D7072" w:rsidRDefault="00BB05EC" w:rsidP="008F62AC">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481F3B8E" w14:textId="77777777" w:rsidR="00BB05EC" w:rsidRPr="004F6E40" w:rsidRDefault="00BB05EC" w:rsidP="008F62AC">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713C83D6"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B05EC" w:rsidRPr="004D7072" w14:paraId="07162DC9" w14:textId="77777777" w:rsidTr="008F62AC">
        <w:trPr>
          <w:trHeight w:val="405"/>
        </w:trPr>
        <w:tc>
          <w:tcPr>
            <w:tcW w:w="1756" w:type="pct"/>
          </w:tcPr>
          <w:p w14:paraId="791FEDF9" w14:textId="77777777" w:rsidR="00BB05EC" w:rsidRPr="004D7072" w:rsidRDefault="00BB05EC" w:rsidP="008F62AC">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58F95368" w14:textId="77777777" w:rsidR="00BB05EC" w:rsidRPr="004F6E40" w:rsidRDefault="00BB05EC" w:rsidP="008F62AC">
            <w:pPr>
              <w:widowControl w:val="0"/>
              <w:spacing w:before="60" w:after="60"/>
              <w:rPr>
                <w:rFonts w:ascii="Arial Rounded MT Bold" w:hAnsi="Arial Rounded MT Bold" w:cs="Arial"/>
                <w:sz w:val="22"/>
                <w:szCs w:val="18"/>
              </w:rPr>
            </w:pPr>
          </w:p>
        </w:tc>
        <w:tc>
          <w:tcPr>
            <w:tcW w:w="3244" w:type="pct"/>
          </w:tcPr>
          <w:p w14:paraId="700190A0"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B05EC" w:rsidRPr="004D7072" w14:paraId="5F2CA1D5" w14:textId="77777777" w:rsidTr="008F62AC">
        <w:trPr>
          <w:trHeight w:val="405"/>
        </w:trPr>
        <w:tc>
          <w:tcPr>
            <w:tcW w:w="1756" w:type="pct"/>
          </w:tcPr>
          <w:p w14:paraId="78E71B9B" w14:textId="77777777" w:rsidR="00BB05EC" w:rsidRPr="004D7072" w:rsidRDefault="00BB05EC" w:rsidP="008F62AC">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551B143A" w14:textId="77777777" w:rsidR="00BB05EC" w:rsidRPr="00E05EC3"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0AE3C5EC"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BB05EC" w:rsidRPr="004D7072" w14:paraId="3ACB05A4" w14:textId="77777777" w:rsidTr="008F62AC">
        <w:trPr>
          <w:trHeight w:val="405"/>
        </w:trPr>
        <w:tc>
          <w:tcPr>
            <w:tcW w:w="1756" w:type="pct"/>
          </w:tcPr>
          <w:p w14:paraId="4E4963EF" w14:textId="77777777" w:rsidR="00BB05EC" w:rsidRPr="004D7072" w:rsidRDefault="00BB05EC" w:rsidP="008F62AC">
            <w:pPr>
              <w:widowControl w:val="0"/>
              <w:spacing w:before="60" w:after="60"/>
              <w:rPr>
                <w:rFonts w:ascii="Arial Rounded MT Bold" w:hAnsi="Arial Rounded MT Bold" w:cs="Arial"/>
                <w:bCs/>
                <w:iCs/>
                <w:sz w:val="22"/>
                <w:szCs w:val="18"/>
              </w:rPr>
            </w:pPr>
            <w:r w:rsidRPr="004D7072">
              <w:rPr>
                <w:bCs/>
                <w:iCs/>
                <w:noProof/>
                <w:szCs w:val="22"/>
              </w:rPr>
              <w:t>Omzet in euro</w:t>
            </w:r>
            <w:r>
              <w:rPr>
                <w:bCs/>
                <w:iCs/>
                <w:noProof/>
                <w:szCs w:val="22"/>
              </w:rPr>
              <w:t>’</w:t>
            </w:r>
            <w:r w:rsidRPr="004D7072">
              <w:rPr>
                <w:bCs/>
                <w:iCs/>
                <w:noProof/>
                <w:szCs w:val="22"/>
              </w:rPr>
              <w:t xml:space="preserve">s </w:t>
            </w:r>
            <w:r>
              <w:rPr>
                <w:bCs/>
                <w:iCs/>
                <w:noProof/>
                <w:szCs w:val="22"/>
              </w:rPr>
              <w:t>van</w:t>
            </w:r>
            <w:r w:rsidRPr="004D7072">
              <w:rPr>
                <w:bCs/>
                <w:iCs/>
                <w:noProof/>
                <w:szCs w:val="22"/>
              </w:rPr>
              <w:t xml:space="preserve"> </w:t>
            </w:r>
            <w:r w:rsidRPr="00AD5166">
              <w:rPr>
                <w:bCs/>
                <w:iCs/>
                <w:noProof/>
                <w:szCs w:val="22"/>
              </w:rPr>
              <w:t>referentieopdracht</w:t>
            </w:r>
          </w:p>
        </w:tc>
        <w:tc>
          <w:tcPr>
            <w:tcW w:w="3244" w:type="pct"/>
          </w:tcPr>
          <w:p w14:paraId="708BB5D1"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B05EC" w:rsidRPr="004D7072" w14:paraId="0FE768A4" w14:textId="77777777" w:rsidTr="008F62AC">
        <w:trPr>
          <w:trHeight w:val="405"/>
        </w:trPr>
        <w:tc>
          <w:tcPr>
            <w:tcW w:w="1756" w:type="pct"/>
          </w:tcPr>
          <w:p w14:paraId="19A44204" w14:textId="77777777" w:rsidR="00BB05EC" w:rsidRPr="004D7072" w:rsidRDefault="00BB05EC" w:rsidP="008F62AC">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4D855A56" w14:textId="77777777" w:rsidR="00BB05EC" w:rsidRPr="004D7072" w:rsidRDefault="00BB05EC" w:rsidP="008F62AC">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2AB63B4" w14:textId="77777777" w:rsidR="00BB05EC" w:rsidRDefault="00BB05EC" w:rsidP="00AF5E7E"/>
    <w:p w14:paraId="67377B6A" w14:textId="77777777" w:rsidR="00BB05EC" w:rsidRDefault="00BB05EC" w:rsidP="00AF5E7E"/>
    <w:sectPr w:rsidR="00BB05EC" w:rsidSect="00117565">
      <w:headerReference w:type="even" r:id="rId12"/>
      <w:footerReference w:type="even" r:id="rId13"/>
      <w:footerReference w:type="default" r:id="rId14"/>
      <w:headerReference w:type="first" r:id="rId15"/>
      <w:footerReference w:type="first" r:id="rId16"/>
      <w:pgSz w:w="11906" w:h="16838"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5DB0" w14:textId="77777777" w:rsidR="009B7C7B" w:rsidRDefault="009B7C7B">
      <w:r>
        <w:separator/>
      </w:r>
    </w:p>
  </w:endnote>
  <w:endnote w:type="continuationSeparator" w:id="0">
    <w:p w14:paraId="2D57F453" w14:textId="77777777" w:rsidR="009B7C7B" w:rsidRDefault="009B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F15C" w14:textId="77777777" w:rsidR="00B80EC3" w:rsidRDefault="00B80EC3">
    <w:pPr>
      <w:pStyle w:val="Voettekst"/>
      <w:jc w:val="right"/>
    </w:pPr>
    <w:r>
      <w:fldChar w:fldCharType="begin"/>
    </w:r>
    <w:r>
      <w:instrText>PAGE   \* MERGEFORMAT</w:instrText>
    </w:r>
    <w:r>
      <w:fldChar w:fldCharType="separate"/>
    </w:r>
    <w:r>
      <w:t>2</w:t>
    </w:r>
    <w:r>
      <w:fldChar w:fldCharType="end"/>
    </w:r>
  </w:p>
  <w:p w14:paraId="3C78274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96254"/>
      <w:docPartObj>
        <w:docPartGallery w:val="Page Numbers (Bottom of Page)"/>
        <w:docPartUnique/>
      </w:docPartObj>
    </w:sdtPr>
    <w:sdtContent>
      <w:p w14:paraId="2BCF459A" w14:textId="4AA2A8C8" w:rsidR="005C1431" w:rsidRDefault="005C1431">
        <w:pPr>
          <w:pStyle w:val="Voettekst"/>
          <w:jc w:val="right"/>
        </w:pPr>
        <w:r>
          <w:fldChar w:fldCharType="begin"/>
        </w:r>
        <w:r>
          <w:instrText>PAGE   \* MERGEFORMAT</w:instrText>
        </w:r>
        <w:r>
          <w:fldChar w:fldCharType="separate"/>
        </w:r>
        <w:r>
          <w:t>2</w:t>
        </w:r>
        <w:r>
          <w:fldChar w:fldCharType="end"/>
        </w:r>
      </w:p>
    </w:sdtContent>
  </w:sdt>
  <w:p w14:paraId="49ADEC94"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B0AC" w14:textId="77777777" w:rsidR="00B80EC3" w:rsidRDefault="00B80EC3">
    <w:pPr>
      <w:pStyle w:val="Voettekst"/>
      <w:jc w:val="right"/>
    </w:pPr>
    <w:r>
      <w:fldChar w:fldCharType="begin"/>
    </w:r>
    <w:r>
      <w:instrText>PAGE   \* MERGEFORMAT</w:instrText>
    </w:r>
    <w:r>
      <w:fldChar w:fldCharType="separate"/>
    </w:r>
    <w:r>
      <w:t>2</w:t>
    </w:r>
    <w:r>
      <w:fldChar w:fldCharType="end"/>
    </w:r>
  </w:p>
  <w:p w14:paraId="68119F8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9966" w14:textId="77777777" w:rsidR="009B7C7B" w:rsidRDefault="009B7C7B">
      <w:r>
        <w:separator/>
      </w:r>
    </w:p>
  </w:footnote>
  <w:footnote w:type="continuationSeparator" w:id="0">
    <w:p w14:paraId="143C079F" w14:textId="77777777" w:rsidR="009B7C7B" w:rsidRDefault="009B7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A43996" w14:textId="77777777" w:rsidTr="0023628B">
      <w:trPr>
        <w:cantSplit/>
        <w:trHeight w:val="397"/>
      </w:trPr>
      <w:tc>
        <w:tcPr>
          <w:tcW w:w="1418" w:type="dxa"/>
          <w:shd w:val="clear" w:color="auto" w:fill="auto"/>
        </w:tcPr>
        <w:p w14:paraId="1F40208C" w14:textId="77777777" w:rsidR="00713A38" w:rsidRDefault="00713A38" w:rsidP="0023628B">
          <w:pPr>
            <w:pStyle w:val="Koptekst"/>
          </w:pPr>
        </w:p>
      </w:tc>
      <w:tc>
        <w:tcPr>
          <w:tcW w:w="10490" w:type="dxa"/>
          <w:shd w:val="clear" w:color="auto" w:fill="auto"/>
        </w:tcPr>
        <w:p w14:paraId="7A2D585F" w14:textId="77777777" w:rsidR="00713A38" w:rsidRDefault="00713A38" w:rsidP="0023628B">
          <w:pPr>
            <w:pStyle w:val="Koptekst"/>
          </w:pPr>
        </w:p>
      </w:tc>
    </w:tr>
    <w:tr w:rsidR="00713A38" w14:paraId="17C6985B" w14:textId="77777777" w:rsidTr="0023628B">
      <w:trPr>
        <w:cantSplit/>
        <w:trHeight w:hRule="exact" w:val="737"/>
      </w:trPr>
      <w:tc>
        <w:tcPr>
          <w:tcW w:w="1418" w:type="dxa"/>
          <w:shd w:val="clear" w:color="auto" w:fill="auto"/>
        </w:tcPr>
        <w:p w14:paraId="0F41F9C0" w14:textId="77777777" w:rsidR="00713A38" w:rsidRDefault="00713A38" w:rsidP="0023628B">
          <w:pPr>
            <w:pStyle w:val="Koptekst"/>
          </w:pPr>
        </w:p>
      </w:tc>
      <w:tc>
        <w:tcPr>
          <w:tcW w:w="10490" w:type="dxa"/>
          <w:shd w:val="clear" w:color="auto" w:fill="auto"/>
        </w:tcPr>
        <w:p w14:paraId="7116EE73" w14:textId="77777777" w:rsidR="00713A38" w:rsidRDefault="00713A38" w:rsidP="0023628B">
          <w:pPr>
            <w:pStyle w:val="Koptekst"/>
          </w:pPr>
        </w:p>
      </w:tc>
    </w:tr>
  </w:tbl>
  <w:p w14:paraId="38CFA829"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13D7C135" w14:textId="77777777" w:rsidTr="002D1748">
      <w:trPr>
        <w:trHeight w:hRule="exact" w:val="340"/>
      </w:trPr>
      <w:tc>
        <w:tcPr>
          <w:tcW w:w="1144" w:type="dxa"/>
          <w:shd w:val="clear" w:color="auto" w:fill="auto"/>
        </w:tcPr>
        <w:p w14:paraId="7CAC7A41" w14:textId="77777777" w:rsidR="00713A38" w:rsidRDefault="00713A38" w:rsidP="002D1748">
          <w:pPr>
            <w:pStyle w:val="Kenmerk"/>
          </w:pPr>
        </w:p>
      </w:tc>
      <w:tc>
        <w:tcPr>
          <w:tcW w:w="10763" w:type="dxa"/>
          <w:shd w:val="clear" w:color="auto" w:fill="auto"/>
        </w:tcPr>
        <w:p w14:paraId="7FDB1C40" w14:textId="77777777" w:rsidR="00713A38" w:rsidRDefault="00713A38" w:rsidP="002D1748">
          <w:pPr>
            <w:pStyle w:val="Kenmerk"/>
          </w:pPr>
        </w:p>
      </w:tc>
    </w:tr>
  </w:tbl>
  <w:p w14:paraId="571BCEC4"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ascii="Symbol" w:hAnsi="Symbol" w:hint="default"/>
      </w:rPr>
    </w:lvl>
    <w:lvl w:ilvl="1" w:tplc="2266FC42">
      <w:numFmt w:val="bullet"/>
      <w:lvlText w:val="•"/>
      <w:lvlJc w:val="left"/>
      <w:pPr>
        <w:ind w:left="1800" w:hanging="72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0"/>
  </w:num>
  <w:num w:numId="16" w16cid:durableId="219632987">
    <w:abstractNumId w:val="7"/>
  </w:num>
  <w:num w:numId="17" w16cid:durableId="1523014306">
    <w:abstractNumId w:val="9"/>
  </w:num>
  <w:num w:numId="18" w16cid:durableId="10077508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33207"/>
    <w:rsid w:val="00037EEC"/>
    <w:rsid w:val="00045278"/>
    <w:rsid w:val="00062E5C"/>
    <w:rsid w:val="000652D2"/>
    <w:rsid w:val="000700FE"/>
    <w:rsid w:val="00081E8B"/>
    <w:rsid w:val="00087F8F"/>
    <w:rsid w:val="000B0647"/>
    <w:rsid w:val="000D2944"/>
    <w:rsid w:val="000D7F29"/>
    <w:rsid w:val="000E29B0"/>
    <w:rsid w:val="000E732A"/>
    <w:rsid w:val="000F2D4E"/>
    <w:rsid w:val="000F5E05"/>
    <w:rsid w:val="000F5F8B"/>
    <w:rsid w:val="000F728F"/>
    <w:rsid w:val="00101DFF"/>
    <w:rsid w:val="00117565"/>
    <w:rsid w:val="00130C9A"/>
    <w:rsid w:val="00137409"/>
    <w:rsid w:val="00146ED6"/>
    <w:rsid w:val="00153860"/>
    <w:rsid w:val="00155D2D"/>
    <w:rsid w:val="001737AD"/>
    <w:rsid w:val="00193FA0"/>
    <w:rsid w:val="001A1C14"/>
    <w:rsid w:val="001A234D"/>
    <w:rsid w:val="001B1F7E"/>
    <w:rsid w:val="001C0CF7"/>
    <w:rsid w:val="001C5E61"/>
    <w:rsid w:val="001D05B6"/>
    <w:rsid w:val="001D450F"/>
    <w:rsid w:val="001E2B72"/>
    <w:rsid w:val="001E2D3E"/>
    <w:rsid w:val="001F5E73"/>
    <w:rsid w:val="00222D71"/>
    <w:rsid w:val="002304A9"/>
    <w:rsid w:val="0023628B"/>
    <w:rsid w:val="002367F5"/>
    <w:rsid w:val="00245C63"/>
    <w:rsid w:val="002644B1"/>
    <w:rsid w:val="00270385"/>
    <w:rsid w:val="002936E3"/>
    <w:rsid w:val="00294087"/>
    <w:rsid w:val="002960F9"/>
    <w:rsid w:val="002A16DF"/>
    <w:rsid w:val="002C5B50"/>
    <w:rsid w:val="002D1748"/>
    <w:rsid w:val="002D2C9E"/>
    <w:rsid w:val="002D64B8"/>
    <w:rsid w:val="002E0806"/>
    <w:rsid w:val="002E1D90"/>
    <w:rsid w:val="002E48FD"/>
    <w:rsid w:val="002F4685"/>
    <w:rsid w:val="003018AB"/>
    <w:rsid w:val="00317079"/>
    <w:rsid w:val="00336370"/>
    <w:rsid w:val="003369A3"/>
    <w:rsid w:val="00352E6E"/>
    <w:rsid w:val="00370A69"/>
    <w:rsid w:val="00373C81"/>
    <w:rsid w:val="003867FA"/>
    <w:rsid w:val="003A47C5"/>
    <w:rsid w:val="003A4A36"/>
    <w:rsid w:val="003C6E54"/>
    <w:rsid w:val="003D50FF"/>
    <w:rsid w:val="003E0A90"/>
    <w:rsid w:val="00413744"/>
    <w:rsid w:val="0042259D"/>
    <w:rsid w:val="004317A3"/>
    <w:rsid w:val="00444721"/>
    <w:rsid w:val="00454906"/>
    <w:rsid w:val="00464D2A"/>
    <w:rsid w:val="00471103"/>
    <w:rsid w:val="0049169D"/>
    <w:rsid w:val="004A2836"/>
    <w:rsid w:val="004D7072"/>
    <w:rsid w:val="004E2F3F"/>
    <w:rsid w:val="004F2305"/>
    <w:rsid w:val="004F6E40"/>
    <w:rsid w:val="00543508"/>
    <w:rsid w:val="00547595"/>
    <w:rsid w:val="005523B9"/>
    <w:rsid w:val="005576FD"/>
    <w:rsid w:val="00573DEF"/>
    <w:rsid w:val="005769AD"/>
    <w:rsid w:val="00590899"/>
    <w:rsid w:val="00595803"/>
    <w:rsid w:val="00597891"/>
    <w:rsid w:val="005A2C2A"/>
    <w:rsid w:val="005B1943"/>
    <w:rsid w:val="005B55E9"/>
    <w:rsid w:val="005B6D4C"/>
    <w:rsid w:val="005C1431"/>
    <w:rsid w:val="005D04E3"/>
    <w:rsid w:val="005D4605"/>
    <w:rsid w:val="006019E7"/>
    <w:rsid w:val="006029F6"/>
    <w:rsid w:val="006114DD"/>
    <w:rsid w:val="00612F23"/>
    <w:rsid w:val="006139E7"/>
    <w:rsid w:val="006201DF"/>
    <w:rsid w:val="00620B6B"/>
    <w:rsid w:val="00625A55"/>
    <w:rsid w:val="006270D4"/>
    <w:rsid w:val="006445DE"/>
    <w:rsid w:val="00644793"/>
    <w:rsid w:val="00657D34"/>
    <w:rsid w:val="00663D80"/>
    <w:rsid w:val="00665F82"/>
    <w:rsid w:val="0066705F"/>
    <w:rsid w:val="006C6A67"/>
    <w:rsid w:val="006D7C68"/>
    <w:rsid w:val="006D7F5E"/>
    <w:rsid w:val="006E0C48"/>
    <w:rsid w:val="00704C08"/>
    <w:rsid w:val="00713A38"/>
    <w:rsid w:val="00715C0F"/>
    <w:rsid w:val="00721482"/>
    <w:rsid w:val="00752E48"/>
    <w:rsid w:val="00777C64"/>
    <w:rsid w:val="00780498"/>
    <w:rsid w:val="00781755"/>
    <w:rsid w:val="007825BE"/>
    <w:rsid w:val="007839C9"/>
    <w:rsid w:val="007D21F3"/>
    <w:rsid w:val="007D4666"/>
    <w:rsid w:val="00815F61"/>
    <w:rsid w:val="00816AF9"/>
    <w:rsid w:val="008320BC"/>
    <w:rsid w:val="0084090D"/>
    <w:rsid w:val="00844BEB"/>
    <w:rsid w:val="00851215"/>
    <w:rsid w:val="0085611E"/>
    <w:rsid w:val="00865FD3"/>
    <w:rsid w:val="008702E6"/>
    <w:rsid w:val="00875F96"/>
    <w:rsid w:val="008760CE"/>
    <w:rsid w:val="0088501C"/>
    <w:rsid w:val="008A09B5"/>
    <w:rsid w:val="008A0A7D"/>
    <w:rsid w:val="008A2A3E"/>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742A8"/>
    <w:rsid w:val="00982DBD"/>
    <w:rsid w:val="00993528"/>
    <w:rsid w:val="009A0D2B"/>
    <w:rsid w:val="009B5BA2"/>
    <w:rsid w:val="009B7C7B"/>
    <w:rsid w:val="009C5116"/>
    <w:rsid w:val="009C72F0"/>
    <w:rsid w:val="009D102C"/>
    <w:rsid w:val="009F1BCA"/>
    <w:rsid w:val="009F6175"/>
    <w:rsid w:val="009F73A7"/>
    <w:rsid w:val="00A15FFA"/>
    <w:rsid w:val="00A1688D"/>
    <w:rsid w:val="00A20FF7"/>
    <w:rsid w:val="00A254C8"/>
    <w:rsid w:val="00A323A8"/>
    <w:rsid w:val="00A32B6E"/>
    <w:rsid w:val="00A34A14"/>
    <w:rsid w:val="00A41FBE"/>
    <w:rsid w:val="00A53B15"/>
    <w:rsid w:val="00A55EEA"/>
    <w:rsid w:val="00A56C97"/>
    <w:rsid w:val="00A7620C"/>
    <w:rsid w:val="00A77031"/>
    <w:rsid w:val="00A84B5A"/>
    <w:rsid w:val="00A96A06"/>
    <w:rsid w:val="00AA38FE"/>
    <w:rsid w:val="00AD3DF5"/>
    <w:rsid w:val="00AD5166"/>
    <w:rsid w:val="00AF1471"/>
    <w:rsid w:val="00AF48F9"/>
    <w:rsid w:val="00AF4AE5"/>
    <w:rsid w:val="00AF5E7E"/>
    <w:rsid w:val="00B1216B"/>
    <w:rsid w:val="00B13A1B"/>
    <w:rsid w:val="00B15574"/>
    <w:rsid w:val="00B15DED"/>
    <w:rsid w:val="00B4408E"/>
    <w:rsid w:val="00B47772"/>
    <w:rsid w:val="00B550B9"/>
    <w:rsid w:val="00B731E4"/>
    <w:rsid w:val="00B77818"/>
    <w:rsid w:val="00B80EC3"/>
    <w:rsid w:val="00B8655F"/>
    <w:rsid w:val="00BA51C5"/>
    <w:rsid w:val="00BA6D84"/>
    <w:rsid w:val="00BB05EC"/>
    <w:rsid w:val="00BB1CB3"/>
    <w:rsid w:val="00BC2211"/>
    <w:rsid w:val="00BC3ADA"/>
    <w:rsid w:val="00BF0858"/>
    <w:rsid w:val="00BF63CE"/>
    <w:rsid w:val="00C0637C"/>
    <w:rsid w:val="00C10DA1"/>
    <w:rsid w:val="00C14108"/>
    <w:rsid w:val="00C24684"/>
    <w:rsid w:val="00C32970"/>
    <w:rsid w:val="00C42533"/>
    <w:rsid w:val="00C612F9"/>
    <w:rsid w:val="00CA14F4"/>
    <w:rsid w:val="00CC406D"/>
    <w:rsid w:val="00CD68B2"/>
    <w:rsid w:val="00CF713E"/>
    <w:rsid w:val="00D05FC7"/>
    <w:rsid w:val="00D17E42"/>
    <w:rsid w:val="00D36EFC"/>
    <w:rsid w:val="00D40560"/>
    <w:rsid w:val="00D4268A"/>
    <w:rsid w:val="00D54DEA"/>
    <w:rsid w:val="00D57B19"/>
    <w:rsid w:val="00D8453C"/>
    <w:rsid w:val="00DA7EF0"/>
    <w:rsid w:val="00DC210E"/>
    <w:rsid w:val="00DC3AD8"/>
    <w:rsid w:val="00DC7A91"/>
    <w:rsid w:val="00DD1C06"/>
    <w:rsid w:val="00E43FBB"/>
    <w:rsid w:val="00E70C32"/>
    <w:rsid w:val="00E83488"/>
    <w:rsid w:val="00E9456E"/>
    <w:rsid w:val="00EC3AD8"/>
    <w:rsid w:val="00ED3122"/>
    <w:rsid w:val="00ED3DEB"/>
    <w:rsid w:val="00ED6943"/>
    <w:rsid w:val="00F02071"/>
    <w:rsid w:val="00F10F4C"/>
    <w:rsid w:val="00F11A8A"/>
    <w:rsid w:val="00F12D09"/>
    <w:rsid w:val="00F23CC1"/>
    <w:rsid w:val="00F26C6A"/>
    <w:rsid w:val="00F349BD"/>
    <w:rsid w:val="00F46E1D"/>
    <w:rsid w:val="00F524CB"/>
    <w:rsid w:val="00F66B2D"/>
    <w:rsid w:val="00F70DCF"/>
    <w:rsid w:val="00F860AD"/>
    <w:rsid w:val="00F92976"/>
    <w:rsid w:val="00F97258"/>
    <w:rsid w:val="00FA5214"/>
    <w:rsid w:val="00FA6B78"/>
    <w:rsid w:val="00FB621E"/>
    <w:rsid w:val="00FC09FE"/>
    <w:rsid w:val="00FC7A75"/>
    <w:rsid w:val="00FF499E"/>
    <w:rsid w:val="0CA62845"/>
    <w:rsid w:val="1CA3CF6C"/>
    <w:rsid w:val="25DC1BB5"/>
    <w:rsid w:val="30FD57B7"/>
    <w:rsid w:val="354DEB56"/>
    <w:rsid w:val="3B76D078"/>
    <w:rsid w:val="3F02B82A"/>
    <w:rsid w:val="4073BC5B"/>
    <w:rsid w:val="47BCD6E1"/>
    <w:rsid w:val="494282EA"/>
    <w:rsid w:val="4FDB6339"/>
    <w:rsid w:val="5C98DB0A"/>
    <w:rsid w:val="60733920"/>
    <w:rsid w:val="6CDF5A23"/>
    <w:rsid w:val="7687BDC3"/>
    <w:rsid w:val="77D6EFB8"/>
    <w:rsid w:val="7A10467E"/>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aliases w:val="Colofon,3 *-,opsomming 1,Opsomblokjes en substreepjes,Lijst paragraaf,-_BOMW"/>
    <w:basedOn w:val="Standaard"/>
    <w:link w:val="LijstalineaChar"/>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customStyle="1" w:styleId="platonderstreept">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customStyle="1" w:styleId="PlattetekstChar">
    <w:name w:val="Platte tekst Char"/>
    <w:basedOn w:val="Standaardalinea-lettertype"/>
    <w:link w:val="Plattetekst"/>
    <w:semiHidden/>
    <w:rsid w:val="00865FD3"/>
    <w:rPr>
      <w:rFonts w:ascii="Arial" w:hAnsi="Arial"/>
      <w:lang w:eastAsia="en-US"/>
    </w:rPr>
  </w:style>
  <w:style w:type="paragraph" w:customStyle="1" w:styleId="plat2xregelafstand">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 w:type="character" w:customStyle="1" w:styleId="normaltextrun">
    <w:name w:val="normaltextrun"/>
    <w:basedOn w:val="Standaardalinea-lettertype"/>
    <w:uiPriority w:val="1"/>
    <w:rsid w:val="77D6EFB8"/>
  </w:style>
  <w:style w:type="character" w:customStyle="1" w:styleId="LijstalineaChar">
    <w:name w:val="Lijstalinea Char"/>
    <w:aliases w:val="Colofon Char,3 *- Char,opsomming 1 Char,Opsomblokjes en substreepjes Char,Lijst paragraaf Char,-_BOMW Char"/>
    <w:link w:val="Lijstalinea"/>
    <w:uiPriority w:val="34"/>
    <w:qFormat/>
    <w:locked/>
    <w:rsid w:val="00B15DED"/>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Harm Tijms</DisplayName>
        <AccountId>16</AccountId>
        <AccountType/>
      </UserInfo>
    </SharedWithUsers>
    <CATSCM xmlns="128ee3f7-829e-4555-9a1a-4c53ac6fd304" xsi:nil="true"/>
    <_dlc_DocId xmlns="558c601a-c172-4142-980b-33deeaa1e95d">RCUS45HN67DU-974321440-292166</_dlc_DocId>
    <_dlc_DocIdUrl xmlns="558c601a-c172-4142-980b-33deeaa1e95d">
      <Url>https://sscons.sharepoint.com/sites/ORG-IC/_layouts/15/DocIdRedir.aspx?ID=RCUS45HN67DU-974321440-292166</Url>
      <Description>RCUS45HN67DU-974321440-292166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76F731AD-0097-46CF-BB35-5951A478C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D68932-249C-438E-BD31-6BE689E0B1E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691</Words>
  <Characters>3806</Characters>
  <Application>Microsoft Office Word</Application>
  <DocSecurity>0</DocSecurity>
  <Lines>31</Lines>
  <Paragraphs>8</Paragraphs>
  <ScaleCrop>false</ScaleCrop>
  <Company>SSC Ons</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Theo de Heer</cp:lastModifiedBy>
  <cp:revision>27</cp:revision>
  <cp:lastPrinted>2019-01-04T09:57:00Z</cp:lastPrinted>
  <dcterms:created xsi:type="dcterms:W3CDTF">2024-09-13T07:04:00Z</dcterms:created>
  <dcterms:modified xsi:type="dcterms:W3CDTF">2025-05-09T07:36:00Z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e5135c04-7425-4e99-a136-f6f49530ea86</vt:lpwstr>
  </property>
  <property fmtid="{D5CDD505-2E9C-101B-9397-08002B2CF9AE}" pid="4" name="MediaServiceImageTags">
    <vt:lpwstr/>
  </property>
</Properties>
</file>