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66FF" w14:textId="77777777" w:rsidR="00AD27A5" w:rsidRPr="002E12D2" w:rsidRDefault="00AD27A5" w:rsidP="00357AC5"/>
    <w:p w14:paraId="2AF541C5" w14:textId="64CEFD5B" w:rsidR="0021245A" w:rsidRDefault="003519F3" w:rsidP="00E00AE9">
      <w:pPr>
        <w:pStyle w:val="Titel"/>
      </w:pPr>
      <w:r>
        <w:t xml:space="preserve">CONCEPT </w:t>
      </w:r>
      <w:r w:rsidR="00D540A1">
        <w:t>WACHTKAMEROVEREENKOMST</w:t>
      </w:r>
    </w:p>
    <w:p w14:paraId="1DE8E315" w14:textId="77777777" w:rsidR="0021245A" w:rsidRDefault="0021245A" w:rsidP="00546042"/>
    <w:p w14:paraId="0A5C5F2B" w14:textId="77777777" w:rsidR="00DB385D" w:rsidRDefault="00D540A1" w:rsidP="00DB385D">
      <w:pPr>
        <w:rPr>
          <w:b/>
        </w:rPr>
      </w:pPr>
      <w:r>
        <w:rPr>
          <w:b/>
        </w:rPr>
        <w:t>Partijen</w:t>
      </w:r>
    </w:p>
    <w:p w14:paraId="14BBB37D" w14:textId="77777777" w:rsidR="00DB385D" w:rsidRDefault="00D540A1" w:rsidP="00DB385D">
      <w:r>
        <w:t xml:space="preserve">Gemeente Westland, statutair gevestigd te Naaldwijk en rechtsgeldig vertegenwoordigd door </w:t>
      </w:r>
    </w:p>
    <w:p w14:paraId="7FE18518" w14:textId="77777777" w:rsidR="00DB385D" w:rsidRDefault="00D540A1" w:rsidP="00DB385D">
      <w:r>
        <w:fldChar w:fldCharType="begin">
          <w:ffData>
            <w:name w:val=""/>
            <w:enabled/>
            <w:calcOnExit w:val="0"/>
            <w:textInput>
              <w:default w:val="&lt;naam colleg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collega&gt;</w:t>
      </w:r>
      <w:r>
        <w:fldChar w:fldCharType="end"/>
      </w:r>
      <w:r>
        <w:t xml:space="preserve">, </w:t>
      </w:r>
      <w:r>
        <w:fldChar w:fldCharType="begin">
          <w:ffData>
            <w:name w:val=""/>
            <w:enabled/>
            <w:calcOnExit w:val="0"/>
            <w:textInput>
              <w:default w:val="&lt;functi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&lt;functie&gt;</w:t>
      </w:r>
      <w:r>
        <w:fldChar w:fldCharType="end"/>
      </w:r>
      <w:r>
        <w:t>, hierna te noemen “Opdrachtgever”;</w:t>
      </w:r>
    </w:p>
    <w:p w14:paraId="09BBDCE3" w14:textId="77777777" w:rsidR="00DB385D" w:rsidRDefault="00DB385D" w:rsidP="00DB385D"/>
    <w:p w14:paraId="0715AAFD" w14:textId="77777777" w:rsidR="00DB385D" w:rsidRDefault="00D540A1" w:rsidP="00DB385D">
      <w:r>
        <w:t>en</w:t>
      </w:r>
    </w:p>
    <w:p w14:paraId="654D5A10" w14:textId="77777777" w:rsidR="00DB385D" w:rsidRDefault="00DB385D" w:rsidP="00DB385D"/>
    <w:p w14:paraId="638513D1" w14:textId="77777777" w:rsidR="00DB385D" w:rsidRDefault="00D540A1" w:rsidP="00DB385D">
      <w:r>
        <w:fldChar w:fldCharType="begin">
          <w:ffData>
            <w:name w:val=""/>
            <w:enabled/>
            <w:calcOnExit w:val="0"/>
            <w:textInput>
              <w:default w:val="&lt;Bedrijf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&lt;Bedrijf&gt;</w:t>
      </w:r>
      <w:r>
        <w:fldChar w:fldCharType="end"/>
      </w:r>
      <w:r>
        <w:t xml:space="preserve">, statutair gevestigd te </w:t>
      </w:r>
      <w: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&lt;Plaats&gt;</w:t>
      </w:r>
      <w:r>
        <w:fldChar w:fldCharType="end"/>
      </w:r>
      <w:r>
        <w:t xml:space="preserve">, ingeschreven in de Kamer van Koophandel onder nummer </w:t>
      </w:r>
      <w: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&lt;KvK-nummer&gt;</w:t>
      </w:r>
      <w:r>
        <w:fldChar w:fldCharType="end"/>
      </w:r>
      <w:r>
        <w:t xml:space="preserve"> en rechtsgeldig vertegenwoordigd door </w:t>
      </w:r>
      <w:r>
        <w:fldChar w:fldCharType="begin">
          <w:ffData>
            <w:name w:val=""/>
            <w:enabled/>
            <w:calcOnExit w:val="0"/>
            <w:textInput>
              <w:default w:val="&lt;naam ondertekenaa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ondertekenaar&gt;</w:t>
      </w:r>
      <w:r>
        <w:fldChar w:fldCharType="end"/>
      </w:r>
      <w:r>
        <w:t xml:space="preserve">, </w:t>
      </w:r>
      <w:r>
        <w:fldChar w:fldCharType="begin">
          <w:ffData>
            <w:name w:val=""/>
            <w:enabled/>
            <w:calcOnExit w:val="0"/>
            <w:textInput>
              <w:default w:val="&lt;functi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&lt;functie&gt;</w:t>
      </w:r>
      <w:r>
        <w:fldChar w:fldCharType="end"/>
      </w:r>
      <w:r>
        <w:t>, hierna te noemen “Opdrachtnemer</w:t>
      </w:r>
      <w:r w:rsidR="00A07928">
        <w:t xml:space="preserve"> II</w:t>
      </w:r>
      <w:r>
        <w:t xml:space="preserve">”, </w:t>
      </w:r>
    </w:p>
    <w:p w14:paraId="03562A5F" w14:textId="77777777" w:rsidR="00DB385D" w:rsidRDefault="00DB385D" w:rsidP="00DB385D"/>
    <w:p w14:paraId="1BA43224" w14:textId="77777777" w:rsidR="00DB385D" w:rsidRDefault="00D540A1" w:rsidP="00DB385D">
      <w:pPr>
        <w:rPr>
          <w:b/>
        </w:rPr>
      </w:pPr>
      <w:r>
        <w:rPr>
          <w:b/>
        </w:rPr>
        <w:t>In aanmerking nemende</w:t>
      </w:r>
    </w:p>
    <w:p w14:paraId="05244854" w14:textId="66B11176" w:rsidR="00DB385D" w:rsidRDefault="00D540A1" w:rsidP="00DB385D">
      <w:pPr>
        <w:pStyle w:val="Lijstalinea"/>
        <w:numPr>
          <w:ilvl w:val="0"/>
          <w:numId w:val="30"/>
        </w:numPr>
      </w:pPr>
      <w:r>
        <w:t xml:space="preserve">dat Opdrachtgever een Europese aanbesteding inzake </w:t>
      </w:r>
      <w:r w:rsidR="00767896">
        <w:t>Directieleveringen Riolering</w:t>
      </w:r>
      <w:r>
        <w:t xml:space="preserve"> (gepubliceerd op </w:t>
      </w:r>
      <w:r>
        <w:fldChar w:fldCharType="begin">
          <w:ffData>
            <w:name w:val="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>
        <w:t xml:space="preserve">, onder nummer </w:t>
      </w:r>
      <w: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&lt;nummer&gt;</w:t>
      </w:r>
      <w:r>
        <w:fldChar w:fldCharType="end"/>
      </w:r>
      <w:r>
        <w:t>) heeft uitgeschreven;</w:t>
      </w:r>
    </w:p>
    <w:p w14:paraId="5BF7694C" w14:textId="7B3785A1" w:rsidR="00DB385D" w:rsidRDefault="00D540A1" w:rsidP="00DB385D">
      <w:pPr>
        <w:pStyle w:val="Lijstalinea"/>
        <w:numPr>
          <w:ilvl w:val="0"/>
          <w:numId w:val="30"/>
        </w:numPr>
      </w:pPr>
      <w:r>
        <w:t>dat Opdrachtnemer</w:t>
      </w:r>
      <w:r w:rsidR="00A07928">
        <w:t xml:space="preserve"> II</w:t>
      </w:r>
      <w:r>
        <w:t xml:space="preserve"> het </w:t>
      </w:r>
      <w:r w:rsidRPr="00D540A1">
        <w:t>Beschrijvend document</w:t>
      </w:r>
      <w:r>
        <w:t xml:space="preserve"> in bezit heeft;</w:t>
      </w:r>
    </w:p>
    <w:p w14:paraId="3D8F7DF3" w14:textId="77777777" w:rsidR="00DB385D" w:rsidRDefault="00D540A1" w:rsidP="00DB385D">
      <w:pPr>
        <w:pStyle w:val="Lijstalinea"/>
        <w:numPr>
          <w:ilvl w:val="0"/>
          <w:numId w:val="30"/>
        </w:numPr>
        <w:rPr>
          <w:b/>
        </w:rPr>
      </w:pPr>
      <w:r>
        <w:t xml:space="preserve">dat de Opdrachtnemer II op grond van zijn Inschrijving d.d. </w:t>
      </w:r>
      <w:r>
        <w:fldChar w:fldCharType="begin">
          <w:ffData>
            <w:name w:val="Text2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  <w:r>
        <w:t xml:space="preserve"> als tweede in rang is geëindigd.</w:t>
      </w:r>
    </w:p>
    <w:p w14:paraId="44DF97FD" w14:textId="27588D8A" w:rsidR="00DB385D" w:rsidRDefault="00D540A1" w:rsidP="00DB385D">
      <w:pPr>
        <w:pStyle w:val="Lijstalinea"/>
        <w:numPr>
          <w:ilvl w:val="0"/>
          <w:numId w:val="30"/>
        </w:numPr>
        <w:rPr>
          <w:b/>
        </w:rPr>
      </w:pPr>
      <w:r>
        <w:t xml:space="preserve">dat de gemeente Westland de Opdracht heeft gegund aan </w:t>
      </w:r>
      <w: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&lt;naam&gt;</w:t>
      </w:r>
      <w:r>
        <w:fldChar w:fldCharType="end"/>
      </w:r>
      <w:r>
        <w:t xml:space="preserve"> (hierna: de Opdrachtnemer I) voor de duur van </w:t>
      </w:r>
      <w:r w:rsidR="002E2A40">
        <w:t>twee (2)</w:t>
      </w:r>
      <w:r>
        <w:t xml:space="preserve"> jaar met een optie tot verlenging van </w:t>
      </w:r>
      <w:r w:rsidR="002E2A40">
        <w:t>tweemaal</w:t>
      </w:r>
      <w:r>
        <w:t xml:space="preserve"> </w:t>
      </w:r>
      <w:r w:rsidR="002E2A40">
        <w:t>één (1)</w:t>
      </w:r>
      <w:r>
        <w:t xml:space="preserve"> jaar. De startdatum is </w:t>
      </w:r>
      <w:r w:rsidR="00457E1D">
        <w:t>1 oktober 2025</w:t>
      </w:r>
      <w:r>
        <w:t>.</w:t>
      </w:r>
    </w:p>
    <w:p w14:paraId="50D68E0A" w14:textId="77777777" w:rsidR="00DB385D" w:rsidRDefault="00D540A1" w:rsidP="00DB385D">
      <w:pPr>
        <w:pStyle w:val="Lijstalinea"/>
        <w:numPr>
          <w:ilvl w:val="0"/>
          <w:numId w:val="30"/>
        </w:numPr>
        <w:rPr>
          <w:b/>
        </w:rPr>
      </w:pPr>
      <w:r>
        <w:t>dat Partijen tegen deze achtergrond onderhavig Overeenkomst met elkaar aangaan, onder de navolgende voorwaarden en bedingen.</w:t>
      </w:r>
    </w:p>
    <w:p w14:paraId="5213FA43" w14:textId="77777777" w:rsidR="00DB385D" w:rsidRDefault="00DB385D" w:rsidP="00DB385D"/>
    <w:p w14:paraId="6374B401" w14:textId="77777777" w:rsidR="00DB385D" w:rsidRDefault="00D540A1" w:rsidP="00DB385D">
      <w:r>
        <w:t>verklaren te zijn overeengekomen als volgt:</w:t>
      </w:r>
    </w:p>
    <w:p w14:paraId="0F2A7823" w14:textId="77777777" w:rsidR="00E00AE9" w:rsidRDefault="00E00AE9" w:rsidP="00DB385D"/>
    <w:p w14:paraId="6B4F8E29" w14:textId="77777777" w:rsidR="0021245A" w:rsidRPr="002E629B" w:rsidRDefault="00D540A1" w:rsidP="00E00AE9">
      <w:pPr>
        <w:pStyle w:val="Artikel"/>
      </w:pPr>
      <w:r w:rsidRPr="002E629B">
        <w:t>Definities</w:t>
      </w:r>
    </w:p>
    <w:p w14:paraId="660DA49E" w14:textId="77777777" w:rsidR="0021245A" w:rsidRPr="002E629B" w:rsidRDefault="00D540A1" w:rsidP="00546042">
      <w:r w:rsidRPr="002E629B">
        <w:t xml:space="preserve">In deze </w:t>
      </w:r>
      <w:r>
        <w:t>Overeenkomst</w:t>
      </w:r>
      <w:r w:rsidRPr="002E629B">
        <w:t xml:space="preserve"> wordt verstaan onder:</w:t>
      </w:r>
    </w:p>
    <w:p w14:paraId="347126A1" w14:textId="77777777" w:rsidR="0021245A" w:rsidRPr="002E629B" w:rsidRDefault="00D540A1" w:rsidP="00DB385D">
      <w:pPr>
        <w:pStyle w:val="Lijstalinea"/>
        <w:numPr>
          <w:ilvl w:val="0"/>
          <w:numId w:val="31"/>
        </w:numPr>
      </w:pPr>
      <w:r>
        <w:t>Overeenkomst</w:t>
      </w:r>
      <w:r w:rsidRPr="002E629B">
        <w:t xml:space="preserve">: de met </w:t>
      </w:r>
      <w:r>
        <w:t>Opdrachtnemer</w:t>
      </w:r>
      <w:r w:rsidRPr="002E629B">
        <w:t xml:space="preserve"> I gesloten</w:t>
      </w:r>
      <w:r>
        <w:t xml:space="preserve"> Overeenkomst</w:t>
      </w:r>
      <w:r w:rsidRPr="002E629B">
        <w:t xml:space="preserve"> inclusief Bijlagen.</w:t>
      </w:r>
    </w:p>
    <w:p w14:paraId="73E3B12C" w14:textId="77777777" w:rsidR="0021245A" w:rsidRPr="002E629B" w:rsidRDefault="00D540A1" w:rsidP="00DB385D">
      <w:pPr>
        <w:pStyle w:val="Lijstalinea"/>
        <w:numPr>
          <w:ilvl w:val="0"/>
          <w:numId w:val="31"/>
        </w:numPr>
      </w:pPr>
      <w:r>
        <w:t>Opdrachtnemer</w:t>
      </w:r>
      <w:r w:rsidRPr="002E629B">
        <w:t xml:space="preserve"> I: de </w:t>
      </w:r>
      <w:r>
        <w:t>Inschrijver</w:t>
      </w:r>
      <w:r w:rsidRPr="002E629B">
        <w:t xml:space="preserve"> die als nummer één in rang is geëindigd in de </w:t>
      </w:r>
      <w:r>
        <w:t>Aanbestedings</w:t>
      </w:r>
      <w:r>
        <w:softHyphen/>
        <w:t>procedure</w:t>
      </w:r>
      <w:r w:rsidRPr="002E629B">
        <w:t xml:space="preserve"> op basis waarvan met hem de </w:t>
      </w:r>
      <w:r>
        <w:t>Overeenkomst</w:t>
      </w:r>
      <w:r w:rsidRPr="002E629B">
        <w:t xml:space="preserve"> wordt gesloten.</w:t>
      </w:r>
    </w:p>
    <w:p w14:paraId="0110D827" w14:textId="77777777" w:rsidR="0021245A" w:rsidRPr="002E629B" w:rsidRDefault="00D540A1" w:rsidP="00DB385D">
      <w:pPr>
        <w:pStyle w:val="Lijstalinea"/>
        <w:numPr>
          <w:ilvl w:val="0"/>
          <w:numId w:val="31"/>
        </w:numPr>
      </w:pPr>
      <w:r>
        <w:t>Opdrachtnemer</w:t>
      </w:r>
      <w:r w:rsidRPr="002E629B">
        <w:t xml:space="preserve"> II: de </w:t>
      </w:r>
      <w:r>
        <w:t>Inschrijver</w:t>
      </w:r>
      <w:r w:rsidRPr="002E629B">
        <w:t xml:space="preserve"> die als nummer twee in rang is geëindigd in de </w:t>
      </w:r>
      <w:r>
        <w:t>Aanbeste</w:t>
      </w:r>
      <w:r>
        <w:softHyphen/>
        <w:t>dingsprocedure</w:t>
      </w:r>
      <w:r w:rsidRPr="002E629B">
        <w:t xml:space="preserve"> op basis waarvan met hem de </w:t>
      </w:r>
      <w:r>
        <w:t>Wachtkamerovereenkomst</w:t>
      </w:r>
      <w:r w:rsidRPr="002E629B">
        <w:t xml:space="preserve"> wordt gesloten.</w:t>
      </w:r>
    </w:p>
    <w:p w14:paraId="7E410AAF" w14:textId="77777777" w:rsidR="0021245A" w:rsidRDefault="00D540A1" w:rsidP="00DB385D">
      <w:pPr>
        <w:pStyle w:val="Lijstalinea"/>
        <w:numPr>
          <w:ilvl w:val="0"/>
          <w:numId w:val="31"/>
        </w:numPr>
      </w:pPr>
      <w:r>
        <w:t>Wachtkamerovereenkomst</w:t>
      </w:r>
      <w:r w:rsidRPr="002E629B">
        <w:t xml:space="preserve">: de onderhavige </w:t>
      </w:r>
      <w:r>
        <w:t>Overeenkomst</w:t>
      </w:r>
      <w:r w:rsidRPr="002E629B">
        <w:t xml:space="preserve"> op grond waarvan </w:t>
      </w:r>
      <w:r>
        <w:t>Opdrachtnemer</w:t>
      </w:r>
      <w:r w:rsidRPr="002E629B">
        <w:t xml:space="preserve"> II, in het geval van artikel 2, eerste lid, (mogelijk) in aanmerking komt voor de </w:t>
      </w:r>
      <w:r>
        <w:t>Opdracht</w:t>
      </w:r>
      <w:r w:rsidRPr="002E629B">
        <w:t>.</w:t>
      </w:r>
    </w:p>
    <w:p w14:paraId="2043D676" w14:textId="77777777" w:rsidR="00E00AE9" w:rsidRPr="002E629B" w:rsidRDefault="00E00AE9" w:rsidP="00E00AE9"/>
    <w:p w14:paraId="658727AF" w14:textId="77777777" w:rsidR="0021245A" w:rsidRPr="00A744F6" w:rsidRDefault="00D540A1" w:rsidP="00E00AE9">
      <w:pPr>
        <w:pStyle w:val="Artikel"/>
      </w:pPr>
      <w:r w:rsidRPr="00A744F6">
        <w:t>Inwerkingtreding</w:t>
      </w:r>
    </w:p>
    <w:p w14:paraId="0D0A54F8" w14:textId="77777777" w:rsidR="0021245A" w:rsidRPr="00F836F5" w:rsidRDefault="00D540A1" w:rsidP="00DB385D">
      <w:pPr>
        <w:pStyle w:val="Lijstalinea"/>
        <w:numPr>
          <w:ilvl w:val="0"/>
          <w:numId w:val="32"/>
        </w:numPr>
        <w:ind w:left="360"/>
      </w:pPr>
      <w:r w:rsidRPr="00F836F5">
        <w:t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kan, nadat Opdrachtnemer I in verzuim is, gebruik worden gemaakt van de Wachtkamerovereenkomst.</w:t>
      </w:r>
    </w:p>
    <w:p w14:paraId="606A7340" w14:textId="77777777" w:rsidR="0021245A" w:rsidRPr="00F836F5" w:rsidRDefault="00D540A1" w:rsidP="00DB385D">
      <w:pPr>
        <w:pStyle w:val="Lijstalinea"/>
        <w:numPr>
          <w:ilvl w:val="0"/>
          <w:numId w:val="32"/>
        </w:numPr>
        <w:ind w:left="360"/>
      </w:pPr>
      <w:r w:rsidRPr="00F836F5">
        <w:t>Opdrachtgever bepaalt of hij wel of niet gebruik maakt van deze Wachtkamerovereenkomst.</w:t>
      </w:r>
    </w:p>
    <w:p w14:paraId="6ED45130" w14:textId="77777777" w:rsidR="0021245A" w:rsidRPr="00F836F5" w:rsidRDefault="00D540A1" w:rsidP="00DB385D">
      <w:pPr>
        <w:pStyle w:val="Lijstalinea"/>
        <w:numPr>
          <w:ilvl w:val="0"/>
          <w:numId w:val="32"/>
        </w:numPr>
        <w:ind w:left="360"/>
      </w:pPr>
      <w:r w:rsidRPr="00F836F5">
        <w:lastRenderedPageBreak/>
        <w:t xml:space="preserve">Opdrachtnemer II houdt zijn Inschrijving </w:t>
      </w:r>
      <w:r w:rsidR="00A07928">
        <w:t>het eerst jaar</w:t>
      </w:r>
      <w:r w:rsidRPr="00F836F5">
        <w:t xml:space="preserve"> van de Overeenkomst gestand. De in de Overeenkomst toegestane indexeringen mogen in overleg en na goedkeuring van Opdrachtgever worden doorgevoerd.</w:t>
      </w:r>
    </w:p>
    <w:p w14:paraId="623B90B4" w14:textId="77777777" w:rsidR="0021245A" w:rsidRPr="00F836F5" w:rsidRDefault="00D540A1" w:rsidP="00DB385D">
      <w:pPr>
        <w:pStyle w:val="Lijstalinea"/>
        <w:numPr>
          <w:ilvl w:val="0"/>
          <w:numId w:val="32"/>
        </w:numPr>
        <w:ind w:left="360"/>
      </w:pPr>
      <w:r w:rsidRPr="00F836F5">
        <w:t>Opdrachtnemer II is bereid om, in het geval van het eerste lid, de Overeenkomst uit te voeren.</w:t>
      </w:r>
    </w:p>
    <w:p w14:paraId="222B2362" w14:textId="77777777" w:rsidR="0021245A" w:rsidRDefault="00D540A1" w:rsidP="00DB385D">
      <w:pPr>
        <w:pStyle w:val="Lijstalinea"/>
        <w:numPr>
          <w:ilvl w:val="0"/>
          <w:numId w:val="32"/>
        </w:numPr>
        <w:ind w:left="360"/>
      </w:pPr>
      <w:r w:rsidRPr="00F836F5"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6BF91FD8" w14:textId="77777777" w:rsidR="00E00AE9" w:rsidRDefault="00E00AE9" w:rsidP="00E00AE9"/>
    <w:p w14:paraId="4F4798FB" w14:textId="77777777" w:rsidR="0021245A" w:rsidRDefault="00D540A1" w:rsidP="00E00AE9">
      <w:pPr>
        <w:pStyle w:val="Artikel"/>
      </w:pPr>
      <w:r>
        <w:t>Bijlage</w:t>
      </w:r>
    </w:p>
    <w:p w14:paraId="08C4A43D" w14:textId="77777777" w:rsidR="0021245A" w:rsidRDefault="00D540A1" w:rsidP="00546042">
      <w:r>
        <w:t>Bij deze Overeenkomst is 1 Bijlage met contactpersonen gevoegd.</w:t>
      </w:r>
    </w:p>
    <w:p w14:paraId="7ADD5D79" w14:textId="77777777" w:rsidR="0021245A" w:rsidRDefault="0021245A" w:rsidP="00546042">
      <w:pPr>
        <w:spacing w:line="240" w:lineRule="auto"/>
      </w:pPr>
    </w:p>
    <w:p w14:paraId="1957D655" w14:textId="77777777" w:rsidR="0021245A" w:rsidRDefault="00D540A1" w:rsidP="001271A7">
      <w:pPr>
        <w:pStyle w:val="Tussentitel"/>
      </w:pPr>
      <w:r w:rsidRPr="00EB21BD">
        <w:t>Ondertekening</w:t>
      </w:r>
    </w:p>
    <w:p w14:paraId="59C63998" w14:textId="77777777" w:rsidR="0021245A" w:rsidRPr="00EB21BD" w:rsidRDefault="00D540A1" w:rsidP="00546042">
      <w:r>
        <w:t>Overeengekomen en ondertekend</w:t>
      </w:r>
    </w:p>
    <w:p w14:paraId="249C5755" w14:textId="77777777" w:rsidR="0021245A" w:rsidRDefault="0021245A" w:rsidP="00546042">
      <w:pPr>
        <w:rPr>
          <w:b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268"/>
        <w:gridCol w:w="283"/>
        <w:gridCol w:w="851"/>
        <w:gridCol w:w="2268"/>
        <w:gridCol w:w="3231"/>
      </w:tblGrid>
      <w:tr w:rsidR="002A3A02" w14:paraId="2D47164D" w14:textId="77777777" w:rsidTr="00546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9" w:type="dxa"/>
            <w:gridSpan w:val="2"/>
          </w:tcPr>
          <w:p w14:paraId="1CCF2CED" w14:textId="77777777" w:rsidR="0021245A" w:rsidRDefault="00D540A1" w:rsidP="00546042">
            <w:r>
              <w:t>namens Opdracht</w:t>
            </w:r>
            <w:r w:rsidR="001271A7">
              <w:t>gever</w:t>
            </w:r>
          </w:p>
        </w:tc>
        <w:tc>
          <w:tcPr>
            <w:tcW w:w="283" w:type="dxa"/>
          </w:tcPr>
          <w:p w14:paraId="52FB39CB" w14:textId="77777777" w:rsidR="0021245A" w:rsidRDefault="0021245A" w:rsidP="00546042"/>
        </w:tc>
        <w:tc>
          <w:tcPr>
            <w:tcW w:w="3119" w:type="dxa"/>
            <w:gridSpan w:val="2"/>
          </w:tcPr>
          <w:p w14:paraId="0AE4F558" w14:textId="77777777" w:rsidR="0021245A" w:rsidRDefault="00D540A1" w:rsidP="00546042">
            <w:r>
              <w:t>namens Opdracht</w:t>
            </w:r>
            <w:r w:rsidR="001271A7">
              <w:t>nemer</w:t>
            </w:r>
            <w:r w:rsidR="00A07928">
              <w:t xml:space="preserve"> II</w:t>
            </w:r>
          </w:p>
        </w:tc>
        <w:tc>
          <w:tcPr>
            <w:tcW w:w="3231" w:type="dxa"/>
          </w:tcPr>
          <w:p w14:paraId="0CA4E738" w14:textId="77777777" w:rsidR="0021245A" w:rsidRDefault="0021245A" w:rsidP="00546042"/>
        </w:tc>
      </w:tr>
      <w:tr w:rsidR="002A3A02" w14:paraId="32C3BD18" w14:textId="77777777" w:rsidTr="00546042">
        <w:tc>
          <w:tcPr>
            <w:tcW w:w="3119" w:type="dxa"/>
            <w:gridSpan w:val="2"/>
          </w:tcPr>
          <w:p w14:paraId="1B2F6257" w14:textId="77777777" w:rsidR="0021245A" w:rsidRDefault="00D540A1" w:rsidP="00546042"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&lt;naam&gt;</w:t>
            </w:r>
            <w:r>
              <w:fldChar w:fldCharType="end"/>
            </w:r>
          </w:p>
        </w:tc>
        <w:tc>
          <w:tcPr>
            <w:tcW w:w="283" w:type="dxa"/>
          </w:tcPr>
          <w:p w14:paraId="03DC5955" w14:textId="77777777" w:rsidR="0021245A" w:rsidRDefault="0021245A" w:rsidP="00546042"/>
        </w:tc>
        <w:tc>
          <w:tcPr>
            <w:tcW w:w="3119" w:type="dxa"/>
            <w:gridSpan w:val="2"/>
          </w:tcPr>
          <w:p w14:paraId="375BCE6C" w14:textId="77777777" w:rsidR="0021245A" w:rsidRDefault="00D540A1" w:rsidP="00546042"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&lt;naam&gt;</w:t>
            </w:r>
            <w:r>
              <w:fldChar w:fldCharType="end"/>
            </w:r>
          </w:p>
        </w:tc>
        <w:tc>
          <w:tcPr>
            <w:tcW w:w="3231" w:type="dxa"/>
          </w:tcPr>
          <w:p w14:paraId="580AD615" w14:textId="77777777" w:rsidR="0021245A" w:rsidRDefault="0021245A" w:rsidP="00546042"/>
        </w:tc>
      </w:tr>
      <w:tr w:rsidR="002A3A02" w14:paraId="44B53391" w14:textId="77777777" w:rsidTr="00546042">
        <w:tc>
          <w:tcPr>
            <w:tcW w:w="851" w:type="dxa"/>
          </w:tcPr>
          <w:p w14:paraId="1A3A16EA" w14:textId="77777777" w:rsidR="0021245A" w:rsidRDefault="00D540A1" w:rsidP="00546042">
            <w:r>
              <w:t>Plaats</w:t>
            </w:r>
          </w:p>
        </w:tc>
        <w:tc>
          <w:tcPr>
            <w:tcW w:w="2268" w:type="dxa"/>
          </w:tcPr>
          <w:p w14:paraId="418DD6A4" w14:textId="77777777" w:rsidR="0021245A" w:rsidRDefault="0021245A" w:rsidP="00546042"/>
        </w:tc>
        <w:tc>
          <w:tcPr>
            <w:tcW w:w="283" w:type="dxa"/>
          </w:tcPr>
          <w:p w14:paraId="79701DED" w14:textId="77777777" w:rsidR="0021245A" w:rsidRDefault="0021245A" w:rsidP="00546042"/>
        </w:tc>
        <w:tc>
          <w:tcPr>
            <w:tcW w:w="851" w:type="dxa"/>
          </w:tcPr>
          <w:p w14:paraId="5D3910D2" w14:textId="77777777" w:rsidR="0021245A" w:rsidRDefault="00D540A1" w:rsidP="00546042">
            <w:r>
              <w:t>Plaats</w:t>
            </w:r>
          </w:p>
        </w:tc>
        <w:tc>
          <w:tcPr>
            <w:tcW w:w="2268" w:type="dxa"/>
          </w:tcPr>
          <w:p w14:paraId="71472EB7" w14:textId="77777777" w:rsidR="0021245A" w:rsidRDefault="0021245A" w:rsidP="00546042"/>
        </w:tc>
        <w:tc>
          <w:tcPr>
            <w:tcW w:w="3231" w:type="dxa"/>
          </w:tcPr>
          <w:p w14:paraId="52D807EF" w14:textId="77777777" w:rsidR="0021245A" w:rsidRDefault="0021245A" w:rsidP="00546042"/>
        </w:tc>
      </w:tr>
      <w:tr w:rsidR="002A3A02" w14:paraId="4846F7E0" w14:textId="77777777" w:rsidTr="00546042">
        <w:tc>
          <w:tcPr>
            <w:tcW w:w="851" w:type="dxa"/>
          </w:tcPr>
          <w:p w14:paraId="7688100C" w14:textId="77777777" w:rsidR="0021245A" w:rsidRDefault="00D540A1" w:rsidP="00546042">
            <w:r>
              <w:t>Datum</w:t>
            </w:r>
          </w:p>
        </w:tc>
        <w:tc>
          <w:tcPr>
            <w:tcW w:w="2268" w:type="dxa"/>
          </w:tcPr>
          <w:p w14:paraId="5CDC9C69" w14:textId="77777777" w:rsidR="0021245A" w:rsidRDefault="0021245A" w:rsidP="00546042"/>
        </w:tc>
        <w:tc>
          <w:tcPr>
            <w:tcW w:w="283" w:type="dxa"/>
          </w:tcPr>
          <w:p w14:paraId="16695252" w14:textId="77777777" w:rsidR="0021245A" w:rsidRDefault="0021245A" w:rsidP="00546042"/>
        </w:tc>
        <w:tc>
          <w:tcPr>
            <w:tcW w:w="851" w:type="dxa"/>
          </w:tcPr>
          <w:p w14:paraId="6187D606" w14:textId="77777777" w:rsidR="0021245A" w:rsidRDefault="00D540A1" w:rsidP="00546042">
            <w:r>
              <w:t>Datum</w:t>
            </w:r>
          </w:p>
        </w:tc>
        <w:tc>
          <w:tcPr>
            <w:tcW w:w="2268" w:type="dxa"/>
          </w:tcPr>
          <w:p w14:paraId="332A93E6" w14:textId="77777777" w:rsidR="0021245A" w:rsidRDefault="0021245A" w:rsidP="00546042"/>
        </w:tc>
        <w:tc>
          <w:tcPr>
            <w:tcW w:w="3231" w:type="dxa"/>
          </w:tcPr>
          <w:p w14:paraId="0378B1BB" w14:textId="77777777" w:rsidR="0021245A" w:rsidRDefault="0021245A" w:rsidP="00546042"/>
        </w:tc>
      </w:tr>
      <w:tr w:rsidR="002A3A02" w14:paraId="16B14C71" w14:textId="77777777" w:rsidTr="00546042">
        <w:trPr>
          <w:trHeight w:hRule="exact" w:val="170"/>
        </w:trPr>
        <w:tc>
          <w:tcPr>
            <w:tcW w:w="3119" w:type="dxa"/>
            <w:gridSpan w:val="2"/>
          </w:tcPr>
          <w:p w14:paraId="65A014E7" w14:textId="77777777" w:rsidR="0021245A" w:rsidRDefault="0021245A" w:rsidP="00546042"/>
        </w:tc>
        <w:tc>
          <w:tcPr>
            <w:tcW w:w="283" w:type="dxa"/>
          </w:tcPr>
          <w:p w14:paraId="494EDB87" w14:textId="77777777" w:rsidR="0021245A" w:rsidRDefault="0021245A" w:rsidP="00546042"/>
        </w:tc>
        <w:tc>
          <w:tcPr>
            <w:tcW w:w="3119" w:type="dxa"/>
            <w:gridSpan w:val="2"/>
          </w:tcPr>
          <w:p w14:paraId="71489C50" w14:textId="77777777" w:rsidR="0021245A" w:rsidRDefault="0021245A" w:rsidP="00546042"/>
        </w:tc>
        <w:tc>
          <w:tcPr>
            <w:tcW w:w="3231" w:type="dxa"/>
          </w:tcPr>
          <w:p w14:paraId="09A193D7" w14:textId="77777777" w:rsidR="0021245A" w:rsidRDefault="0021245A" w:rsidP="00546042"/>
        </w:tc>
      </w:tr>
      <w:tr w:rsidR="002A3A02" w14:paraId="5DAF669E" w14:textId="77777777" w:rsidTr="00546042">
        <w:trPr>
          <w:trHeight w:hRule="exact" w:val="1304"/>
        </w:trPr>
        <w:tc>
          <w:tcPr>
            <w:tcW w:w="31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CE3A68" w14:textId="77777777" w:rsidR="0021245A" w:rsidRPr="00E63B4F" w:rsidRDefault="00D540A1" w:rsidP="0054604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</w:t>
            </w:r>
            <w:r w:rsidRPr="00E63B4F">
              <w:rPr>
                <w:sz w:val="14"/>
                <w:szCs w:val="14"/>
              </w:rPr>
              <w:t>andtekening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4A379D4" w14:textId="77777777" w:rsidR="0021245A" w:rsidRPr="00E63B4F" w:rsidRDefault="0021245A" w:rsidP="00546042">
            <w:pPr>
              <w:rPr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858FE2" w14:textId="77777777" w:rsidR="0021245A" w:rsidRPr="00E63B4F" w:rsidRDefault="00D540A1" w:rsidP="0054604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</w:t>
            </w:r>
            <w:r w:rsidRPr="00E63B4F">
              <w:rPr>
                <w:sz w:val="14"/>
                <w:szCs w:val="14"/>
              </w:rPr>
              <w:t>andtekening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14:paraId="74EDB115" w14:textId="77777777" w:rsidR="0021245A" w:rsidRPr="00E63B4F" w:rsidRDefault="0021245A" w:rsidP="00546042">
            <w:pPr>
              <w:rPr>
                <w:sz w:val="14"/>
                <w:szCs w:val="14"/>
              </w:rPr>
            </w:pPr>
          </w:p>
        </w:tc>
      </w:tr>
    </w:tbl>
    <w:p w14:paraId="2D009C22" w14:textId="77777777" w:rsidR="0021245A" w:rsidRDefault="0021245A" w:rsidP="00546042">
      <w:pPr>
        <w:rPr>
          <w:b/>
        </w:rPr>
      </w:pPr>
    </w:p>
    <w:p w14:paraId="0B728AF0" w14:textId="77777777" w:rsidR="0021245A" w:rsidRDefault="00D540A1" w:rsidP="00546042">
      <w:r>
        <w:br w:type="page"/>
      </w:r>
    </w:p>
    <w:p w14:paraId="4448D0B6" w14:textId="77777777" w:rsidR="0021245A" w:rsidRPr="007969AA" w:rsidRDefault="00D540A1" w:rsidP="00E00AE9">
      <w:pPr>
        <w:pStyle w:val="Tussentitel"/>
      </w:pPr>
      <w:r w:rsidRPr="00834975">
        <w:lastRenderedPageBreak/>
        <w:t>Bijlage 1</w:t>
      </w:r>
      <w:r>
        <w:t xml:space="preserve"> - </w:t>
      </w:r>
      <w:r w:rsidRPr="00834975">
        <w:t>Contactpersonen</w:t>
      </w:r>
    </w:p>
    <w:p w14:paraId="387BA072" w14:textId="77777777" w:rsidR="0021245A" w:rsidRPr="00834975" w:rsidRDefault="0021245A" w:rsidP="00546042"/>
    <w:tbl>
      <w:tblPr>
        <w:tblStyle w:val="Tabelstijlarcering"/>
        <w:tblW w:w="9827" w:type="dxa"/>
        <w:tblLayout w:type="fixed"/>
        <w:tblLook w:val="0020" w:firstRow="1" w:lastRow="0" w:firstColumn="0" w:lastColumn="0" w:noHBand="0" w:noVBand="0"/>
      </w:tblPr>
      <w:tblGrid>
        <w:gridCol w:w="9827"/>
      </w:tblGrid>
      <w:tr w:rsidR="002A3A02" w14:paraId="65B4F5DE" w14:textId="77777777" w:rsidTr="002A3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27" w:type="dxa"/>
          </w:tcPr>
          <w:p w14:paraId="79C71671" w14:textId="77777777" w:rsidR="0021245A" w:rsidRPr="004329B3" w:rsidRDefault="00D540A1" w:rsidP="00546042">
            <w:proofErr w:type="spellStart"/>
            <w:r w:rsidRPr="004329B3">
              <w:t>Contactperso</w:t>
            </w:r>
            <w:proofErr w:type="spellEnd"/>
            <w:r w:rsidR="00036639">
              <w:t>(o)</w:t>
            </w:r>
            <w:r w:rsidRPr="004329B3">
              <w:t>n</w:t>
            </w:r>
            <w:r w:rsidR="00036639">
              <w:t>(</w:t>
            </w:r>
            <w:r w:rsidRPr="004329B3">
              <w:t>en</w:t>
            </w:r>
            <w:r w:rsidR="00036639">
              <w:t>)</w:t>
            </w:r>
            <w:r w:rsidRPr="004329B3">
              <w:t xml:space="preserve"> van de Opdrachtnemer</w:t>
            </w:r>
            <w:r w:rsidR="00A07928">
              <w:t xml:space="preserve"> II</w:t>
            </w:r>
          </w:p>
        </w:tc>
      </w:tr>
      <w:tr w:rsidR="002A3A02" w14:paraId="16322314" w14:textId="77777777" w:rsidTr="002A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27" w:type="dxa"/>
          </w:tcPr>
          <w:p w14:paraId="6A49398F" w14:textId="77777777" w:rsidR="00A07928" w:rsidRPr="003F0387" w:rsidRDefault="00D540A1" w:rsidP="00546042">
            <w:pPr>
              <w:rPr>
                <w:b/>
              </w:rPr>
            </w:pPr>
            <w:r>
              <w:rPr>
                <w:b/>
              </w:rPr>
              <w:t>Bereikbaar via</w:t>
            </w:r>
          </w:p>
        </w:tc>
      </w:tr>
      <w:tr w:rsidR="002A3A02" w14:paraId="55F8879A" w14:textId="77777777" w:rsidTr="002A3A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27" w:type="dxa"/>
          </w:tcPr>
          <w:p w14:paraId="1C7880F9" w14:textId="77777777" w:rsidR="00A07928" w:rsidRPr="00834975" w:rsidRDefault="00A07928" w:rsidP="00546042"/>
        </w:tc>
      </w:tr>
    </w:tbl>
    <w:p w14:paraId="3A771329" w14:textId="77777777" w:rsidR="0021245A" w:rsidRPr="00834975" w:rsidRDefault="0021245A" w:rsidP="00546042"/>
    <w:tbl>
      <w:tblPr>
        <w:tblStyle w:val="Tabelstijlarcering"/>
        <w:tblW w:w="9827" w:type="dxa"/>
        <w:tblLayout w:type="fixed"/>
        <w:tblLook w:val="0020" w:firstRow="1" w:lastRow="0" w:firstColumn="0" w:lastColumn="0" w:noHBand="0" w:noVBand="0"/>
      </w:tblPr>
      <w:tblGrid>
        <w:gridCol w:w="9827"/>
      </w:tblGrid>
      <w:tr w:rsidR="002A3A02" w14:paraId="3EB2E134" w14:textId="77777777" w:rsidTr="002A3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27" w:type="dxa"/>
          </w:tcPr>
          <w:p w14:paraId="0526DB2C" w14:textId="77777777" w:rsidR="0021245A" w:rsidRPr="004329B3" w:rsidRDefault="00D540A1" w:rsidP="00546042">
            <w:proofErr w:type="spellStart"/>
            <w:r w:rsidRPr="004329B3">
              <w:t>Contactperso</w:t>
            </w:r>
            <w:proofErr w:type="spellEnd"/>
            <w:r w:rsidR="00036639">
              <w:t>(o)</w:t>
            </w:r>
            <w:r w:rsidRPr="004329B3">
              <w:t>n</w:t>
            </w:r>
            <w:r w:rsidR="00036639">
              <w:t>(</w:t>
            </w:r>
            <w:r w:rsidRPr="004329B3">
              <w:t>en</w:t>
            </w:r>
            <w:r w:rsidR="00036639">
              <w:t>)</w:t>
            </w:r>
            <w:r w:rsidRPr="004329B3">
              <w:t xml:space="preserve"> van de Opdrachtgever</w:t>
            </w:r>
          </w:p>
        </w:tc>
      </w:tr>
      <w:tr w:rsidR="002A3A02" w14:paraId="2C566BAF" w14:textId="77777777" w:rsidTr="002A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27" w:type="dxa"/>
          </w:tcPr>
          <w:p w14:paraId="6F7666E6" w14:textId="77777777" w:rsidR="00A07928" w:rsidRPr="003F0387" w:rsidRDefault="00D540A1" w:rsidP="00546042">
            <w:pPr>
              <w:rPr>
                <w:b/>
              </w:rPr>
            </w:pPr>
            <w:r w:rsidRPr="003F0387">
              <w:rPr>
                <w:b/>
              </w:rPr>
              <w:t>Bereikbaar via</w:t>
            </w:r>
          </w:p>
        </w:tc>
      </w:tr>
      <w:tr w:rsidR="002A3A02" w14:paraId="348CBA1D" w14:textId="77777777" w:rsidTr="002A3A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27" w:type="dxa"/>
          </w:tcPr>
          <w:p w14:paraId="0A6DE23B" w14:textId="77777777" w:rsidR="00A07928" w:rsidRPr="00834975" w:rsidRDefault="00A07928" w:rsidP="00546042"/>
        </w:tc>
      </w:tr>
    </w:tbl>
    <w:p w14:paraId="15CCCBB8" w14:textId="77777777" w:rsidR="002A3A02" w:rsidRDefault="002A3A02"/>
    <w:sectPr w:rsidR="002A3A02" w:rsidSect="00837BA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155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AEC77" w14:textId="77777777" w:rsidR="00A93F55" w:rsidRDefault="00A93F55">
      <w:pPr>
        <w:spacing w:line="240" w:lineRule="auto"/>
      </w:pPr>
      <w:r>
        <w:separator/>
      </w:r>
    </w:p>
  </w:endnote>
  <w:endnote w:type="continuationSeparator" w:id="0">
    <w:p w14:paraId="21CC8240" w14:textId="77777777" w:rsidR="00A93F55" w:rsidRDefault="00A93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nkGothITC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12"/>
      <w:gridCol w:w="322"/>
      <w:gridCol w:w="2002"/>
      <w:gridCol w:w="5216"/>
    </w:tblGrid>
    <w:tr w:rsidR="002A3A02" w14:paraId="0C892BED" w14:textId="77777777" w:rsidTr="0078673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12" w:type="dxa"/>
        </w:tcPr>
        <w:p w14:paraId="6CB6A0C9" w14:textId="77777777" w:rsidR="00410395" w:rsidRPr="00CF33FD" w:rsidRDefault="00D540A1" w:rsidP="00410395">
          <w:pPr>
            <w:pStyle w:val="Voettekst"/>
          </w:pPr>
          <w:r>
            <w:t>paraaf opdrachtgever</w:t>
          </w:r>
        </w:p>
      </w:tc>
      <w:tc>
        <w:tcPr>
          <w:tcW w:w="322" w:type="dxa"/>
        </w:tcPr>
        <w:p w14:paraId="35433675" w14:textId="77777777" w:rsidR="00410395" w:rsidRPr="00CF33FD" w:rsidRDefault="00410395" w:rsidP="00410395">
          <w:pPr>
            <w:pStyle w:val="Voettekst"/>
          </w:pPr>
        </w:p>
      </w:tc>
      <w:tc>
        <w:tcPr>
          <w:tcW w:w="2002" w:type="dxa"/>
        </w:tcPr>
        <w:p w14:paraId="6E8CEEA8" w14:textId="77777777" w:rsidR="00410395" w:rsidRPr="00CF33FD" w:rsidRDefault="00D540A1" w:rsidP="00410395">
          <w:pPr>
            <w:pStyle w:val="Voettekst"/>
          </w:pPr>
          <w:r>
            <w:t>paraaf opdrachtnemer II</w:t>
          </w:r>
        </w:p>
      </w:tc>
      <w:tc>
        <w:tcPr>
          <w:tcW w:w="5216" w:type="dxa"/>
        </w:tcPr>
        <w:p w14:paraId="2FACA02A" w14:textId="77777777" w:rsidR="00410395" w:rsidRPr="00CF33FD" w:rsidRDefault="00410395" w:rsidP="00410395">
          <w:pPr>
            <w:pStyle w:val="Voettekst"/>
          </w:pPr>
        </w:p>
      </w:tc>
    </w:tr>
  </w:tbl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2A3A02" w14:paraId="53DB473D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0566CD36" w14:textId="77777777" w:rsidR="00BD3640" w:rsidRPr="00C316E5" w:rsidRDefault="00D540A1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25-0066215</w:t>
          </w:r>
        </w:p>
      </w:tc>
    </w:tr>
  </w:tbl>
  <w:p w14:paraId="1E48D8F6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6BB81B20" w14:textId="77777777" w:rsidR="00BD3640" w:rsidRPr="00835A1C" w:rsidRDefault="00BD3640" w:rsidP="002A0128"/>
  <w:p w14:paraId="10F57897" w14:textId="77777777" w:rsidR="0076432E" w:rsidRDefault="00D540A1" w:rsidP="00410395">
    <w:pPr>
      <w:jc w:val="right"/>
      <w:rPr>
        <w:rStyle w:val="Paginanummer"/>
      </w:rPr>
    </w:pPr>
    <w:r w:rsidRPr="008B5E61">
      <w:rPr>
        <w:rStyle w:val="Paginanummer"/>
      </w:rPr>
      <w:t>PAGINA</w:t>
    </w:r>
    <w:r w:rsidRPr="008E05F2">
      <w:rPr>
        <w:rStyle w:val="Paginanummer"/>
      </w:rPr>
      <w:t xml:space="preserve"> </w:t>
    </w:r>
    <w:r w:rsidRPr="008E05F2">
      <w:rPr>
        <w:rStyle w:val="Paginanummer"/>
      </w:rPr>
      <w:fldChar w:fldCharType="begin"/>
    </w:r>
    <w:r w:rsidRPr="008E05F2">
      <w:rPr>
        <w:rStyle w:val="Paginanummer"/>
      </w:rPr>
      <w:instrText xml:space="preserve"> PAGE  \* Arabic  \* MERGEFORMAT </w:instrText>
    </w:r>
    <w:r w:rsidRPr="008E05F2">
      <w:rPr>
        <w:rStyle w:val="Paginanummer"/>
      </w:rPr>
      <w:fldChar w:fldCharType="separate"/>
    </w:r>
    <w:r w:rsidRPr="008E05F2">
      <w:rPr>
        <w:rStyle w:val="Paginanummer"/>
      </w:rPr>
      <w:t>3</w:t>
    </w:r>
    <w:r w:rsidRPr="008E05F2">
      <w:rPr>
        <w:rStyle w:val="Paginanummer"/>
      </w:rPr>
      <w:fldChar w:fldCharType="end"/>
    </w:r>
    <w:r w:rsidRPr="008E05F2">
      <w:rPr>
        <w:rStyle w:val="Paginanummer"/>
      </w:rPr>
      <w:t xml:space="preserve"> van </w:t>
    </w:r>
    <w:r w:rsidRPr="008E05F2">
      <w:rPr>
        <w:rStyle w:val="Paginanummer"/>
      </w:rPr>
      <w:fldChar w:fldCharType="begin"/>
    </w:r>
    <w:r w:rsidRPr="008E05F2">
      <w:rPr>
        <w:rStyle w:val="Paginanummer"/>
      </w:rPr>
      <w:instrText xml:space="preserve"> NUMPAGES  \* Arabic  \* MERGEFORMAT </w:instrText>
    </w:r>
    <w:r w:rsidRPr="008E05F2">
      <w:rPr>
        <w:rStyle w:val="Paginanummer"/>
      </w:rPr>
      <w:fldChar w:fldCharType="separate"/>
    </w:r>
    <w:r w:rsidRPr="008E05F2">
      <w:rPr>
        <w:rStyle w:val="Paginanummer"/>
      </w:rPr>
      <w:t>3</w:t>
    </w:r>
    <w:r w:rsidRPr="008E05F2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sz w:val="18"/>
      </w:rPr>
      <w:id w:val="649795824"/>
      <w:docPartObj>
        <w:docPartGallery w:val="Page Numbers (Bottom of Page)"/>
        <w:docPartUnique/>
      </w:docPartObj>
    </w:sdtPr>
    <w:sdtEndPr/>
    <w:sdtContent>
      <w:tbl>
        <w:tblPr>
          <w:tblStyle w:val="Tabelras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212"/>
          <w:gridCol w:w="322"/>
          <w:gridCol w:w="2002"/>
          <w:gridCol w:w="5216"/>
        </w:tblGrid>
        <w:tr w:rsidR="002A3A02" w14:paraId="25C2EB72" w14:textId="77777777" w:rsidTr="0078673C">
          <w:tr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trPr>
          <w:tc>
            <w:tcPr>
              <w:tcW w:w="2212" w:type="dxa"/>
            </w:tcPr>
            <w:p w14:paraId="34525550" w14:textId="77777777" w:rsidR="00410395" w:rsidRPr="00CF33FD" w:rsidRDefault="00D540A1" w:rsidP="00410395">
              <w:pPr>
                <w:pStyle w:val="Voettekst"/>
              </w:pPr>
              <w:r>
                <w:t>paraaf opdrachtgever</w:t>
              </w:r>
            </w:p>
          </w:tc>
          <w:tc>
            <w:tcPr>
              <w:tcW w:w="322" w:type="dxa"/>
            </w:tcPr>
            <w:p w14:paraId="559FA060" w14:textId="77777777" w:rsidR="00410395" w:rsidRPr="00CF33FD" w:rsidRDefault="00410395" w:rsidP="00410395">
              <w:pPr>
                <w:pStyle w:val="Voettekst"/>
              </w:pPr>
            </w:p>
          </w:tc>
          <w:tc>
            <w:tcPr>
              <w:tcW w:w="2002" w:type="dxa"/>
            </w:tcPr>
            <w:p w14:paraId="67D85332" w14:textId="77777777" w:rsidR="00410395" w:rsidRPr="00CF33FD" w:rsidRDefault="00D540A1" w:rsidP="00410395">
              <w:pPr>
                <w:pStyle w:val="Voettekst"/>
              </w:pPr>
              <w:r>
                <w:t>paraaf opdrachtnemer II</w:t>
              </w:r>
            </w:p>
          </w:tc>
          <w:tc>
            <w:tcPr>
              <w:tcW w:w="5216" w:type="dxa"/>
            </w:tcPr>
            <w:p w14:paraId="70FC9A93" w14:textId="77777777" w:rsidR="00410395" w:rsidRPr="00CF33FD" w:rsidRDefault="00410395" w:rsidP="00410395">
              <w:pPr>
                <w:pStyle w:val="Voettekst"/>
              </w:pPr>
            </w:p>
          </w:tc>
        </w:tr>
      </w:tbl>
      <w:tbl>
        <w:tblPr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>
        <w:tblGrid>
          <w:gridCol w:w="312"/>
        </w:tblGrid>
        <w:tr w:rsidR="002A3A02" w14:paraId="45E088FB" w14:textId="77777777" w:rsidTr="002A0128">
          <w:trPr>
            <w:cantSplit/>
            <w:trHeight w:val="2157"/>
          </w:trPr>
          <w:tc>
            <w:tcPr>
              <w:tcW w:w="708" w:type="dxa"/>
              <w:tcBorders>
                <w:top w:val="nil"/>
                <w:left w:val="nil"/>
                <w:bottom w:val="nil"/>
                <w:right w:val="nil"/>
              </w:tcBorders>
              <w:textDirection w:val="tbRl"/>
              <w:vAlign w:val="center"/>
            </w:tcPr>
            <w:p w14:paraId="41CF3993" w14:textId="37EC47EF" w:rsidR="00BD3640" w:rsidRPr="00C316E5" w:rsidRDefault="00BD3640" w:rsidP="002A0128">
              <w:pPr>
                <w:pStyle w:val="Formuliernummer"/>
                <w:framePr w:w="312" w:h="2370" w:hRule="exact" w:hSpace="181" w:wrap="around" w:vAnchor="page" w:hAnchor="page" w:x="11222" w:y="13677"/>
                <w:shd w:val="solid" w:color="FFFFFF" w:fill="FFFFFF"/>
                <w:ind w:left="113" w:right="113"/>
                <w:jc w:val="center"/>
                <w:rPr>
                  <w:sz w:val="12"/>
                  <w:szCs w:val="12"/>
                </w:rPr>
              </w:pPr>
            </w:p>
          </w:tc>
        </w:tr>
      </w:tbl>
      <w:p w14:paraId="51F3D116" w14:textId="77777777" w:rsidR="00BD3640" w:rsidRDefault="00BD3640" w:rsidP="002A0128">
        <w:pPr>
          <w:framePr w:w="312" w:h="2370" w:hRule="exact" w:hSpace="181" w:wrap="around" w:vAnchor="page" w:hAnchor="page" w:x="11222" w:y="13677"/>
          <w:shd w:val="solid" w:color="FFFFFF" w:fill="FFFFFF"/>
        </w:pPr>
      </w:p>
      <w:p w14:paraId="11A912E9" w14:textId="77777777" w:rsidR="00BD3640" w:rsidRPr="00835A1C" w:rsidRDefault="00BD3640" w:rsidP="002A0128"/>
      <w:tbl>
        <w:tblPr>
          <w:tblW w:w="0" w:type="auto"/>
          <w:tblLook w:val="01E0" w:firstRow="1" w:lastRow="1" w:firstColumn="1" w:lastColumn="1" w:noHBand="0" w:noVBand="0"/>
        </w:tblPr>
        <w:tblGrid>
          <w:gridCol w:w="312"/>
        </w:tblGrid>
        <w:tr w:rsidR="002A3A02" w14:paraId="2AAD0101" w14:textId="77777777" w:rsidTr="00B15146">
          <w:trPr>
            <w:cantSplit/>
            <w:trHeight w:val="1701"/>
          </w:trPr>
          <w:tc>
            <w:tcPr>
              <w:tcW w:w="540" w:type="dxa"/>
              <w:textDirection w:val="btLr"/>
              <w:vAlign w:val="center"/>
            </w:tcPr>
            <w:p w14:paraId="1E4726EC" w14:textId="77777777" w:rsidR="002F2E1D" w:rsidRPr="002805D8" w:rsidRDefault="00D540A1" w:rsidP="00B15146">
              <w:pPr>
                <w:pStyle w:val="Formuliernummer"/>
                <w:framePr w:w="312" w:h="1764" w:hRule="exact" w:hSpace="181" w:wrap="around" w:vAnchor="page" w:hAnchor="page" w:x="188" w:y="14559"/>
                <w:shd w:val="solid" w:color="FFFFFF" w:fill="FFFFFF"/>
                <w:jc w:val="center"/>
                <w:rPr>
                  <w:rFonts w:ascii="Arial" w:hAnsi="Arial" w:cs="Arial"/>
                </w:rPr>
              </w:pPr>
              <w:r>
                <w:rPr>
                  <w:rFonts w:ascii="Arial" w:hAnsi="Arial" w:cs="Arial"/>
                </w:rPr>
                <w:t>INK 015</w:t>
              </w:r>
            </w:p>
          </w:tc>
        </w:tr>
      </w:tbl>
      <w:p w14:paraId="4A0C51F6" w14:textId="77777777" w:rsidR="002F2E1D" w:rsidRDefault="002F2E1D" w:rsidP="00B15146">
        <w:pPr>
          <w:framePr w:w="312" w:h="1764" w:hRule="exact" w:hSpace="181" w:wrap="around" w:vAnchor="page" w:hAnchor="page" w:x="188" w:y="14559"/>
          <w:shd w:val="solid" w:color="FFFFFF" w:fill="FFFFFF"/>
        </w:pPr>
      </w:p>
      <w:p w14:paraId="55B138F6" w14:textId="77777777" w:rsidR="002F2E1D" w:rsidRPr="00835A1C" w:rsidRDefault="002F2E1D" w:rsidP="00E4401D">
        <w:pPr>
          <w:jc w:val="both"/>
        </w:pPr>
      </w:p>
      <w:p w14:paraId="0AE3131B" w14:textId="77777777" w:rsidR="001531D1" w:rsidRPr="00410395" w:rsidRDefault="00D540A1" w:rsidP="00410395">
        <w:pPr>
          <w:jc w:val="right"/>
          <w:rPr>
            <w:rStyle w:val="Paginanummer"/>
          </w:rPr>
        </w:pPr>
        <w:r w:rsidRPr="008B5E61">
          <w:rPr>
            <w:rStyle w:val="Paginanummer"/>
          </w:rPr>
          <w:t>PAGINA</w:t>
        </w:r>
        <w:r w:rsidRPr="008E05F2">
          <w:rPr>
            <w:rStyle w:val="Paginanummer"/>
          </w:rPr>
          <w:t xml:space="preserve"> </w:t>
        </w:r>
        <w:r w:rsidRPr="008E05F2">
          <w:rPr>
            <w:rStyle w:val="Paginanummer"/>
          </w:rPr>
          <w:fldChar w:fldCharType="begin"/>
        </w:r>
        <w:r w:rsidRPr="008E05F2">
          <w:rPr>
            <w:rStyle w:val="Paginanummer"/>
          </w:rPr>
          <w:instrText xml:space="preserve"> PAGE  \* Arabic  \* MERGEFORMAT </w:instrText>
        </w:r>
        <w:r w:rsidRPr="008E05F2">
          <w:rPr>
            <w:rStyle w:val="Paginanummer"/>
          </w:rPr>
          <w:fldChar w:fldCharType="separate"/>
        </w:r>
        <w:r w:rsidRPr="008E05F2">
          <w:rPr>
            <w:rStyle w:val="Paginanummer"/>
          </w:rPr>
          <w:t>1</w:t>
        </w:r>
        <w:r w:rsidRPr="008E05F2">
          <w:rPr>
            <w:rStyle w:val="Paginanummer"/>
          </w:rPr>
          <w:fldChar w:fldCharType="end"/>
        </w:r>
        <w:r w:rsidRPr="008E05F2">
          <w:rPr>
            <w:rStyle w:val="Paginanummer"/>
          </w:rPr>
          <w:t xml:space="preserve"> van </w:t>
        </w:r>
        <w:r w:rsidRPr="008E05F2">
          <w:rPr>
            <w:rStyle w:val="Paginanummer"/>
          </w:rPr>
          <w:fldChar w:fldCharType="begin"/>
        </w:r>
        <w:r w:rsidRPr="008E05F2">
          <w:rPr>
            <w:rStyle w:val="Paginanummer"/>
          </w:rPr>
          <w:instrText xml:space="preserve"> NUMPAGES  \* Arabic  \* MERGEFORMAT </w:instrText>
        </w:r>
        <w:r w:rsidRPr="008E05F2">
          <w:rPr>
            <w:rStyle w:val="Paginanummer"/>
          </w:rPr>
          <w:fldChar w:fldCharType="separate"/>
        </w:r>
        <w:r w:rsidRPr="008E05F2">
          <w:rPr>
            <w:rStyle w:val="Paginanummer"/>
          </w:rPr>
          <w:t>3</w:t>
        </w:r>
        <w:r w:rsidRPr="008E05F2">
          <w:rPr>
            <w:rStyle w:val="Paginanumm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5B4C" w14:textId="77777777" w:rsidR="00A93F55" w:rsidRDefault="00A93F55">
      <w:pPr>
        <w:spacing w:line="240" w:lineRule="auto"/>
      </w:pPr>
      <w:r>
        <w:separator/>
      </w:r>
    </w:p>
  </w:footnote>
  <w:footnote w:type="continuationSeparator" w:id="0">
    <w:p w14:paraId="5D9A6A1C" w14:textId="77777777" w:rsidR="00A93F55" w:rsidRDefault="00A93F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743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37"/>
      <w:gridCol w:w="273"/>
      <w:gridCol w:w="2513"/>
    </w:tblGrid>
    <w:tr w:rsidR="002A3A02" w14:paraId="61069491" w14:textId="77777777" w:rsidTr="002C261A">
      <w:tc>
        <w:tcPr>
          <w:tcW w:w="3261" w:type="dxa"/>
        </w:tcPr>
        <w:p w14:paraId="66A5A110" w14:textId="77777777" w:rsidR="00CF33FD" w:rsidRDefault="00D540A1" w:rsidP="00CF33FD">
          <w:pPr>
            <w:pStyle w:val="Titelformulier"/>
          </w:pPr>
          <w:r>
            <w:t xml:space="preserve">Wachtkamerovereenkomst </w:t>
          </w:r>
        </w:p>
        <w:p w14:paraId="7B20E004" w14:textId="77777777" w:rsidR="00CF33FD" w:rsidRPr="001531D1" w:rsidRDefault="00D540A1" w:rsidP="00CF33FD">
          <w:pPr>
            <w:pStyle w:val="Titelformulier"/>
          </w:pPr>
          <w:r>
            <w:t xml:space="preserve">Directieleveringen Riolering </w:t>
          </w:r>
        </w:p>
      </w:tc>
      <w:tc>
        <w:tcPr>
          <w:tcW w:w="3359" w:type="dxa"/>
          <w:vMerge w:val="restart"/>
        </w:tcPr>
        <w:p w14:paraId="373EE74D" w14:textId="77777777" w:rsidR="00CF33FD" w:rsidRDefault="00CF33FD" w:rsidP="00CF33FD">
          <w:pPr>
            <w:pStyle w:val="Titelformulier"/>
          </w:pPr>
        </w:p>
      </w:tc>
      <w:tc>
        <w:tcPr>
          <w:tcW w:w="337" w:type="dxa"/>
          <w:vMerge w:val="restart"/>
        </w:tcPr>
        <w:p w14:paraId="033C338B" w14:textId="77777777" w:rsidR="00CF33FD" w:rsidRDefault="00CF33FD" w:rsidP="00CF33FD">
          <w:pPr>
            <w:pStyle w:val="Titelformulier"/>
            <w:rPr>
              <w:caps w:val="0"/>
            </w:rPr>
          </w:pPr>
        </w:p>
      </w:tc>
      <w:tc>
        <w:tcPr>
          <w:tcW w:w="2786" w:type="dxa"/>
          <w:gridSpan w:val="2"/>
        </w:tcPr>
        <w:p w14:paraId="3792024F" w14:textId="77777777" w:rsidR="00CF33FD" w:rsidRDefault="00D540A1" w:rsidP="00CF33FD">
          <w:pPr>
            <w:pStyle w:val="Adresgegevens"/>
          </w:pPr>
          <w:r>
            <w:t>Locatie Laan van de Glazen Stad</w:t>
          </w:r>
        </w:p>
        <w:p w14:paraId="776F6DFC" w14:textId="77777777" w:rsidR="00CF33FD" w:rsidRDefault="00D540A1" w:rsidP="00CF33FD">
          <w:pPr>
            <w:pStyle w:val="Adresgegevens"/>
          </w:pPr>
          <w:r>
            <w:t>Postadres:</w:t>
          </w:r>
        </w:p>
        <w:p w14:paraId="08DB52DD" w14:textId="77777777" w:rsidR="00CF33FD" w:rsidRPr="00AB760D" w:rsidRDefault="00D540A1" w:rsidP="00CF33FD">
          <w:pPr>
            <w:pStyle w:val="Adresgegevens"/>
            <w:rPr>
              <w:caps/>
            </w:rPr>
          </w:pPr>
          <w:r>
            <w:t>Postbus 150 - 2670 AD Naaldwijk</w:t>
          </w:r>
        </w:p>
      </w:tc>
    </w:tr>
    <w:tr w:rsidR="002A3A02" w14:paraId="27941579" w14:textId="77777777" w:rsidTr="002C261A">
      <w:trPr>
        <w:trHeight w:val="600"/>
      </w:trPr>
      <w:tc>
        <w:tcPr>
          <w:tcW w:w="3261" w:type="dxa"/>
        </w:tcPr>
        <w:p w14:paraId="547E65ED" w14:textId="77777777" w:rsidR="00CF33FD" w:rsidRPr="008828FD" w:rsidRDefault="00D540A1" w:rsidP="00CF33FD">
          <w:pPr>
            <w:pStyle w:val="Subtitelformulier"/>
            <w:rPr>
              <w:b/>
            </w:rPr>
          </w:pPr>
          <w:r>
            <w:rPr>
              <w:b/>
            </w:rPr>
            <w:t>Bedrijfsvoering</w:t>
          </w:r>
          <w:r w:rsidRPr="008828FD">
            <w:t>/</w:t>
          </w:r>
          <w:r>
            <w:rPr>
              <w:b/>
            </w:rPr>
            <w:t>Inkoop</w:t>
          </w:r>
        </w:p>
      </w:tc>
      <w:tc>
        <w:tcPr>
          <w:tcW w:w="3359" w:type="dxa"/>
          <w:vMerge/>
        </w:tcPr>
        <w:p w14:paraId="10191A7B" w14:textId="77777777" w:rsidR="00CF33FD" w:rsidRDefault="00CF33FD" w:rsidP="00CF33FD">
          <w:pPr>
            <w:pStyle w:val="Titelformulier"/>
          </w:pPr>
        </w:p>
      </w:tc>
      <w:tc>
        <w:tcPr>
          <w:tcW w:w="337" w:type="dxa"/>
          <w:vMerge/>
        </w:tcPr>
        <w:p w14:paraId="2E198AF2" w14:textId="77777777" w:rsidR="00CF33FD" w:rsidRDefault="00CF33FD" w:rsidP="00CF33FD">
          <w:pPr>
            <w:pStyle w:val="Titelformulier"/>
            <w:rPr>
              <w:caps w:val="0"/>
            </w:rPr>
          </w:pPr>
        </w:p>
      </w:tc>
      <w:tc>
        <w:tcPr>
          <w:tcW w:w="273" w:type="dxa"/>
        </w:tcPr>
        <w:p w14:paraId="24F42A7A" w14:textId="77777777" w:rsidR="00CF33FD" w:rsidRDefault="00D540A1" w:rsidP="00CF33FD">
          <w:pPr>
            <w:pStyle w:val="Adresgegevens"/>
          </w:pPr>
          <w:r>
            <w:t>T</w:t>
          </w:r>
        </w:p>
        <w:p w14:paraId="460E4583" w14:textId="77777777" w:rsidR="00CF33FD" w:rsidRDefault="00D540A1" w:rsidP="00CF33FD">
          <w:pPr>
            <w:pStyle w:val="Adresgegevens"/>
          </w:pPr>
          <w:r>
            <w:t>E</w:t>
          </w:r>
        </w:p>
      </w:tc>
      <w:tc>
        <w:tcPr>
          <w:tcW w:w="2513" w:type="dxa"/>
        </w:tcPr>
        <w:p w14:paraId="2C8D9F76" w14:textId="77777777" w:rsidR="00CF33FD" w:rsidRDefault="00D540A1" w:rsidP="00CF33FD">
          <w:pPr>
            <w:pStyle w:val="Adresgegevens"/>
          </w:pPr>
          <w:r>
            <w:t>14 0174</w:t>
          </w:r>
        </w:p>
        <w:p w14:paraId="502B48C9" w14:textId="77777777" w:rsidR="00CF33FD" w:rsidRPr="00AB760D" w:rsidRDefault="00D540A1" w:rsidP="00CF33FD">
          <w:pPr>
            <w:pStyle w:val="Adresgegevens"/>
            <w:rPr>
              <w:caps/>
            </w:rPr>
          </w:pPr>
          <w:r>
            <w:t>info@gemeentewestland.nl</w:t>
          </w:r>
        </w:p>
      </w:tc>
    </w:tr>
  </w:tbl>
  <w:p w14:paraId="77087D40" w14:textId="77777777" w:rsidR="00157330" w:rsidRPr="00DB470F" w:rsidRDefault="00D540A1" w:rsidP="009E052B">
    <w:pPr>
      <w:spacing w:after="120"/>
    </w:pPr>
    <w:r>
      <w:rPr>
        <w:noProof/>
      </w:rPr>
      <w:drawing>
        <wp:anchor distT="0" distB="0" distL="114300" distR="114300" simplePos="0" relativeHeight="251658241" behindDoc="1" locked="1" layoutInCell="1" allowOverlap="0" wp14:anchorId="20AD3A2E" wp14:editId="309DCB28">
          <wp:simplePos x="0" y="0"/>
          <wp:positionH relativeFrom="page">
            <wp:posOffset>2779395</wp:posOffset>
          </wp:positionH>
          <wp:positionV relativeFrom="page">
            <wp:posOffset>381000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743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37"/>
      <w:gridCol w:w="273"/>
      <w:gridCol w:w="2513"/>
    </w:tblGrid>
    <w:tr w:rsidR="002A3A02" w14:paraId="716E9486" w14:textId="77777777" w:rsidTr="00CF33FD">
      <w:tc>
        <w:tcPr>
          <w:tcW w:w="3261" w:type="dxa"/>
        </w:tcPr>
        <w:p w14:paraId="46785909" w14:textId="77777777" w:rsidR="00311A2B" w:rsidRDefault="00D540A1" w:rsidP="00C51F9D">
          <w:pPr>
            <w:pStyle w:val="Titelformulier"/>
          </w:pPr>
          <w:r>
            <w:t>Wachtkamerovereenkomst</w:t>
          </w:r>
          <w:r w:rsidR="00C51F9D">
            <w:t xml:space="preserve"> </w:t>
          </w:r>
        </w:p>
        <w:p w14:paraId="11FC88DC" w14:textId="77777777" w:rsidR="008B1176" w:rsidRPr="001531D1" w:rsidRDefault="00D540A1" w:rsidP="00C51F9D">
          <w:pPr>
            <w:pStyle w:val="Titelformulier"/>
          </w:pPr>
          <w:r>
            <w:t xml:space="preserve">Directieleveringen Riolering </w:t>
          </w:r>
        </w:p>
      </w:tc>
      <w:tc>
        <w:tcPr>
          <w:tcW w:w="3359" w:type="dxa"/>
          <w:vMerge w:val="restart"/>
        </w:tcPr>
        <w:p w14:paraId="201B2A8D" w14:textId="77777777" w:rsidR="00DB470F" w:rsidRDefault="00DB470F" w:rsidP="00793B0A">
          <w:pPr>
            <w:pStyle w:val="Titelformulier"/>
          </w:pPr>
        </w:p>
      </w:tc>
      <w:tc>
        <w:tcPr>
          <w:tcW w:w="337" w:type="dxa"/>
          <w:vMerge w:val="restart"/>
        </w:tcPr>
        <w:p w14:paraId="4D3C39C4" w14:textId="77777777" w:rsidR="00DB470F" w:rsidRDefault="00DB470F" w:rsidP="00793B0A">
          <w:pPr>
            <w:pStyle w:val="Titelformulier"/>
            <w:rPr>
              <w:caps w:val="0"/>
            </w:rPr>
          </w:pPr>
        </w:p>
      </w:tc>
      <w:tc>
        <w:tcPr>
          <w:tcW w:w="2786" w:type="dxa"/>
          <w:gridSpan w:val="2"/>
        </w:tcPr>
        <w:p w14:paraId="1A80E62D" w14:textId="77777777" w:rsidR="005E1D5E" w:rsidRDefault="00D540A1" w:rsidP="00CD5A5E">
          <w:pPr>
            <w:pStyle w:val="Adresgegevens"/>
          </w:pPr>
          <w:r>
            <w:t>Locatie Laan van de Glazen Stad</w:t>
          </w:r>
        </w:p>
        <w:p w14:paraId="5E0B1B3F" w14:textId="77777777" w:rsidR="005E1D5E" w:rsidRDefault="00D540A1" w:rsidP="00276B88">
          <w:pPr>
            <w:pStyle w:val="Adresgegevens"/>
          </w:pPr>
          <w:r>
            <w:t>Postadres:</w:t>
          </w:r>
        </w:p>
        <w:p w14:paraId="6B2123FD" w14:textId="77777777" w:rsidR="00DB470F" w:rsidRPr="00AB760D" w:rsidRDefault="00D540A1" w:rsidP="00276B88">
          <w:pPr>
            <w:pStyle w:val="Adresgegevens"/>
            <w:rPr>
              <w:caps/>
            </w:rPr>
          </w:pPr>
          <w:r>
            <w:t>Postbus 150 - 2670 AD Naaldwijk</w:t>
          </w:r>
        </w:p>
      </w:tc>
    </w:tr>
    <w:tr w:rsidR="002A3A02" w14:paraId="7912DD71" w14:textId="77777777" w:rsidTr="00CF33FD">
      <w:trPr>
        <w:trHeight w:val="600"/>
      </w:trPr>
      <w:tc>
        <w:tcPr>
          <w:tcW w:w="3261" w:type="dxa"/>
        </w:tcPr>
        <w:p w14:paraId="3A44BD02" w14:textId="77777777" w:rsidR="00DB470F" w:rsidRPr="008828FD" w:rsidRDefault="00D540A1" w:rsidP="00D4750C">
          <w:pPr>
            <w:pStyle w:val="Subtitelformulier"/>
            <w:rPr>
              <w:b/>
            </w:rPr>
          </w:pPr>
          <w:r>
            <w:rPr>
              <w:b/>
            </w:rPr>
            <w:t>Bedrijfsvoering</w:t>
          </w:r>
          <w:r w:rsidRPr="008828FD">
            <w:t>/</w:t>
          </w:r>
          <w:r>
            <w:rPr>
              <w:b/>
            </w:rPr>
            <w:t>Inkoop</w:t>
          </w:r>
        </w:p>
      </w:tc>
      <w:tc>
        <w:tcPr>
          <w:tcW w:w="3359" w:type="dxa"/>
          <w:vMerge/>
        </w:tcPr>
        <w:p w14:paraId="7A13D7F4" w14:textId="77777777" w:rsidR="00DB470F" w:rsidRDefault="00DB470F" w:rsidP="00793B0A">
          <w:pPr>
            <w:pStyle w:val="Titelformulier"/>
          </w:pPr>
        </w:p>
      </w:tc>
      <w:tc>
        <w:tcPr>
          <w:tcW w:w="337" w:type="dxa"/>
          <w:vMerge/>
        </w:tcPr>
        <w:p w14:paraId="6650B0DC" w14:textId="77777777" w:rsidR="00DB470F" w:rsidRDefault="00DB470F" w:rsidP="00793B0A">
          <w:pPr>
            <w:pStyle w:val="Titelformulier"/>
            <w:rPr>
              <w:caps w:val="0"/>
            </w:rPr>
          </w:pPr>
        </w:p>
      </w:tc>
      <w:tc>
        <w:tcPr>
          <w:tcW w:w="273" w:type="dxa"/>
        </w:tcPr>
        <w:p w14:paraId="409DE6A0" w14:textId="77777777" w:rsidR="00DB470F" w:rsidRDefault="00D540A1" w:rsidP="00793B0A">
          <w:pPr>
            <w:pStyle w:val="Adresgegevens"/>
          </w:pPr>
          <w:r>
            <w:t>T</w:t>
          </w:r>
        </w:p>
        <w:p w14:paraId="04A567E3" w14:textId="77777777" w:rsidR="00DB470F" w:rsidRDefault="00D540A1" w:rsidP="00793B0A">
          <w:pPr>
            <w:pStyle w:val="Adresgegevens"/>
          </w:pPr>
          <w:r>
            <w:t>E</w:t>
          </w:r>
        </w:p>
      </w:tc>
      <w:tc>
        <w:tcPr>
          <w:tcW w:w="2513" w:type="dxa"/>
        </w:tcPr>
        <w:p w14:paraId="588F282F" w14:textId="77777777" w:rsidR="00DB470F" w:rsidRDefault="00D540A1" w:rsidP="00793B0A">
          <w:pPr>
            <w:pStyle w:val="Adresgegevens"/>
          </w:pPr>
          <w:r>
            <w:t>14 0174</w:t>
          </w:r>
        </w:p>
        <w:p w14:paraId="0705802C" w14:textId="77777777" w:rsidR="00DB470F" w:rsidRPr="00AB760D" w:rsidRDefault="00D540A1" w:rsidP="00793B0A">
          <w:pPr>
            <w:pStyle w:val="Adresgegevens"/>
            <w:rPr>
              <w:caps/>
            </w:rPr>
          </w:pPr>
          <w:r>
            <w:t>info@gemeentewestland.nl</w:t>
          </w:r>
        </w:p>
      </w:tc>
    </w:tr>
  </w:tbl>
  <w:p w14:paraId="63C62080" w14:textId="77777777" w:rsidR="001531D1" w:rsidRPr="00DB470F" w:rsidRDefault="00D540A1" w:rsidP="009E052B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30878C35" wp14:editId="5B1A9C74">
          <wp:simplePos x="0" y="0"/>
          <wp:positionH relativeFrom="page">
            <wp:posOffset>2779395</wp:posOffset>
          </wp:positionH>
          <wp:positionV relativeFrom="page">
            <wp:posOffset>381000</wp:posOffset>
          </wp:positionV>
          <wp:extent cx="2062800" cy="687600"/>
          <wp:effectExtent l="0" t="0" r="0" b="0"/>
          <wp:wrapNone/>
          <wp:docPr id="1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3B68E9"/>
    <w:multiLevelType w:val="hybridMultilevel"/>
    <w:tmpl w:val="E8B64396"/>
    <w:lvl w:ilvl="0" w:tplc="5A5E2A5E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E18657D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6765C0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78CAC9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814F9D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D5A267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5BCE4F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B72B5F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02E6F5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60F6441"/>
    <w:multiLevelType w:val="hybridMultilevel"/>
    <w:tmpl w:val="E91ED500"/>
    <w:lvl w:ilvl="0" w:tplc="D0B43DB8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9C6B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461E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643C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C47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861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129B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A1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423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C0896"/>
    <w:multiLevelType w:val="hybridMultilevel"/>
    <w:tmpl w:val="1CC03318"/>
    <w:lvl w:ilvl="0" w:tplc="7AA206B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D0328CD8" w:tentative="1">
      <w:start w:val="1"/>
      <w:numFmt w:val="lowerLetter"/>
      <w:lvlText w:val="%2."/>
      <w:lvlJc w:val="left"/>
      <w:pPr>
        <w:ind w:left="1440" w:hanging="360"/>
      </w:pPr>
    </w:lvl>
    <w:lvl w:ilvl="2" w:tplc="BD7601F0" w:tentative="1">
      <w:start w:val="1"/>
      <w:numFmt w:val="lowerRoman"/>
      <w:lvlText w:val="%3."/>
      <w:lvlJc w:val="right"/>
      <w:pPr>
        <w:ind w:left="2160" w:hanging="180"/>
      </w:pPr>
    </w:lvl>
    <w:lvl w:ilvl="3" w:tplc="8AEAA66C" w:tentative="1">
      <w:start w:val="1"/>
      <w:numFmt w:val="decimal"/>
      <w:lvlText w:val="%4."/>
      <w:lvlJc w:val="left"/>
      <w:pPr>
        <w:ind w:left="2880" w:hanging="360"/>
      </w:pPr>
    </w:lvl>
    <w:lvl w:ilvl="4" w:tplc="0BDC6130" w:tentative="1">
      <w:start w:val="1"/>
      <w:numFmt w:val="lowerLetter"/>
      <w:lvlText w:val="%5."/>
      <w:lvlJc w:val="left"/>
      <w:pPr>
        <w:ind w:left="3600" w:hanging="360"/>
      </w:pPr>
    </w:lvl>
    <w:lvl w:ilvl="5" w:tplc="E2C8BB34" w:tentative="1">
      <w:start w:val="1"/>
      <w:numFmt w:val="lowerRoman"/>
      <w:lvlText w:val="%6."/>
      <w:lvlJc w:val="right"/>
      <w:pPr>
        <w:ind w:left="4320" w:hanging="180"/>
      </w:pPr>
    </w:lvl>
    <w:lvl w:ilvl="6" w:tplc="5C0EE76E" w:tentative="1">
      <w:start w:val="1"/>
      <w:numFmt w:val="decimal"/>
      <w:lvlText w:val="%7."/>
      <w:lvlJc w:val="left"/>
      <w:pPr>
        <w:ind w:left="5040" w:hanging="360"/>
      </w:pPr>
    </w:lvl>
    <w:lvl w:ilvl="7" w:tplc="1BAAD194" w:tentative="1">
      <w:start w:val="1"/>
      <w:numFmt w:val="lowerLetter"/>
      <w:lvlText w:val="%8."/>
      <w:lvlJc w:val="left"/>
      <w:pPr>
        <w:ind w:left="5760" w:hanging="360"/>
      </w:pPr>
    </w:lvl>
    <w:lvl w:ilvl="8" w:tplc="D6FAB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E77507F"/>
    <w:multiLevelType w:val="hybridMultilevel"/>
    <w:tmpl w:val="CA28FEF4"/>
    <w:lvl w:ilvl="0" w:tplc="0A5E1D34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AEDE27C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7C89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DDC893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D265BB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BEAF3E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F246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3EA666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91C04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10" w15:restartNumberingAfterBreak="0">
    <w:nsid w:val="7B3F681D"/>
    <w:multiLevelType w:val="hybridMultilevel"/>
    <w:tmpl w:val="B762AFEE"/>
    <w:lvl w:ilvl="0" w:tplc="99D2B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A86EB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F2CE1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3295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62F6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C62D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614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E814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9F48E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6526311">
    <w:abstractNumId w:val="3"/>
  </w:num>
  <w:num w:numId="2" w16cid:durableId="1153525672">
    <w:abstractNumId w:val="6"/>
  </w:num>
  <w:num w:numId="3" w16cid:durableId="146214971">
    <w:abstractNumId w:val="9"/>
  </w:num>
  <w:num w:numId="4" w16cid:durableId="1788349147">
    <w:abstractNumId w:val="7"/>
  </w:num>
  <w:num w:numId="5" w16cid:durableId="294288467">
    <w:abstractNumId w:val="1"/>
  </w:num>
  <w:num w:numId="6" w16cid:durableId="1167477223">
    <w:abstractNumId w:val="3"/>
  </w:num>
  <w:num w:numId="7" w16cid:durableId="870648224">
    <w:abstractNumId w:val="6"/>
  </w:num>
  <w:num w:numId="8" w16cid:durableId="1463883577">
    <w:abstractNumId w:val="7"/>
  </w:num>
  <w:num w:numId="9" w16cid:durableId="1178427737">
    <w:abstractNumId w:val="9"/>
  </w:num>
  <w:num w:numId="10" w16cid:durableId="736198607">
    <w:abstractNumId w:val="1"/>
  </w:num>
  <w:num w:numId="11" w16cid:durableId="1824544866">
    <w:abstractNumId w:val="3"/>
  </w:num>
  <w:num w:numId="12" w16cid:durableId="1862930330">
    <w:abstractNumId w:val="2"/>
  </w:num>
  <w:num w:numId="13" w16cid:durableId="2097432278">
    <w:abstractNumId w:val="7"/>
  </w:num>
  <w:num w:numId="14" w16cid:durableId="344601522">
    <w:abstractNumId w:val="9"/>
  </w:num>
  <w:num w:numId="15" w16cid:durableId="94862245">
    <w:abstractNumId w:val="0"/>
  </w:num>
  <w:num w:numId="16" w16cid:durableId="1287077178">
    <w:abstractNumId w:val="1"/>
  </w:num>
  <w:num w:numId="17" w16cid:durableId="1266226688">
    <w:abstractNumId w:val="3"/>
  </w:num>
  <w:num w:numId="18" w16cid:durableId="1591235104">
    <w:abstractNumId w:val="2"/>
  </w:num>
  <w:num w:numId="19" w16cid:durableId="737939750">
    <w:abstractNumId w:val="7"/>
  </w:num>
  <w:num w:numId="20" w16cid:durableId="1239679398">
    <w:abstractNumId w:val="9"/>
  </w:num>
  <w:num w:numId="21" w16cid:durableId="631715027">
    <w:abstractNumId w:val="0"/>
  </w:num>
  <w:num w:numId="22" w16cid:durableId="1193299127">
    <w:abstractNumId w:val="1"/>
  </w:num>
  <w:num w:numId="23" w16cid:durableId="311374980">
    <w:abstractNumId w:val="3"/>
  </w:num>
  <w:num w:numId="24" w16cid:durableId="1135415340">
    <w:abstractNumId w:val="2"/>
  </w:num>
  <w:num w:numId="25" w16cid:durableId="696658269">
    <w:abstractNumId w:val="7"/>
  </w:num>
  <w:num w:numId="26" w16cid:durableId="1702894947">
    <w:abstractNumId w:val="9"/>
  </w:num>
  <w:num w:numId="27" w16cid:durableId="1612518029">
    <w:abstractNumId w:val="0"/>
  </w:num>
  <w:num w:numId="28" w16cid:durableId="109323024">
    <w:abstractNumId w:val="1"/>
  </w:num>
  <w:num w:numId="29" w16cid:durableId="980621506">
    <w:abstractNumId w:val="5"/>
  </w:num>
  <w:num w:numId="30" w16cid:durableId="1833371179">
    <w:abstractNumId w:val="10"/>
  </w:num>
  <w:num w:numId="31" w16cid:durableId="88238583">
    <w:abstractNumId w:val="4"/>
  </w:num>
  <w:num w:numId="32" w16cid:durableId="110356926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D"/>
    <w:rsid w:val="00001F72"/>
    <w:rsid w:val="00010DE1"/>
    <w:rsid w:val="000354B2"/>
    <w:rsid w:val="00036639"/>
    <w:rsid w:val="00052D18"/>
    <w:rsid w:val="00067798"/>
    <w:rsid w:val="0009713A"/>
    <w:rsid w:val="000E519B"/>
    <w:rsid w:val="001033D0"/>
    <w:rsid w:val="001271A7"/>
    <w:rsid w:val="001279A5"/>
    <w:rsid w:val="00131B26"/>
    <w:rsid w:val="001344EA"/>
    <w:rsid w:val="001531D1"/>
    <w:rsid w:val="00157330"/>
    <w:rsid w:val="001613A7"/>
    <w:rsid w:val="0016733B"/>
    <w:rsid w:val="00170B3F"/>
    <w:rsid w:val="0017503F"/>
    <w:rsid w:val="00187FDF"/>
    <w:rsid w:val="00191328"/>
    <w:rsid w:val="001C4823"/>
    <w:rsid w:val="001C5956"/>
    <w:rsid w:val="001C7C30"/>
    <w:rsid w:val="001E6BCF"/>
    <w:rsid w:val="001F419C"/>
    <w:rsid w:val="001F7BA2"/>
    <w:rsid w:val="0021245A"/>
    <w:rsid w:val="00221FB8"/>
    <w:rsid w:val="00230F10"/>
    <w:rsid w:val="00245F2C"/>
    <w:rsid w:val="00276440"/>
    <w:rsid w:val="00276B88"/>
    <w:rsid w:val="002805D8"/>
    <w:rsid w:val="0029142D"/>
    <w:rsid w:val="002A0128"/>
    <w:rsid w:val="002A3A02"/>
    <w:rsid w:val="002B3C90"/>
    <w:rsid w:val="002B60A3"/>
    <w:rsid w:val="002D55AD"/>
    <w:rsid w:val="002E12D2"/>
    <w:rsid w:val="002E2A40"/>
    <w:rsid w:val="002E629B"/>
    <w:rsid w:val="002F1B50"/>
    <w:rsid w:val="002F2E1D"/>
    <w:rsid w:val="002F59AC"/>
    <w:rsid w:val="00311A2B"/>
    <w:rsid w:val="00313C47"/>
    <w:rsid w:val="003219FB"/>
    <w:rsid w:val="00322921"/>
    <w:rsid w:val="00335B0C"/>
    <w:rsid w:val="003519F3"/>
    <w:rsid w:val="00351A10"/>
    <w:rsid w:val="00357AC5"/>
    <w:rsid w:val="00364C95"/>
    <w:rsid w:val="0036732C"/>
    <w:rsid w:val="00377F98"/>
    <w:rsid w:val="003872AD"/>
    <w:rsid w:val="00387BAA"/>
    <w:rsid w:val="003B089F"/>
    <w:rsid w:val="003F0387"/>
    <w:rsid w:val="003F0F33"/>
    <w:rsid w:val="003F41D8"/>
    <w:rsid w:val="00410395"/>
    <w:rsid w:val="004213DE"/>
    <w:rsid w:val="004258DC"/>
    <w:rsid w:val="00430764"/>
    <w:rsid w:val="004329B3"/>
    <w:rsid w:val="00432A8C"/>
    <w:rsid w:val="00445B62"/>
    <w:rsid w:val="00457E1D"/>
    <w:rsid w:val="00461B58"/>
    <w:rsid w:val="00475E1F"/>
    <w:rsid w:val="004961FB"/>
    <w:rsid w:val="004A283D"/>
    <w:rsid w:val="004B4AB8"/>
    <w:rsid w:val="004C1AD2"/>
    <w:rsid w:val="004C4DE0"/>
    <w:rsid w:val="004E06BB"/>
    <w:rsid w:val="004E12CA"/>
    <w:rsid w:val="0050627B"/>
    <w:rsid w:val="005063D0"/>
    <w:rsid w:val="00511D40"/>
    <w:rsid w:val="00531B55"/>
    <w:rsid w:val="00546042"/>
    <w:rsid w:val="00551246"/>
    <w:rsid w:val="00581EFD"/>
    <w:rsid w:val="00591348"/>
    <w:rsid w:val="00595B24"/>
    <w:rsid w:val="005A49DC"/>
    <w:rsid w:val="005C1732"/>
    <w:rsid w:val="005E1D5E"/>
    <w:rsid w:val="005E3A33"/>
    <w:rsid w:val="005E5986"/>
    <w:rsid w:val="00623CFF"/>
    <w:rsid w:val="006322F7"/>
    <w:rsid w:val="00663E5C"/>
    <w:rsid w:val="00663FB4"/>
    <w:rsid w:val="00674C39"/>
    <w:rsid w:val="006918AA"/>
    <w:rsid w:val="006A09E4"/>
    <w:rsid w:val="006C1D2F"/>
    <w:rsid w:val="006C7E62"/>
    <w:rsid w:val="006D35F6"/>
    <w:rsid w:val="006E03C8"/>
    <w:rsid w:val="006E4E89"/>
    <w:rsid w:val="00713217"/>
    <w:rsid w:val="00721CBE"/>
    <w:rsid w:val="00727A47"/>
    <w:rsid w:val="00740B91"/>
    <w:rsid w:val="00752043"/>
    <w:rsid w:val="0075422B"/>
    <w:rsid w:val="007633C8"/>
    <w:rsid w:val="0076432E"/>
    <w:rsid w:val="00767896"/>
    <w:rsid w:val="007848D2"/>
    <w:rsid w:val="007852B4"/>
    <w:rsid w:val="00793B0A"/>
    <w:rsid w:val="007969AA"/>
    <w:rsid w:val="007B185E"/>
    <w:rsid w:val="00811476"/>
    <w:rsid w:val="00834975"/>
    <w:rsid w:val="00835A1C"/>
    <w:rsid w:val="00837BA8"/>
    <w:rsid w:val="00843BDE"/>
    <w:rsid w:val="00852BAE"/>
    <w:rsid w:val="0086230B"/>
    <w:rsid w:val="00876BD8"/>
    <w:rsid w:val="008828FD"/>
    <w:rsid w:val="008B1176"/>
    <w:rsid w:val="008B1968"/>
    <w:rsid w:val="008B447A"/>
    <w:rsid w:val="008B4588"/>
    <w:rsid w:val="008B5E61"/>
    <w:rsid w:val="008E05F2"/>
    <w:rsid w:val="008F1166"/>
    <w:rsid w:val="00921679"/>
    <w:rsid w:val="009B70B0"/>
    <w:rsid w:val="009C6522"/>
    <w:rsid w:val="009C6B6A"/>
    <w:rsid w:val="009D2691"/>
    <w:rsid w:val="009D636D"/>
    <w:rsid w:val="009D73D3"/>
    <w:rsid w:val="009E052B"/>
    <w:rsid w:val="00A07928"/>
    <w:rsid w:val="00A3181B"/>
    <w:rsid w:val="00A3619D"/>
    <w:rsid w:val="00A744F6"/>
    <w:rsid w:val="00A836EF"/>
    <w:rsid w:val="00A86233"/>
    <w:rsid w:val="00A93F55"/>
    <w:rsid w:val="00AB760D"/>
    <w:rsid w:val="00AD0582"/>
    <w:rsid w:val="00AD27A5"/>
    <w:rsid w:val="00B03C13"/>
    <w:rsid w:val="00B06F94"/>
    <w:rsid w:val="00B13BCC"/>
    <w:rsid w:val="00B15146"/>
    <w:rsid w:val="00B4167F"/>
    <w:rsid w:val="00B45592"/>
    <w:rsid w:val="00B81D1A"/>
    <w:rsid w:val="00BA3A75"/>
    <w:rsid w:val="00BC5EF2"/>
    <w:rsid w:val="00BD3640"/>
    <w:rsid w:val="00BE1949"/>
    <w:rsid w:val="00BF6AAF"/>
    <w:rsid w:val="00C10415"/>
    <w:rsid w:val="00C26242"/>
    <w:rsid w:val="00C316E5"/>
    <w:rsid w:val="00C43E9D"/>
    <w:rsid w:val="00C51F9D"/>
    <w:rsid w:val="00C5695A"/>
    <w:rsid w:val="00C73A85"/>
    <w:rsid w:val="00C82F23"/>
    <w:rsid w:val="00C84FDE"/>
    <w:rsid w:val="00CA10DC"/>
    <w:rsid w:val="00CD5A5E"/>
    <w:rsid w:val="00CF33FD"/>
    <w:rsid w:val="00CF4D14"/>
    <w:rsid w:val="00D30A1B"/>
    <w:rsid w:val="00D40903"/>
    <w:rsid w:val="00D42BAD"/>
    <w:rsid w:val="00D4750C"/>
    <w:rsid w:val="00D5175F"/>
    <w:rsid w:val="00D540A1"/>
    <w:rsid w:val="00D561A5"/>
    <w:rsid w:val="00D6306F"/>
    <w:rsid w:val="00D716C4"/>
    <w:rsid w:val="00D8118F"/>
    <w:rsid w:val="00D83CCE"/>
    <w:rsid w:val="00DB385D"/>
    <w:rsid w:val="00DB470F"/>
    <w:rsid w:val="00DF35C3"/>
    <w:rsid w:val="00DF3E7E"/>
    <w:rsid w:val="00DF47F8"/>
    <w:rsid w:val="00E00AE9"/>
    <w:rsid w:val="00E01503"/>
    <w:rsid w:val="00E05823"/>
    <w:rsid w:val="00E23B46"/>
    <w:rsid w:val="00E33517"/>
    <w:rsid w:val="00E426ED"/>
    <w:rsid w:val="00E4401D"/>
    <w:rsid w:val="00E47CCB"/>
    <w:rsid w:val="00E56E9B"/>
    <w:rsid w:val="00E57E83"/>
    <w:rsid w:val="00E609B9"/>
    <w:rsid w:val="00E63B4F"/>
    <w:rsid w:val="00E71670"/>
    <w:rsid w:val="00EB21BD"/>
    <w:rsid w:val="00EB3BAC"/>
    <w:rsid w:val="00EE4F3D"/>
    <w:rsid w:val="00EF1B5D"/>
    <w:rsid w:val="00EF1EDF"/>
    <w:rsid w:val="00F03C17"/>
    <w:rsid w:val="00F47F15"/>
    <w:rsid w:val="00F76E36"/>
    <w:rsid w:val="00F82081"/>
    <w:rsid w:val="00F836F5"/>
    <w:rsid w:val="00F8600B"/>
    <w:rsid w:val="00F94526"/>
    <w:rsid w:val="00FC4113"/>
    <w:rsid w:val="00FC4334"/>
    <w:rsid w:val="00FC7A24"/>
    <w:rsid w:val="00FD1DDF"/>
    <w:rsid w:val="00FD4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7BA3F"/>
  <w15:docId w15:val="{C6B56366-E234-4C00-8D85-487EB346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uiPriority="14"/>
    <w:lsdException w:name="macro" w:semiHidden="1" w:unhideWhenUsed="1"/>
    <w:lsdException w:name="toa heading" w:semiHidden="1" w:unhideWhenUsed="1"/>
    <w:lsdException w:name="List" w:uiPriority="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4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B3F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245F2C"/>
    <w:pPr>
      <w:keepNext/>
      <w:numPr>
        <w:numId w:val="25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245F2C"/>
    <w:pPr>
      <w:keepNext/>
      <w:numPr>
        <w:ilvl w:val="1"/>
        <w:numId w:val="25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245F2C"/>
    <w:pPr>
      <w:keepNext/>
      <w:numPr>
        <w:ilvl w:val="2"/>
        <w:numId w:val="25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245F2C"/>
    <w:pPr>
      <w:keepNext/>
      <w:numPr>
        <w:ilvl w:val="3"/>
        <w:numId w:val="25"/>
      </w:numPr>
      <w:shd w:val="clear" w:color="auto" w:fill="D9D9D9" w:themeFill="background1" w:themeFillShade="D9"/>
      <w:tabs>
        <w:tab w:val="clear" w:pos="357"/>
      </w:tabs>
      <w:spacing w:after="12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245F2C"/>
    <w:pPr>
      <w:numPr>
        <w:ilvl w:val="4"/>
        <w:numId w:val="25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45F2C"/>
    <w:pPr>
      <w:numPr>
        <w:ilvl w:val="5"/>
        <w:numId w:val="25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45F2C"/>
    <w:pPr>
      <w:numPr>
        <w:ilvl w:val="6"/>
        <w:numId w:val="25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45F2C"/>
    <w:pPr>
      <w:numPr>
        <w:ilvl w:val="7"/>
        <w:numId w:val="25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45F2C"/>
    <w:pPr>
      <w:numPr>
        <w:ilvl w:val="8"/>
        <w:numId w:val="25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245F2C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245F2C"/>
    <w:rPr>
      <w:rFonts w:ascii="Calibri" w:hAnsi="Calibri" w:cs="Times New Roman"/>
      <w:b/>
      <w:bCs/>
      <w:i/>
      <w:iCs/>
      <w:spacing w:val="20"/>
      <w:sz w:val="26"/>
      <w:szCs w:val="26"/>
      <w:lang w:val="nl-NL" w:eastAsia="nl-NL"/>
    </w:rPr>
  </w:style>
  <w:style w:type="table" w:styleId="Tabelraster">
    <w:name w:val="Table Grid"/>
    <w:basedOn w:val="Standaardtabel"/>
    <w:rsid w:val="00245F2C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245F2C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245F2C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245F2C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245F2C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245F2C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CF33FD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245F2C"/>
    <w:rPr>
      <w:vertAlign w:val="superscript"/>
    </w:rPr>
  </w:style>
  <w:style w:type="paragraph" w:styleId="Bijschrift">
    <w:name w:val="caption"/>
    <w:basedOn w:val="Standaard"/>
    <w:next w:val="Standaard"/>
    <w:uiPriority w:val="14"/>
    <w:rsid w:val="00245F2C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245F2C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245F2C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245F2C"/>
    <w:rPr>
      <w:color w:val="007B85"/>
      <w:u w:val="single"/>
    </w:rPr>
  </w:style>
  <w:style w:type="character" w:customStyle="1" w:styleId="Kop6Char">
    <w:name w:val="Kop 6 Char"/>
    <w:link w:val="Kop6"/>
    <w:semiHidden/>
    <w:rsid w:val="00245F2C"/>
    <w:rPr>
      <w:rFonts w:ascii="Calibri" w:hAnsi="Calibri" w:cs="Times New Roman"/>
      <w:b/>
      <w:bCs/>
      <w:spacing w:val="20"/>
      <w:lang w:val="nl-NL" w:eastAsia="nl-NL"/>
    </w:rPr>
  </w:style>
  <w:style w:type="character" w:customStyle="1" w:styleId="Kop7Char">
    <w:name w:val="Kop 7 Char"/>
    <w:link w:val="Kop7"/>
    <w:semiHidden/>
    <w:rsid w:val="00245F2C"/>
    <w:rPr>
      <w:rFonts w:ascii="Calibri" w:hAnsi="Calibri" w:cs="Times New Roman"/>
      <w:spacing w:val="2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245F2C"/>
    <w:rPr>
      <w:rFonts w:ascii="Calibri" w:hAnsi="Calibri" w:cs="Times New Roman"/>
      <w:i/>
      <w:iCs/>
      <w:spacing w:val="2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245F2C"/>
    <w:rPr>
      <w:rFonts w:ascii="Cambria" w:hAnsi="Cambria" w:cs="Times New Roman"/>
      <w:spacing w:val="2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245F2C"/>
    <w:pPr>
      <w:numPr>
        <w:numId w:val="5"/>
      </w:numPr>
    </w:pPr>
  </w:style>
  <w:style w:type="paragraph" w:styleId="Lijstalinea">
    <w:name w:val="List Paragraph"/>
    <w:basedOn w:val="Standaard"/>
    <w:uiPriority w:val="34"/>
    <w:unhideWhenUsed/>
    <w:rsid w:val="00245F2C"/>
    <w:pPr>
      <w:ind w:left="720"/>
      <w:contextualSpacing/>
    </w:pPr>
  </w:style>
  <w:style w:type="paragraph" w:styleId="Koptekst">
    <w:name w:val="header"/>
    <w:basedOn w:val="Standaard"/>
    <w:link w:val="KoptekstChar"/>
    <w:uiPriority w:val="14"/>
    <w:rsid w:val="00245F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14"/>
    <w:rsid w:val="00CF33FD"/>
    <w:rPr>
      <w:rFonts w:ascii="Arial" w:hAnsi="Arial" w:cs="Times New Roman"/>
      <w:spacing w:val="2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4961FB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CF33FD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245F2C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245F2C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CF33FD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customStyle="1" w:styleId="Afdelingformulier">
    <w:name w:val="Afdelingformulier"/>
    <w:basedOn w:val="Titelformulier"/>
    <w:semiHidden/>
    <w:rsid w:val="004961FB"/>
    <w:rPr>
      <w:b w:val="0"/>
      <w:szCs w:val="14"/>
    </w:rPr>
  </w:style>
  <w:style w:type="paragraph" w:styleId="Ballontekst">
    <w:name w:val="Balloon Text"/>
    <w:basedOn w:val="Standaard"/>
    <w:link w:val="BallontekstChar"/>
    <w:uiPriority w:val="14"/>
    <w:rsid w:val="001531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4"/>
    <w:rsid w:val="00CF33FD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Artikelstijl">
    <w:name w:val="Artikelstijl"/>
    <w:basedOn w:val="Standaard"/>
    <w:next w:val="Standaard"/>
    <w:semiHidden/>
    <w:qFormat/>
    <w:rsid w:val="00C73A85"/>
    <w:pPr>
      <w:numPr>
        <w:numId w:val="7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Bijlage-geenkop1">
    <w:name w:val="Bijlage - geen kop 1"/>
    <w:basedOn w:val="Standaard"/>
    <w:next w:val="Standaard"/>
    <w:semiHidden/>
    <w:qFormat/>
    <w:rsid w:val="00D4750C"/>
    <w:pPr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Kop1rapport">
    <w:name w:val="Kop 1 rapport"/>
    <w:basedOn w:val="Kop1"/>
    <w:next w:val="Standaard"/>
    <w:semiHidden/>
    <w:rsid w:val="00245F2C"/>
    <w:pPr>
      <w:numPr>
        <w:numId w:val="26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245F2C"/>
    <w:pPr>
      <w:numPr>
        <w:numId w:val="26"/>
      </w:numPr>
      <w:shd w:val="clear" w:color="auto" w:fill="D9D9D9"/>
    </w:pPr>
  </w:style>
  <w:style w:type="character" w:customStyle="1" w:styleId="Kop3Char">
    <w:name w:val="Kop 3 Char"/>
    <w:link w:val="Kop3"/>
    <w:uiPriority w:val="3"/>
    <w:rsid w:val="00CF33FD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paragraph" w:customStyle="1" w:styleId="Kop3rapport">
    <w:name w:val="Kop 3 rapport"/>
    <w:basedOn w:val="Kop3"/>
    <w:next w:val="Standaard"/>
    <w:semiHidden/>
    <w:rsid w:val="00245F2C"/>
    <w:pPr>
      <w:numPr>
        <w:numId w:val="26"/>
      </w:numPr>
      <w:shd w:val="clear" w:color="auto" w:fill="D9D9D9"/>
    </w:pPr>
  </w:style>
  <w:style w:type="paragraph" w:customStyle="1" w:styleId="Subtitelformulier">
    <w:name w:val="Subtitelformulier"/>
    <w:basedOn w:val="Standaard"/>
    <w:uiPriority w:val="5"/>
    <w:rsid w:val="00245F2C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stijlsjablonen">
    <w:name w:val="Tabelstijl sjablonen"/>
    <w:basedOn w:val="Standaardtabel"/>
    <w:uiPriority w:val="99"/>
    <w:rsid w:val="00245F2C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245F2C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245F2C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Agendapunt">
    <w:name w:val="Agendapunt"/>
    <w:basedOn w:val="Lijstalinea"/>
    <w:next w:val="Standaard"/>
    <w:uiPriority w:val="4"/>
    <w:qFormat/>
    <w:rsid w:val="00245F2C"/>
    <w:pPr>
      <w:numPr>
        <w:numId w:val="2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245F2C"/>
    <w:pPr>
      <w:numPr>
        <w:ilvl w:val="1"/>
        <w:numId w:val="2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245F2C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245F2C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245F2C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245F2C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245F2C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4Char">
    <w:name w:val="Kop 4 Char"/>
    <w:link w:val="Kop4"/>
    <w:uiPriority w:val="3"/>
    <w:rsid w:val="00CF33FD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245F2C"/>
    <w:pPr>
      <w:numPr>
        <w:ilvl w:val="3"/>
      </w:numPr>
    </w:pPr>
  </w:style>
  <w:style w:type="paragraph" w:customStyle="1" w:styleId="Subtitelstijl">
    <w:name w:val="Subtitelstijl"/>
    <w:basedOn w:val="Standaard"/>
    <w:next w:val="Standaard"/>
    <w:uiPriority w:val="9"/>
    <w:qFormat/>
    <w:rsid w:val="00245F2C"/>
    <w:pPr>
      <w:shd w:val="clear" w:color="auto" w:fill="D9D9D9"/>
      <w:spacing w:after="120"/>
    </w:pPr>
    <w:rPr>
      <w:rFonts w:eastAsia="Times New Roman"/>
      <w:b/>
    </w:rPr>
  </w:style>
  <w:style w:type="paragraph" w:customStyle="1" w:styleId="Team">
    <w:name w:val="Team"/>
    <w:basedOn w:val="Standaard"/>
    <w:semiHidden/>
    <w:qFormat/>
    <w:rsid w:val="00245F2C"/>
    <w:rPr>
      <w:caps/>
      <w:kern w:val="100"/>
      <w:sz w:val="14"/>
      <w:szCs w:val="14"/>
    </w:rPr>
  </w:style>
  <w:style w:type="paragraph" w:customStyle="1" w:styleId="Stijl1">
    <w:name w:val="Stijl1"/>
    <w:basedOn w:val="Artikelstijl"/>
    <w:uiPriority w:val="14"/>
    <w:rsid w:val="00067798"/>
  </w:style>
  <w:style w:type="character" w:customStyle="1" w:styleId="Kop1Char">
    <w:name w:val="Kop 1 Char"/>
    <w:basedOn w:val="Standaardalinea-lettertype"/>
    <w:link w:val="Kop1"/>
    <w:uiPriority w:val="3"/>
    <w:rsid w:val="00CF33FD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CF33FD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pPr>
      <w:spacing w:line="240" w:lineRule="atLeast"/>
    </w:pPr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CF33FD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CF33FD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24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D20339"/>
    <w:pPr>
      <w:numPr>
        <w:ilvl w:val="1"/>
      </w:numPr>
      <w:shd w:val="clear" w:color="auto" w:fill="auto"/>
      <w:tabs>
        <w:tab w:val="clear" w:pos="357"/>
        <w:tab w:val="left" w:pos="714"/>
      </w:tabs>
      <w:ind w:left="714" w:hanging="714"/>
      <w:contextualSpacing w:val="0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5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27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3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Tussentitel">
    <w:name w:val="Tussentitel"/>
    <w:basedOn w:val="Standaard"/>
    <w:next w:val="Standaard"/>
    <w:uiPriority w:val="2"/>
    <w:qFormat/>
    <w:rsid w:val="00EB5E2C"/>
    <w:pPr>
      <w:shd w:val="clear" w:color="auto" w:fill="D9D9D9" w:themeFill="background1" w:themeFillShade="D9"/>
      <w:spacing w:after="60"/>
    </w:pPr>
    <w:rPr>
      <w:rFonts w:ascii="Arial Vet" w:hAnsi="Arial Vet"/>
      <w:b/>
    </w:r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qFormat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Titelagenda">
    <w:name w:val="Titel agenda"/>
    <w:basedOn w:val="Standaard"/>
    <w:rsid w:val="00EF7C17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rsid w:val="00EF7C17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29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4D192F"/>
    <w:rPr>
      <w:color w:val="808080"/>
    </w:rPr>
  </w:style>
  <w:style w:type="paragraph" w:customStyle="1" w:styleId="Formuliernummer">
    <w:name w:val="Formuliernummer"/>
    <w:basedOn w:val="Standaard"/>
    <w:uiPriority w:val="99"/>
    <w:rsid w:val="00BD3640"/>
    <w:pPr>
      <w:spacing w:line="240" w:lineRule="auto"/>
    </w:pPr>
    <w:rPr>
      <w:rFonts w:ascii="FrnkGothITC Bk BT" w:eastAsia="Times New Roman" w:hAnsi="FrnkGothITC Bk BT"/>
      <w:spacing w:val="0"/>
      <w:sz w:val="14"/>
      <w:szCs w:val="18"/>
    </w:rPr>
  </w:style>
  <w:style w:type="paragraph" w:customStyle="1" w:styleId="Infoblok">
    <w:name w:val="Infoblok"/>
    <w:basedOn w:val="Standaard"/>
    <w:semiHidden/>
    <w:rsid w:val="00AA014B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styleId="Lijstvoortzetting2">
    <w:name w:val="List Continue 2"/>
    <w:basedOn w:val="Standaard"/>
    <w:rsid w:val="00AA014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AA014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AA014B"/>
    <w:pPr>
      <w:spacing w:after="120"/>
      <w:ind w:left="1132"/>
      <w:contextualSpacing/>
    </w:pPr>
  </w:style>
  <w:style w:type="paragraph" w:styleId="Lijstvoortzetting5">
    <w:name w:val="List Continue 5"/>
    <w:basedOn w:val="Standaard"/>
    <w:unhideWhenUsed/>
    <w:rsid w:val="00AA014B"/>
    <w:pPr>
      <w:spacing w:after="120"/>
      <w:ind w:left="1415"/>
      <w:contextualSpacing/>
    </w:pPr>
  </w:style>
  <w:style w:type="paragraph" w:customStyle="1" w:styleId="Titelbloklinks">
    <w:name w:val="Titelblok links"/>
    <w:basedOn w:val="Standaard"/>
    <w:semiHidden/>
    <w:rsid w:val="00AA014B"/>
    <w:pPr>
      <w:tabs>
        <w:tab w:val="clear" w:pos="357"/>
      </w:tabs>
    </w:pPr>
    <w:rPr>
      <w:sz w:val="14"/>
      <w:szCs w:val="14"/>
    </w:rPr>
  </w:style>
  <w:style w:type="paragraph" w:customStyle="1" w:styleId="Titelblokrechts">
    <w:name w:val="Titelblok rechts"/>
    <w:basedOn w:val="Standaard"/>
    <w:semiHidden/>
    <w:rsid w:val="00AA014B"/>
    <w:pPr>
      <w:framePr w:w="5724" w:h="2342" w:hSpace="181" w:wrap="around" w:vAnchor="text" w:hAnchor="page" w:x="1093" w:y="256"/>
      <w:tabs>
        <w:tab w:val="clear" w:pos="357"/>
      </w:tabs>
      <w:spacing w:line="240" w:lineRule="auto"/>
      <w:jc w:val="right"/>
    </w:pPr>
    <w:rPr>
      <w:rFonts w:eastAsia="Times New Roman"/>
      <w:sz w:val="14"/>
    </w:rPr>
  </w:style>
  <w:style w:type="paragraph" w:customStyle="1" w:styleId="Tussenkop">
    <w:name w:val="Tussenkop"/>
    <w:basedOn w:val="Standaard"/>
    <w:uiPriority w:val="2"/>
    <w:rsid w:val="00AA014B"/>
    <w:pPr>
      <w:tabs>
        <w:tab w:val="clear" w:pos="357"/>
      </w:tabs>
      <w:spacing w:before="240"/>
    </w:pPr>
    <w:rPr>
      <w:rFonts w:ascii="Franklin Gothic Heavy" w:hAnsi="Franklin Gothic Heavy"/>
      <w:sz w:val="22"/>
      <w:szCs w:val="22"/>
    </w:rPr>
  </w:style>
  <w:style w:type="paragraph" w:customStyle="1" w:styleId="Voettekstnummer">
    <w:name w:val="Voettekstnummer"/>
    <w:basedOn w:val="Tussenkop"/>
    <w:semiHidden/>
    <w:rsid w:val="00AA014B"/>
    <w:pPr>
      <w:shd w:val="clear" w:color="auto" w:fill="D9D9D9" w:themeFill="background1" w:themeFillShade="D9"/>
      <w:jc w:val="center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EDBFF25E1064D9FD8C1316E8829CB" ma:contentTypeVersion="4" ma:contentTypeDescription="Een nieuw document maken." ma:contentTypeScope="" ma:versionID="9c67f73023e65f884659a2f6a337d417">
  <xsd:schema xmlns:xsd="http://www.w3.org/2001/XMLSchema" xmlns:xs="http://www.w3.org/2001/XMLSchema" xmlns:p="http://schemas.microsoft.com/office/2006/metadata/properties" xmlns:ns2="51c3bf66-3e5d-4f7a-9693-e6c34dcca167" targetNamespace="http://schemas.microsoft.com/office/2006/metadata/properties" ma:root="true" ma:fieldsID="e78f4f78f60f249306709a90c75392ba" ns2:_="">
    <xsd:import namespace="51c3bf66-3e5d-4f7a-9693-e6c34dcca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3bf66-3e5d-4f7a-9693-e6c34dcca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286C3-719A-4814-B115-BC9D9994592E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8A6046C5-649D-44F0-B9A6-F34AD30FD0D8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3.xml><?xml version="1.0" encoding="utf-8"?>
<ds:datastoreItem xmlns:ds="http://schemas.openxmlformats.org/officeDocument/2006/customXml" ds:itemID="{F1D0974D-9A36-446C-9B24-9AB59172C7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DBDFA-E4BB-410D-A5DC-E9C5981417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Stijn Vrugt</dc:creator>
  <cp:lastModifiedBy>Storm, AI (Arjan)</cp:lastModifiedBy>
  <cp:revision>2</cp:revision>
  <cp:lastPrinted>2025-05-15T08:32:00Z</cp:lastPrinted>
  <dcterms:created xsi:type="dcterms:W3CDTF">2025-08-27T13:29:00Z</dcterms:created>
  <dcterms:modified xsi:type="dcterms:W3CDTF">2025-08-27T13:29:00Z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sjvrugt</vt:lpwstr>
  </property>
  <property fmtid="{D5CDD505-2E9C-101B-9397-08002B2CF9AE}" pid="3" name="Header">
    <vt:lpwstr>KOP 020B koptekst extern document - vast hoofdonderwerp, vraag subonderwerp, vast cluster/team</vt:lpwstr>
  </property>
  <property fmtid="{D5CDD505-2E9C-101B-9397-08002B2CF9AE}" pid="4" name="HeaderId">
    <vt:lpwstr>702E575253AB4E9B9DE856E1859FDEE0</vt:lpwstr>
  </property>
  <property fmtid="{D5CDD505-2E9C-101B-9397-08002B2CF9AE}" pid="5" name="Template">
    <vt:lpwstr>INK 015 wachtkamerovereenkomst</vt:lpwstr>
  </property>
  <property fmtid="{D5CDD505-2E9C-101B-9397-08002B2CF9AE}" pid="6" name="TemplateId">
    <vt:lpwstr>05EF9EB886CF4A05AE2A24F0E7F346D2</vt:lpwstr>
  </property>
  <property fmtid="{D5CDD505-2E9C-101B-9397-08002B2CF9AE}" pid="7" name="Typist">
    <vt:lpwstr>sjvrugt</vt:lpwstr>
  </property>
  <property fmtid="{D5CDD505-2E9C-101B-9397-08002B2CF9AE}" pid="8" name="CORSA_GUID">
    <vt:lpwstr>977906f4-df96-308a-d714-ff30ec0a4a03</vt:lpwstr>
  </property>
  <property fmtid="{D5CDD505-2E9C-101B-9397-08002B2CF9AE}" pid="9" name="CORSA_OBJECTTYPE">
    <vt:lpwstr>S</vt:lpwstr>
  </property>
  <property fmtid="{D5CDD505-2E9C-101B-9397-08002B2CF9AE}" pid="10" name="CORSA_OBJECTID">
    <vt:lpwstr>25-0066215</vt:lpwstr>
  </property>
  <property fmtid="{D5CDD505-2E9C-101B-9397-08002B2CF9AE}" pid="11" name="CORSA_VERSION">
    <vt:lpwstr>1</vt:lpwstr>
  </property>
  <property fmtid="{D5CDD505-2E9C-101B-9397-08002B2CF9AE}" pid="12" name="ContentTypeId">
    <vt:lpwstr>0x01010059DEDBFF25E1064D9FD8C1316E8829CB</vt:lpwstr>
  </property>
  <property fmtid="{D5CDD505-2E9C-101B-9397-08002B2CF9AE}" pid="13" name="MediaServiceImageTags">
    <vt:lpwstr/>
  </property>
</Properties>
</file>