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3BA7B" w14:textId="77777777" w:rsidR="00EF7C17" w:rsidRPr="00C60786" w:rsidRDefault="00EF7C17" w:rsidP="00C60786"/>
    <w:p w14:paraId="2EA5DB93" w14:textId="505D0CCB" w:rsidR="003F5B75" w:rsidRPr="00D35B23" w:rsidRDefault="00853CE9" w:rsidP="00D35B23">
      <w:pPr>
        <w:pStyle w:val="Titel"/>
        <w:rPr>
          <w:caps/>
        </w:rPr>
      </w:pPr>
      <w:r>
        <w:rPr>
          <w:caps/>
        </w:rPr>
        <w:t xml:space="preserve">concept </w:t>
      </w:r>
      <w:r w:rsidR="0046157E">
        <w:rPr>
          <w:caps/>
        </w:rPr>
        <w:t>Raamovereenkomst</w:t>
      </w:r>
    </w:p>
    <w:p w14:paraId="2BE5568B" w14:textId="77777777" w:rsidR="00D670B1" w:rsidRDefault="00D670B1" w:rsidP="000C5557">
      <w:pPr>
        <w:rPr>
          <w:b/>
        </w:rPr>
      </w:pPr>
    </w:p>
    <w:p w14:paraId="1835D88F" w14:textId="77777777" w:rsidR="00D35B23" w:rsidRDefault="0046157E" w:rsidP="00D35B23">
      <w:pPr>
        <w:rPr>
          <w:b/>
        </w:rPr>
      </w:pPr>
      <w:r>
        <w:rPr>
          <w:b/>
        </w:rPr>
        <w:t>Partijen</w:t>
      </w:r>
    </w:p>
    <w:p w14:paraId="64C1930E" w14:textId="77777777" w:rsidR="00D35B23" w:rsidRDefault="0046157E" w:rsidP="00D35B23">
      <w:r>
        <w:t xml:space="preserve">Gemeente Westland, statutair gevestigd te Naaldwijk en rechtsgeldig vertegenwoordigd door </w:t>
      </w:r>
    </w:p>
    <w:p w14:paraId="71336742" w14:textId="77777777" w:rsidR="00D35B23" w:rsidRDefault="0046157E" w:rsidP="00D35B23">
      <w:r>
        <w:fldChar w:fldCharType="begin">
          <w:ffData>
            <w:name w:val=""/>
            <w:enabled/>
            <w:calcOnExit w:val="0"/>
            <w:textInput>
              <w:default w:val="&lt;naam collega&gt;"/>
            </w:textInput>
          </w:ffData>
        </w:fldChar>
      </w:r>
      <w:r>
        <w:instrText xml:space="preserve"> FORMTEXT </w:instrText>
      </w:r>
      <w:r>
        <w:fldChar w:fldCharType="separate"/>
      </w:r>
      <w:r>
        <w:rPr>
          <w:noProof/>
        </w:rPr>
        <w:t>&lt;naam collega&gt;</w:t>
      </w:r>
      <w:r>
        <w:fldChar w:fldCharType="end"/>
      </w:r>
      <w:r>
        <w:t xml:space="preserve">, </w:t>
      </w:r>
      <w:r>
        <w:fldChar w:fldCharType="begin">
          <w:ffData>
            <w:name w:val=""/>
            <w:enabled/>
            <w:calcOnExit w:val="0"/>
            <w:textInput>
              <w:default w:val="&lt;functie&gt;"/>
            </w:textInput>
          </w:ffData>
        </w:fldChar>
      </w:r>
      <w:r>
        <w:instrText xml:space="preserve"> FORMTEXT </w:instrText>
      </w:r>
      <w:r>
        <w:fldChar w:fldCharType="separate"/>
      </w:r>
      <w:r>
        <w:rPr>
          <w:noProof/>
        </w:rPr>
        <w:t>&lt;functie&gt;</w:t>
      </w:r>
      <w:r>
        <w:fldChar w:fldCharType="end"/>
      </w:r>
      <w:r>
        <w:t>, hierna te noemen “Opdrachtgever”;</w:t>
      </w:r>
    </w:p>
    <w:p w14:paraId="5C0D53C0" w14:textId="77777777" w:rsidR="00D35B23" w:rsidRDefault="00D35B23" w:rsidP="00D35B23"/>
    <w:p w14:paraId="0652C17F" w14:textId="77777777" w:rsidR="00D35B23" w:rsidRDefault="0046157E" w:rsidP="00D35B23">
      <w:r>
        <w:t>en</w:t>
      </w:r>
    </w:p>
    <w:p w14:paraId="2FD5E953" w14:textId="77777777" w:rsidR="00D35B23" w:rsidRDefault="00D35B23" w:rsidP="00D35B23"/>
    <w:p w14:paraId="3C64D3DE" w14:textId="77777777" w:rsidR="00D35B23" w:rsidRDefault="0046157E" w:rsidP="00D35B23">
      <w:r>
        <w:fldChar w:fldCharType="begin">
          <w:ffData>
            <w:name w:val=""/>
            <w:enabled/>
            <w:calcOnExit w:val="0"/>
            <w:textInput>
              <w:default w:val="&lt;Bedrijf&gt;"/>
            </w:textInput>
          </w:ffData>
        </w:fldChar>
      </w:r>
      <w:r>
        <w:instrText xml:space="preserve"> FORMTEXT </w:instrText>
      </w:r>
      <w:r>
        <w:fldChar w:fldCharType="separate"/>
      </w:r>
      <w:r>
        <w:rPr>
          <w:noProof/>
        </w:rPr>
        <w:t>&lt;Bedrijf&gt;</w:t>
      </w:r>
      <w:r>
        <w:fldChar w:fldCharType="end"/>
      </w:r>
      <w:r>
        <w:t xml:space="preserve">, statutair gevestigd te </w:t>
      </w:r>
      <w:r>
        <w:fldChar w:fldCharType="begin">
          <w:ffData>
            <w:name w:val=""/>
            <w:enabled/>
            <w:calcOnExit w:val="0"/>
            <w:textInput>
              <w:default w:val="&lt;Plaats&gt;"/>
            </w:textInput>
          </w:ffData>
        </w:fldChar>
      </w:r>
      <w:r>
        <w:instrText xml:space="preserve"> FORMTEXT </w:instrText>
      </w:r>
      <w:r>
        <w:fldChar w:fldCharType="separate"/>
      </w:r>
      <w:r>
        <w:rPr>
          <w:noProof/>
        </w:rPr>
        <w:t>&lt;Plaats&gt;</w:t>
      </w:r>
      <w:r>
        <w:fldChar w:fldCharType="end"/>
      </w:r>
      <w:r>
        <w:t xml:space="preserve">, ingeschreven in de Kamer van Koophandel onder nummer </w:t>
      </w:r>
      <w:r>
        <w:fldChar w:fldCharType="begin">
          <w:ffData>
            <w:name w:val=""/>
            <w:enabled/>
            <w:calcOnExit w:val="0"/>
            <w:textInput>
              <w:default w:val="&lt;KvK-nummer&gt;"/>
            </w:textInput>
          </w:ffData>
        </w:fldChar>
      </w:r>
      <w:r>
        <w:instrText xml:space="preserve"> FORMTEXT </w:instrText>
      </w:r>
      <w:r>
        <w:fldChar w:fldCharType="separate"/>
      </w:r>
      <w:r>
        <w:rPr>
          <w:noProof/>
        </w:rPr>
        <w:t>&lt;KvK-nummer&gt;</w:t>
      </w:r>
      <w:r>
        <w:fldChar w:fldCharType="end"/>
      </w:r>
      <w:r>
        <w:t xml:space="preserve"> en rechtsgeldig vertegenwoordigd door </w:t>
      </w:r>
      <w:r>
        <w:fldChar w:fldCharType="begin">
          <w:ffData>
            <w:name w:val=""/>
            <w:enabled/>
            <w:calcOnExit w:val="0"/>
            <w:textInput>
              <w:default w:val="&lt;naam ondertekenaar&gt;"/>
            </w:textInput>
          </w:ffData>
        </w:fldChar>
      </w:r>
      <w:r>
        <w:instrText xml:space="preserve"> FORMTEXT </w:instrText>
      </w:r>
      <w:r>
        <w:fldChar w:fldCharType="separate"/>
      </w:r>
      <w:r>
        <w:rPr>
          <w:noProof/>
        </w:rPr>
        <w:t>&lt;naam ondertekenaar&gt;</w:t>
      </w:r>
      <w:r>
        <w:fldChar w:fldCharType="end"/>
      </w:r>
      <w:r>
        <w:t xml:space="preserve">, </w:t>
      </w:r>
      <w:r>
        <w:fldChar w:fldCharType="begin">
          <w:ffData>
            <w:name w:val=""/>
            <w:enabled/>
            <w:calcOnExit w:val="0"/>
            <w:textInput>
              <w:default w:val="&lt;functie&gt;"/>
            </w:textInput>
          </w:ffData>
        </w:fldChar>
      </w:r>
      <w:r>
        <w:instrText xml:space="preserve"> FORMTEXT </w:instrText>
      </w:r>
      <w:r>
        <w:fldChar w:fldCharType="separate"/>
      </w:r>
      <w:r>
        <w:rPr>
          <w:noProof/>
        </w:rPr>
        <w:t>&lt;functie&gt;</w:t>
      </w:r>
      <w:r>
        <w:fldChar w:fldCharType="end"/>
      </w:r>
      <w:r>
        <w:t xml:space="preserve">, hierna te noemen “Opdrachtnemer”, </w:t>
      </w:r>
    </w:p>
    <w:p w14:paraId="0320C6C4" w14:textId="77777777" w:rsidR="003F5B75" w:rsidRPr="00834975" w:rsidRDefault="003F5B75" w:rsidP="000C5557"/>
    <w:p w14:paraId="1B75FBE3" w14:textId="77777777" w:rsidR="003F5B75" w:rsidRPr="00834975" w:rsidRDefault="0046157E" w:rsidP="000C5557">
      <w:r w:rsidRPr="00E63B4F">
        <w:rPr>
          <w:b/>
        </w:rPr>
        <w:t>overwegende</w:t>
      </w:r>
    </w:p>
    <w:p w14:paraId="184CED2A" w14:textId="10349D98" w:rsidR="003F5B75" w:rsidRPr="00F836F5" w:rsidRDefault="0046157E" w:rsidP="00173CC7">
      <w:pPr>
        <w:pStyle w:val="Lijstalinea"/>
        <w:numPr>
          <w:ilvl w:val="0"/>
          <w:numId w:val="30"/>
        </w:numPr>
        <w:ind w:left="360"/>
      </w:pPr>
      <w:r w:rsidRPr="00F836F5">
        <w:t xml:space="preserve">dat Opdrachtgever een </w:t>
      </w:r>
      <w:r>
        <w:t xml:space="preserve">Europese aanbesteding </w:t>
      </w:r>
      <w:r w:rsidRPr="00F836F5">
        <w:t xml:space="preserve">inzake </w:t>
      </w:r>
      <w:r w:rsidR="00605608">
        <w:t>Directieleveringen Riolering</w:t>
      </w:r>
      <w:r w:rsidRPr="00F836F5">
        <w:t xml:space="preserve"> (gepubliceerd op</w:t>
      </w:r>
      <w:r>
        <w:t xml:space="preserve">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heeft uitgeschreven; </w:t>
      </w:r>
    </w:p>
    <w:p w14:paraId="5A33297E" w14:textId="77777777" w:rsidR="003F5B75" w:rsidRPr="00F836F5" w:rsidRDefault="0046157E" w:rsidP="00173CC7">
      <w:pPr>
        <w:pStyle w:val="Lijstalinea"/>
        <w:numPr>
          <w:ilvl w:val="0"/>
          <w:numId w:val="30"/>
        </w:numPr>
        <w:ind w:left="360"/>
      </w:pPr>
      <w:r w:rsidRPr="00F836F5">
        <w:t>dat onder meer Opdrachtnemer het aanbestedingsdocument heeft gedownload;</w:t>
      </w:r>
    </w:p>
    <w:p w14:paraId="77CB9A51" w14:textId="77777777" w:rsidR="003F5B75" w:rsidRPr="00F836F5" w:rsidRDefault="0046157E" w:rsidP="00173CC7">
      <w:pPr>
        <w:pStyle w:val="Lijstalinea"/>
        <w:numPr>
          <w:ilvl w:val="0"/>
          <w:numId w:val="30"/>
        </w:numPr>
        <w:ind w:left="360"/>
      </w:pPr>
      <w:r w:rsidRPr="00F836F5">
        <w:t>dat onder meer Opdrachtnemer daarop op</w:t>
      </w:r>
      <w:r>
        <w:t xml:space="preserve"> </w:t>
      </w:r>
      <w:bookmarkStart w:id="0" w:name="Text2"/>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bookmarkEnd w:id="0"/>
      <w:r w:rsidRPr="00F836F5">
        <w:t>, heeft ingeschreven;</w:t>
      </w:r>
    </w:p>
    <w:p w14:paraId="58EC0392" w14:textId="339BBF9A" w:rsidR="003F5B75" w:rsidRPr="00F836F5" w:rsidRDefault="0046157E" w:rsidP="00173CC7">
      <w:pPr>
        <w:pStyle w:val="Lijstalinea"/>
        <w:numPr>
          <w:ilvl w:val="0"/>
          <w:numId w:val="30"/>
        </w:numPr>
        <w:ind w:left="360"/>
      </w:pPr>
      <w:r w:rsidRPr="00F836F5">
        <w:t xml:space="preserve">dat </w:t>
      </w:r>
      <w:r w:rsidRPr="00DB146C">
        <w:t xml:space="preserve">na beoordeling van de Inschrijvingen is gebleken dat Opdrachtnemer de inschrijving met de </w:t>
      </w:r>
      <w:r w:rsidR="005500A6" w:rsidRPr="00DB146C">
        <w:t>l</w:t>
      </w:r>
      <w:r w:rsidRPr="00DB146C">
        <w:t>aagste prijsaanbieding heeft gedaan;</w:t>
      </w:r>
    </w:p>
    <w:p w14:paraId="7151D27A" w14:textId="77777777" w:rsidR="003F5B75" w:rsidRPr="00F836F5" w:rsidRDefault="0046157E" w:rsidP="00173CC7">
      <w:pPr>
        <w:pStyle w:val="Lijstalinea"/>
        <w:numPr>
          <w:ilvl w:val="0"/>
          <w:numId w:val="30"/>
        </w:numPr>
        <w:ind w:left="360"/>
      </w:pPr>
      <w:r w:rsidRPr="00F836F5">
        <w:t xml:space="preserve">dat Opdrachtgever op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 xml:space="preserve"> </w:t>
      </w:r>
      <w:r w:rsidRPr="00F836F5">
        <w:t>een verificatiegesprek met Opdrachtnemer heeft belegd;</w:t>
      </w:r>
    </w:p>
    <w:p w14:paraId="6B047560" w14:textId="77777777" w:rsidR="003F5B75" w:rsidRPr="00F836F5" w:rsidRDefault="0046157E" w:rsidP="00173CC7">
      <w:pPr>
        <w:pStyle w:val="Lijstalinea"/>
        <w:numPr>
          <w:ilvl w:val="0"/>
          <w:numId w:val="30"/>
        </w:numPr>
        <w:ind w:left="360"/>
      </w:pPr>
      <w:r w:rsidRPr="00F836F5">
        <w:t xml:space="preserve">dat Opdrachtgever op basis van de beoordeling en het verificatiegesprek heeft besloten de </w:t>
      </w:r>
      <w:r>
        <w:t>Raamovereenkomst</w:t>
      </w:r>
      <w:r w:rsidRPr="00F836F5">
        <w:t xml:space="preserve"> aan Opdrachtnemer te gunnen;</w:t>
      </w:r>
    </w:p>
    <w:p w14:paraId="2517C2D0" w14:textId="77777777" w:rsidR="003F5B75" w:rsidRPr="00F836F5" w:rsidRDefault="0046157E" w:rsidP="00173CC7">
      <w:pPr>
        <w:pStyle w:val="Lijstalinea"/>
        <w:numPr>
          <w:ilvl w:val="0"/>
          <w:numId w:val="30"/>
        </w:numPr>
        <w:ind w:left="360"/>
      </w:pPr>
      <w:r w:rsidRPr="00F836F5">
        <w:t xml:space="preserve">dat Opdrachtgever Opdrachtnemer bij brief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op de hoogte heeft gebracht van voorgenomen gunning;</w:t>
      </w:r>
    </w:p>
    <w:p w14:paraId="1B995E70" w14:textId="77777777" w:rsidR="003F5B75" w:rsidRPr="00F836F5" w:rsidRDefault="0046157E" w:rsidP="00173CC7">
      <w:pPr>
        <w:pStyle w:val="Lijstalinea"/>
        <w:numPr>
          <w:ilvl w:val="0"/>
          <w:numId w:val="30"/>
        </w:numPr>
        <w:ind w:left="360"/>
      </w:pPr>
      <w:r w:rsidRPr="00F836F5">
        <w:t xml:space="preserve">dat de voorgenomen gunning bij brief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 xml:space="preserve"> </w:t>
      </w:r>
      <w:r w:rsidRPr="00F836F5">
        <w:t>is omgezet naar een definitieve</w:t>
      </w:r>
      <w:r>
        <w:t xml:space="preserve"> </w:t>
      </w:r>
      <w:r w:rsidRPr="00F836F5">
        <w:t>gunning.</w:t>
      </w:r>
    </w:p>
    <w:p w14:paraId="65C89CFE" w14:textId="77777777" w:rsidR="003F5B75" w:rsidRPr="00834975" w:rsidRDefault="003F5B75" w:rsidP="00CC6F04"/>
    <w:p w14:paraId="5C3B9FDA" w14:textId="77777777" w:rsidR="003F5B75" w:rsidRDefault="0046157E" w:rsidP="000C5557">
      <w:r w:rsidRPr="00834975">
        <w:t>komen het volgende overeen:</w:t>
      </w:r>
    </w:p>
    <w:p w14:paraId="76705764" w14:textId="77777777" w:rsidR="00173CC7" w:rsidRPr="00834975" w:rsidRDefault="00173CC7" w:rsidP="000C5557"/>
    <w:p w14:paraId="4ED5986E" w14:textId="77777777" w:rsidR="003F5B75" w:rsidRPr="00E92FE4" w:rsidRDefault="003F5B75" w:rsidP="003C6A94">
      <w:pPr>
        <w:pStyle w:val="Artikel"/>
      </w:pPr>
    </w:p>
    <w:p w14:paraId="73458C99" w14:textId="77777777" w:rsidR="003F5B75" w:rsidRPr="00834975" w:rsidRDefault="0046157E" w:rsidP="000C5557">
      <w:r w:rsidRPr="00834975">
        <w:t xml:space="preserve">Van deze </w:t>
      </w:r>
      <w:r>
        <w:t>Raamovereenkomst</w:t>
      </w:r>
      <w:r w:rsidRPr="00834975">
        <w:t xml:space="preserve"> maken de volgende documenten integraal onderdeel uit:</w:t>
      </w:r>
    </w:p>
    <w:p w14:paraId="4E2FC537" w14:textId="77777777" w:rsidR="003F5B75" w:rsidRPr="00F836F5" w:rsidRDefault="0046157E" w:rsidP="00173CC7">
      <w:pPr>
        <w:pStyle w:val="Lijstalinea"/>
        <w:numPr>
          <w:ilvl w:val="0"/>
          <w:numId w:val="31"/>
        </w:numPr>
      </w:pPr>
      <w:r w:rsidRPr="00F836F5">
        <w:t>Het aanbestedingsdocume</w:t>
      </w:r>
      <w:r>
        <w:t xml:space="preserve">nt van Opdrachtgever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en de vragen en antwoorden uit de informatiefase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met nummer</w:t>
      </w:r>
      <w:r>
        <w:t xml:space="preserve">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19AD9DBC" w14:textId="77777777" w:rsidR="003F5B75" w:rsidRPr="00F836F5" w:rsidRDefault="0046157E" w:rsidP="00173CC7">
      <w:pPr>
        <w:pStyle w:val="Lijstalinea"/>
        <w:numPr>
          <w:ilvl w:val="0"/>
          <w:numId w:val="31"/>
        </w:numPr>
      </w:pPr>
      <w:r w:rsidRPr="00F836F5">
        <w:t xml:space="preserve">De Inschrijving van Opdrachtnemer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w:t>
      </w:r>
      <w:r>
        <w:t xml:space="preserve">met als kenmerk </w:t>
      </w:r>
      <w:r>
        <w:fldChar w:fldCharType="begin">
          <w:ffData>
            <w:name w:val=""/>
            <w:enabled/>
            <w:calcOnExit w:val="0"/>
            <w:textInput>
              <w:default w:val="&lt;kenmerk&gt;"/>
            </w:textInput>
          </w:ffData>
        </w:fldChar>
      </w:r>
      <w:r>
        <w:instrText xml:space="preserve"> FORMTEXT </w:instrText>
      </w:r>
      <w:r>
        <w:fldChar w:fldCharType="separate"/>
      </w:r>
      <w:r>
        <w:rPr>
          <w:noProof/>
        </w:rPr>
        <w:t>&lt;kenmerk&gt;</w:t>
      </w:r>
      <w:r>
        <w:fldChar w:fldCharType="end"/>
      </w:r>
      <w:r>
        <w:t xml:space="preserve"> en </w:t>
      </w:r>
      <w:r w:rsidRPr="00F836F5">
        <w:t xml:space="preserve">ingekomen op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t>;</w:t>
      </w:r>
    </w:p>
    <w:p w14:paraId="3488E51A" w14:textId="77777777" w:rsidR="003F5B75" w:rsidRDefault="0046157E" w:rsidP="00173CC7">
      <w:pPr>
        <w:pStyle w:val="Lijstalinea"/>
        <w:numPr>
          <w:ilvl w:val="0"/>
          <w:numId w:val="31"/>
        </w:numPr>
      </w:pPr>
      <w:r w:rsidRPr="00F836F5">
        <w:t xml:space="preserve">Het verslag van het verificatiegesprek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ingeboekt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rsidRPr="00F836F5">
        <w:t xml:space="preserve"> en de reactie op het verslag van het verificatiegesprek door Opdrachtnemer van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ingekomen op</w:t>
      </w:r>
      <w:r>
        <w:t xml:space="preserve"> </w:t>
      </w:r>
      <w:r>
        <w:fldChar w:fldCharType="begin">
          <w:ffData>
            <w:name w:val="Text2"/>
            <w:enabled/>
            <w:calcOnExit w:val="0"/>
            <w:textInput>
              <w:default w:val="&lt;datum&gt;"/>
            </w:textInput>
          </w:ffData>
        </w:fldChar>
      </w:r>
      <w:r>
        <w:instrText xml:space="preserve"> FORMTEXT </w:instrText>
      </w:r>
      <w:r>
        <w:fldChar w:fldCharType="separate"/>
      </w:r>
      <w:r>
        <w:rPr>
          <w:noProof/>
        </w:rPr>
        <w:t>&lt;datum&gt;</w:t>
      </w:r>
      <w:r>
        <w:fldChar w:fldCharType="end"/>
      </w:r>
      <w:r w:rsidRPr="00F836F5">
        <w:t xml:space="preserve">, ingeboekt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02C9EBF1" w14:textId="77777777" w:rsidR="003F5B75" w:rsidRPr="00F836F5" w:rsidRDefault="0046157E" w:rsidP="00173CC7">
      <w:pPr>
        <w:pStyle w:val="Lijstalinea"/>
        <w:numPr>
          <w:ilvl w:val="0"/>
          <w:numId w:val="31"/>
        </w:numPr>
      </w:pPr>
      <w:r w:rsidRPr="00F836F5">
        <w:t xml:space="preserve">De bij het verificatiegesprek door Opdrachtnemer overgelegde stukken, ingeboekt onder nummer </w:t>
      </w:r>
      <w:r>
        <w:fldChar w:fldCharType="begin">
          <w:ffData>
            <w:name w:val=""/>
            <w:enabled/>
            <w:calcOnExit w:val="0"/>
            <w:textInput>
              <w:default w:val="&lt;nummer&gt;"/>
            </w:textInput>
          </w:ffData>
        </w:fldChar>
      </w:r>
      <w:r>
        <w:instrText xml:space="preserve"> FORMTEXT </w:instrText>
      </w:r>
      <w:r>
        <w:fldChar w:fldCharType="separate"/>
      </w:r>
      <w:r>
        <w:rPr>
          <w:noProof/>
        </w:rPr>
        <w:t>&lt;nummer&gt;</w:t>
      </w:r>
      <w:r>
        <w:fldChar w:fldCharType="end"/>
      </w:r>
      <w:r>
        <w:t>.</w:t>
      </w:r>
    </w:p>
    <w:p w14:paraId="176D39B2" w14:textId="77777777" w:rsidR="003F5B75" w:rsidRPr="00834975" w:rsidRDefault="003F5B75" w:rsidP="000C5557"/>
    <w:p w14:paraId="544B1D88" w14:textId="77777777" w:rsidR="003F5B75" w:rsidRDefault="0046157E" w:rsidP="000C5557">
      <w:r w:rsidRPr="00834975">
        <w:t xml:space="preserve">Deze documenten zijn reeds in het bezit van partijen, daarom wordt volstaan met het vernoemen van de documenten en wordt kortheidshalve verwezen naar de inhoud van deze documenten. </w:t>
      </w:r>
    </w:p>
    <w:p w14:paraId="2F6ED42A" w14:textId="76EF646B" w:rsidR="00173CC7" w:rsidRPr="00834975" w:rsidRDefault="00E5718B" w:rsidP="00E5718B">
      <w:pPr>
        <w:tabs>
          <w:tab w:val="clear" w:pos="357"/>
        </w:tabs>
        <w:spacing w:after="200" w:line="276" w:lineRule="auto"/>
      </w:pPr>
      <w:r>
        <w:br w:type="page"/>
      </w:r>
    </w:p>
    <w:p w14:paraId="2F808631" w14:textId="77777777" w:rsidR="003F5B75" w:rsidRPr="00E92FE4" w:rsidRDefault="003F5B75" w:rsidP="00173CC7">
      <w:pPr>
        <w:pStyle w:val="Artikel"/>
      </w:pPr>
    </w:p>
    <w:p w14:paraId="70A8D872" w14:textId="77777777" w:rsidR="003F5B75" w:rsidRPr="00834975" w:rsidRDefault="0046157E" w:rsidP="000C5557">
      <w:r w:rsidRPr="00834975">
        <w:t xml:space="preserve">De </w:t>
      </w:r>
      <w:r>
        <w:t>Raamovereenkomst</w:t>
      </w:r>
      <w:r w:rsidRPr="00834975">
        <w:t xml:space="preserve"> wordt door </w:t>
      </w:r>
      <w:r>
        <w:t>Opdrachtnemer</w:t>
      </w:r>
      <w:r w:rsidRPr="00834975">
        <w:t xml:space="preserve"> uitgevoerd </w:t>
      </w:r>
      <w:r>
        <w:t>Overeenkomst</w:t>
      </w:r>
      <w:r w:rsidRPr="00834975">
        <w:t xml:space="preserve">ig: </w:t>
      </w:r>
    </w:p>
    <w:p w14:paraId="188474AB" w14:textId="77777777" w:rsidR="003F5B75" w:rsidRPr="00834975" w:rsidRDefault="0046157E" w:rsidP="00173CC7">
      <w:pPr>
        <w:pStyle w:val="Lijstalinea"/>
        <w:numPr>
          <w:ilvl w:val="0"/>
          <w:numId w:val="32"/>
        </w:numPr>
      </w:pPr>
      <w:r w:rsidRPr="00834975">
        <w:t xml:space="preserve">Onderhavige </w:t>
      </w:r>
      <w:r>
        <w:t>Raamovereenkomst</w:t>
      </w:r>
      <w:r w:rsidRPr="00834975">
        <w:t>;</w:t>
      </w:r>
    </w:p>
    <w:p w14:paraId="2C7C834A" w14:textId="77777777" w:rsidR="003F5B75" w:rsidRPr="00834975" w:rsidRDefault="0046157E" w:rsidP="00173CC7">
      <w:pPr>
        <w:pStyle w:val="Lijstalinea"/>
        <w:numPr>
          <w:ilvl w:val="0"/>
          <w:numId w:val="32"/>
        </w:numPr>
      </w:pPr>
      <w:r>
        <w:t>Het verslag van het</w:t>
      </w:r>
      <w:r w:rsidRPr="00834975">
        <w:t xml:space="preserve"> verificatiegesprek als genoemd in artikel 1, onder c.</w:t>
      </w:r>
    </w:p>
    <w:p w14:paraId="3FC56614" w14:textId="77777777" w:rsidR="003F5B75" w:rsidRPr="00834975" w:rsidRDefault="0046157E" w:rsidP="00173CC7">
      <w:pPr>
        <w:pStyle w:val="Lijstalinea"/>
        <w:numPr>
          <w:ilvl w:val="0"/>
          <w:numId w:val="32"/>
        </w:numPr>
      </w:pPr>
      <w:r>
        <w:t xml:space="preserve">De vragen en antwoorden uit de </w:t>
      </w:r>
      <w:r w:rsidRPr="00834975">
        <w:t>informatiefase als genoemd in artikel 1 onder a;</w:t>
      </w:r>
    </w:p>
    <w:p w14:paraId="12E9EFF3" w14:textId="77777777" w:rsidR="003F5B75" w:rsidRPr="00834975" w:rsidRDefault="0046157E" w:rsidP="00173CC7">
      <w:pPr>
        <w:pStyle w:val="Lijstalinea"/>
        <w:numPr>
          <w:ilvl w:val="0"/>
          <w:numId w:val="32"/>
        </w:numPr>
      </w:pPr>
      <w:r>
        <w:t xml:space="preserve">Het aanbestedingsdocument </w:t>
      </w:r>
      <w:r w:rsidRPr="00834975">
        <w:t>als genoemd in artikel 1 onder a;</w:t>
      </w:r>
    </w:p>
    <w:p w14:paraId="33A6F939" w14:textId="77777777" w:rsidR="003F5B75" w:rsidRPr="00DB146C" w:rsidRDefault="0046157E" w:rsidP="00173CC7">
      <w:pPr>
        <w:pStyle w:val="Lijstalinea"/>
        <w:numPr>
          <w:ilvl w:val="0"/>
          <w:numId w:val="32"/>
        </w:numPr>
      </w:pPr>
      <w:r w:rsidRPr="00DB146C">
        <w:t xml:space="preserve">De bevestiging op de eisen uit het aanbestedingsdocument door Opdrachtnemer middels de ingevulde en ondertekende </w:t>
      </w:r>
      <w:r w:rsidR="003C6A94" w:rsidRPr="00DB146C">
        <w:t>UEA</w:t>
      </w:r>
      <w:r w:rsidRPr="00DB146C">
        <w:t xml:space="preserve"> uit de in artikel 1, onder b genoemde Inschrijving;</w:t>
      </w:r>
    </w:p>
    <w:p w14:paraId="27B3BF2C" w14:textId="77777777" w:rsidR="003F5B75" w:rsidRDefault="0046157E" w:rsidP="00173CC7">
      <w:pPr>
        <w:pStyle w:val="Lijstalinea"/>
        <w:numPr>
          <w:ilvl w:val="0"/>
          <w:numId w:val="32"/>
        </w:numPr>
      </w:pPr>
      <w:r w:rsidRPr="00834975">
        <w:t xml:space="preserve">De, door de </w:t>
      </w:r>
      <w:r>
        <w:t>Opdrachtnemer</w:t>
      </w:r>
      <w:r w:rsidRPr="00834975">
        <w:t xml:space="preserve"> bij de in artikel 1, onder b genoemde </w:t>
      </w:r>
      <w:r>
        <w:t>Inschrijving</w:t>
      </w:r>
      <w:r w:rsidRPr="00834975">
        <w:t xml:space="preserve"> </w:t>
      </w:r>
      <w:r>
        <w:t>gevoegde, B</w:t>
      </w:r>
      <w:r w:rsidRPr="00834975">
        <w:t xml:space="preserve">ijlagen bij de eisen en de aanvullingen op de </w:t>
      </w:r>
      <w:r>
        <w:t>Inschrijving</w:t>
      </w:r>
      <w:r w:rsidRPr="00834975">
        <w:t xml:space="preserve">, </w:t>
      </w:r>
      <w:r w:rsidRPr="00861734">
        <w:rPr>
          <w:i/>
          <w:iCs/>
        </w:rPr>
        <w:t xml:space="preserve">alsmede </w:t>
      </w:r>
      <w:r w:rsidRPr="00834975">
        <w:t>de documenten als genoemd in artikel 1, onder d.</w:t>
      </w:r>
    </w:p>
    <w:p w14:paraId="35B9CF0E" w14:textId="77777777" w:rsidR="00173CC7" w:rsidRPr="00861734" w:rsidRDefault="00173CC7" w:rsidP="00173CC7"/>
    <w:p w14:paraId="34491E49" w14:textId="77777777" w:rsidR="003F5B75" w:rsidRPr="00E92FE4" w:rsidRDefault="003F5B75" w:rsidP="00173CC7">
      <w:pPr>
        <w:pStyle w:val="Artikel"/>
      </w:pPr>
    </w:p>
    <w:p w14:paraId="741B93F5" w14:textId="77777777" w:rsidR="003F5B75" w:rsidRDefault="0046157E" w:rsidP="000C5557">
      <w:r w:rsidRPr="00834975">
        <w:t>Indien onverhoopt strijd bestaat tussen de in artikel 2 vermelde documenten geldt de rangorde als vermeld in artikel 2 waarbij het eerstgenoemde document prevaleert boven het volgende document.</w:t>
      </w:r>
    </w:p>
    <w:p w14:paraId="61081C1B" w14:textId="77777777" w:rsidR="00173CC7" w:rsidRPr="00834975" w:rsidRDefault="00173CC7" w:rsidP="000C5557"/>
    <w:p w14:paraId="0F2B2CA0" w14:textId="77777777" w:rsidR="003F5B75" w:rsidRPr="00E92FE4" w:rsidRDefault="003F5B75" w:rsidP="00173CC7">
      <w:pPr>
        <w:pStyle w:val="Artikel"/>
      </w:pPr>
    </w:p>
    <w:p w14:paraId="065BB06C" w14:textId="77777777" w:rsidR="003F5B75" w:rsidRDefault="0046157E" w:rsidP="000C5557">
      <w:r>
        <w:t xml:space="preserve">Op de Raamovereenkomst zijn de Algemene Inkoopvoorwaarden voor leveringen en diensten gemeente Westland, gebaseerd op het VNG-model inkoopvoorwaarden voor leveringen en diensten, inclusief bijbehorende Addendum, </w:t>
      </w:r>
      <w:r w:rsidRPr="00834975">
        <w:t xml:space="preserve">opgenomen in het aanbestedingsdocument als genoemd in artikel 1, onder a) van toepassing. Algemene voorwaarden van </w:t>
      </w:r>
      <w:r>
        <w:t>Opdrachtnemer</w:t>
      </w:r>
      <w:r w:rsidRPr="00834975">
        <w:t xml:space="preserve"> zijn uitdrukkelijk uitgesloten.</w:t>
      </w:r>
    </w:p>
    <w:p w14:paraId="40865E0F" w14:textId="77777777" w:rsidR="003F5B75" w:rsidRDefault="003F5B75" w:rsidP="000C5557"/>
    <w:p w14:paraId="7DD34A00" w14:textId="77777777" w:rsidR="003F5B75" w:rsidRPr="00E92FE4" w:rsidRDefault="003F5B75" w:rsidP="00173CC7">
      <w:pPr>
        <w:pStyle w:val="Artikel"/>
      </w:pPr>
    </w:p>
    <w:p w14:paraId="2DCAD910" w14:textId="3F235364" w:rsidR="003F5B75" w:rsidRDefault="0046157E" w:rsidP="000C5557">
      <w:r w:rsidRPr="00834975">
        <w:t xml:space="preserve">De </w:t>
      </w:r>
      <w:r>
        <w:t>Raamovereenkomst</w:t>
      </w:r>
      <w:r w:rsidRPr="00834975">
        <w:t xml:space="preserve"> </w:t>
      </w:r>
      <w:r>
        <w:t>gaat in op</w:t>
      </w:r>
      <w:r w:rsidR="006E0737">
        <w:t xml:space="preserve"> 1 </w:t>
      </w:r>
      <w:r w:rsidR="00CD5D31">
        <w:t>oktober</w:t>
      </w:r>
      <w:r w:rsidR="006E0737">
        <w:t xml:space="preserve"> 2025</w:t>
      </w:r>
      <w:r>
        <w:t xml:space="preserve"> voor de duur van </w:t>
      </w:r>
      <w:r w:rsidR="006E0737">
        <w:t>vierentwintig (24)</w:t>
      </w:r>
      <w:r>
        <w:t xml:space="preserve"> maanden </w:t>
      </w:r>
      <w:r w:rsidRPr="00834975">
        <w:t>en eindig</w:t>
      </w:r>
      <w:r>
        <w:t>t</w:t>
      </w:r>
      <w:r w:rsidRPr="00834975">
        <w:t xml:space="preserve"> </w:t>
      </w:r>
      <w:r>
        <w:t xml:space="preserve">derhalve </w:t>
      </w:r>
      <w:r w:rsidR="00475426">
        <w:t>na</w:t>
      </w:r>
      <w:r>
        <w:t xml:space="preserve"> </w:t>
      </w:r>
      <w:r w:rsidR="00C339B8">
        <w:t>30 september</w:t>
      </w:r>
      <w:r w:rsidR="008C6EE7">
        <w:t xml:space="preserve"> 2027</w:t>
      </w:r>
      <w:r w:rsidRPr="00834975">
        <w:t xml:space="preserve">. </w:t>
      </w:r>
      <w:r>
        <w:t xml:space="preserve">Onder dezelfde voorwaarden en condities kan de Opdrachtgever deze Raamovereenkomst maximaal </w:t>
      </w:r>
      <w:r w:rsidR="008C6EE7">
        <w:t>tweemaal (2)</w:t>
      </w:r>
      <w:r>
        <w:t xml:space="preserve"> voor een periode van </w:t>
      </w:r>
      <w:r w:rsidR="00A41516">
        <w:t>twaalf (12)</w:t>
      </w:r>
      <w:r>
        <w:t xml:space="preserve"> m</w:t>
      </w:r>
      <w:r w:rsidRPr="00834975">
        <w:t xml:space="preserve">aanden </w:t>
      </w:r>
      <w:r>
        <w:t xml:space="preserve">eenzijdig verlengen. Hiertoe volstaat dat de Opdrachtgever uiterlijk 3 maanden voor het </w:t>
      </w:r>
      <w:r w:rsidRPr="00834975">
        <w:t xml:space="preserve">verstrijken van de </w:t>
      </w:r>
      <w:r>
        <w:t>Raamovereenkomst</w:t>
      </w:r>
      <w:r w:rsidRPr="00834975">
        <w:t xml:space="preserve"> </w:t>
      </w:r>
      <w:r>
        <w:t xml:space="preserve">de Opdrachtnemer </w:t>
      </w:r>
      <w:r w:rsidRPr="00834975">
        <w:t xml:space="preserve">schriftelijk </w:t>
      </w:r>
      <w:r>
        <w:t>in kennis stelt dat van de verlengingsoptie gebruik wordt gemaakt</w:t>
      </w:r>
      <w:r w:rsidRPr="00834975">
        <w:t>.</w:t>
      </w:r>
      <w:r>
        <w:t xml:space="preserve"> Voorafgaand aan een eventuele verlenging van de Raamovereenkomst kan de opdrachtgever een evaluatiegesprek laten plaatsvinden. De Raamovereenkomst eindigt </w:t>
      </w:r>
      <w:r w:rsidR="00475426">
        <w:t>na</w:t>
      </w:r>
      <w:r>
        <w:t xml:space="preserve"> </w:t>
      </w:r>
      <w:r w:rsidR="00DE5221">
        <w:t xml:space="preserve">vier (4) jaren op </w:t>
      </w:r>
      <w:r w:rsidR="00A77ABF">
        <w:t>30 september</w:t>
      </w:r>
      <w:r w:rsidR="00821950">
        <w:t xml:space="preserve"> 2029</w:t>
      </w:r>
      <w:r>
        <w:t xml:space="preserve"> van rechtswege zonder dat één der partijen tot schriftelijke opzegging is verplicht.</w:t>
      </w:r>
    </w:p>
    <w:p w14:paraId="3F1F9456" w14:textId="77777777" w:rsidR="00DD1A72" w:rsidRPr="00834975" w:rsidRDefault="00DD1A72" w:rsidP="000C5557"/>
    <w:p w14:paraId="398A8414" w14:textId="77777777" w:rsidR="003F5B75" w:rsidRPr="00E92FE4" w:rsidRDefault="003F5B75" w:rsidP="00173CC7">
      <w:pPr>
        <w:pStyle w:val="Artikel"/>
      </w:pPr>
    </w:p>
    <w:p w14:paraId="11F9CF21" w14:textId="77777777" w:rsidR="003F5B75" w:rsidRDefault="0046157E" w:rsidP="000C5557">
      <w:r>
        <w:t>Opdrachtgever</w:t>
      </w:r>
      <w:r w:rsidRPr="00834975">
        <w:t xml:space="preserve"> behoudt zich het recht op ontbinding van de </w:t>
      </w:r>
      <w:r>
        <w:t>Raamovereenkomst</w:t>
      </w:r>
      <w:r w:rsidRPr="00834975">
        <w:t xml:space="preserve"> voor in geval van  onjuiste en/of onvolledige informatie en/of het niet kunnen nakomen van hetgeen door </w:t>
      </w:r>
      <w:r>
        <w:t>Opdrachtnemer</w:t>
      </w:r>
      <w:r w:rsidRPr="00834975">
        <w:t xml:space="preserve"> is aangeboden. Vindt ontbinding plaats dan kan door de </w:t>
      </w:r>
      <w:r>
        <w:t>Inschrijver</w:t>
      </w:r>
      <w:r w:rsidRPr="00834975">
        <w:t xml:space="preserve"> geen aanspraak worden gemaakt op vergoeding van inschrijfkosten, verlies aan referentie, gederfde winst of andere schade in het kader van deze aanbesteding.</w:t>
      </w:r>
    </w:p>
    <w:p w14:paraId="378BF2FD" w14:textId="77777777" w:rsidR="00173CC7" w:rsidRDefault="00173CC7" w:rsidP="000C5557"/>
    <w:p w14:paraId="0EF5B120" w14:textId="77777777" w:rsidR="003F5B75" w:rsidRPr="00E92FE4" w:rsidRDefault="003F5B75" w:rsidP="00173CC7">
      <w:pPr>
        <w:pStyle w:val="Artikel"/>
      </w:pPr>
    </w:p>
    <w:p w14:paraId="0298CA9B" w14:textId="77777777" w:rsidR="003F5B75" w:rsidRDefault="0046157E" w:rsidP="000C5557">
      <w:r w:rsidRPr="001168CA">
        <w:t>Indien Opdrachtnemer, na in gebreke te zijn gesteld, de opdracht nog steeds niet conform de gestelde eisen uitvoert, kan Opdrachtgever de Raamovereenkomst beëindigen en treedt de wachtkamerovereenkomst met de een-na-hoogst geëindigde Inschrijver in werking.</w:t>
      </w:r>
    </w:p>
    <w:p w14:paraId="3AA155B4" w14:textId="77777777" w:rsidR="00173CC7" w:rsidRDefault="00173CC7" w:rsidP="000C5557"/>
    <w:p w14:paraId="5A61B97A" w14:textId="77777777" w:rsidR="003F5B75" w:rsidRPr="00E92FE4" w:rsidRDefault="003F5B75" w:rsidP="00173CC7">
      <w:pPr>
        <w:pStyle w:val="Artikel"/>
      </w:pPr>
    </w:p>
    <w:p w14:paraId="72155B0E" w14:textId="77777777" w:rsidR="003F5B75" w:rsidRDefault="0046157E" w:rsidP="000C5557">
      <w:r w:rsidRPr="00834975">
        <w:t xml:space="preserve">Indien </w:t>
      </w:r>
      <w:r>
        <w:t>Opdrachtnemer</w:t>
      </w:r>
      <w:r w:rsidRPr="00834975">
        <w:t xml:space="preserve"> niet, of niet binnen de overeengekomen tijdsduur de afspraken met betrekking tot de dienstverlening nakomt, is </w:t>
      </w:r>
      <w:r>
        <w:t>Opdrachtgever</w:t>
      </w:r>
      <w:r w:rsidRPr="00834975">
        <w:t xml:space="preserve"> gemachtigd en gerechtigd van </w:t>
      </w:r>
      <w:r>
        <w:t>Opdrachtnemer</w:t>
      </w:r>
      <w:r w:rsidRPr="00834975">
        <w:t xml:space="preserve"> te eisen dat deze voor eigen kosten onmiddellijk corrigerende actie onderneemt, waarbij spoeddienstverlening is inbegrepen. Indien </w:t>
      </w:r>
      <w:r>
        <w:t>Opdrachtnemer</w:t>
      </w:r>
      <w:r w:rsidRPr="00834975">
        <w:t xml:space="preserve"> hieraan niet voldoet, zal </w:t>
      </w:r>
      <w:r>
        <w:t>Opdrachtgever</w:t>
      </w:r>
      <w:r w:rsidRPr="00834975">
        <w:t xml:space="preserve"> de gemaakte extra kosten in rekening brengen voor het elders noodzakelijk verwerven van de dienstverlening.</w:t>
      </w:r>
    </w:p>
    <w:p w14:paraId="38530AD8" w14:textId="77777777" w:rsidR="003C6A94" w:rsidRDefault="003C6A94" w:rsidP="000C5557"/>
    <w:p w14:paraId="64D3C387" w14:textId="77777777" w:rsidR="003C6A94" w:rsidRDefault="003C6A94" w:rsidP="003C6A94">
      <w:pPr>
        <w:pStyle w:val="Artikel"/>
      </w:pPr>
    </w:p>
    <w:p w14:paraId="2B0101B0" w14:textId="77777777" w:rsidR="003C6A94" w:rsidRPr="003C6A94" w:rsidRDefault="0046157E" w:rsidP="003C6A94">
      <w:r w:rsidRPr="003C6A94">
        <w:t>Bij beëindiging van de Raamovereenkomst werkt Contractant te allen tijde mee met de Gemeente om een zo efficiënt en effectief mogelijke overgang te realiseren naar de nieuwe Contractant. Contractant stemt ermee in dat Contractant hiervoor geen kosten in rekening kan brengen</w:t>
      </w:r>
    </w:p>
    <w:p w14:paraId="60AA8923" w14:textId="77777777" w:rsidR="00173CC7" w:rsidRPr="00834975" w:rsidRDefault="00173CC7" w:rsidP="000C5557"/>
    <w:p w14:paraId="095BF981" w14:textId="77777777" w:rsidR="003F5B75" w:rsidRPr="00E92FE4" w:rsidRDefault="003F5B75" w:rsidP="00173CC7">
      <w:pPr>
        <w:pStyle w:val="Artikel"/>
      </w:pPr>
    </w:p>
    <w:p w14:paraId="287F9205" w14:textId="77777777" w:rsidR="003F5B75" w:rsidRPr="00834975" w:rsidRDefault="0046157E" w:rsidP="000C5557">
      <w:r w:rsidRPr="00834975">
        <w:t xml:space="preserve">Bij deze </w:t>
      </w:r>
      <w:r>
        <w:t>Raamovereenkomst</w:t>
      </w:r>
      <w:r w:rsidRPr="00834975">
        <w:t xml:space="preserve"> is 1 </w:t>
      </w:r>
      <w:r>
        <w:t>Bijlage</w:t>
      </w:r>
      <w:r w:rsidRPr="00834975">
        <w:t xml:space="preserve"> met contactpersonen gevoegd.</w:t>
      </w:r>
    </w:p>
    <w:p w14:paraId="4111A095" w14:textId="77777777" w:rsidR="003F5B75" w:rsidRPr="00834975" w:rsidRDefault="003F5B75" w:rsidP="000C5557"/>
    <w:p w14:paraId="5C4A5B01" w14:textId="77777777" w:rsidR="003F5B75" w:rsidRPr="00672DBC" w:rsidRDefault="0046157E" w:rsidP="000C5557">
      <w:pPr>
        <w:rPr>
          <w:b/>
        </w:rPr>
      </w:pPr>
      <w:r w:rsidRPr="00672DBC">
        <w:rPr>
          <w:b/>
        </w:rPr>
        <w:t>Ondertekening</w:t>
      </w:r>
    </w:p>
    <w:p w14:paraId="2B921E44" w14:textId="77777777" w:rsidR="00D35B23" w:rsidRDefault="0046157E" w:rsidP="00D35B23">
      <w:r>
        <w:t>Overeengekomen en ondertekend</w:t>
      </w:r>
    </w:p>
    <w:p w14:paraId="1F9FD592" w14:textId="77777777" w:rsidR="00D35B23" w:rsidRDefault="00D35B23" w:rsidP="00D35B23">
      <w:pPr>
        <w:rPr>
          <w:b/>
        </w:rPr>
      </w:pPr>
    </w:p>
    <w:tbl>
      <w:tblPr>
        <w:tblStyle w:val="tabelzonderlijnen"/>
        <w:tblW w:w="0" w:type="auto"/>
        <w:tblLook w:val="04A0" w:firstRow="1" w:lastRow="0" w:firstColumn="1" w:lastColumn="0" w:noHBand="0" w:noVBand="1"/>
      </w:tblPr>
      <w:tblGrid>
        <w:gridCol w:w="851"/>
        <w:gridCol w:w="2268"/>
        <w:gridCol w:w="283"/>
        <w:gridCol w:w="851"/>
        <w:gridCol w:w="2268"/>
        <w:gridCol w:w="3231"/>
      </w:tblGrid>
      <w:tr w:rsidR="00AD403F" w14:paraId="12BFA35F" w14:textId="77777777" w:rsidTr="00435BAD">
        <w:tc>
          <w:tcPr>
            <w:tcW w:w="3119" w:type="dxa"/>
            <w:gridSpan w:val="2"/>
            <w:hideMark/>
          </w:tcPr>
          <w:p w14:paraId="51D104B9" w14:textId="77777777" w:rsidR="00D35B23" w:rsidRDefault="0046157E">
            <w:pPr>
              <w:rPr>
                <w:b/>
              </w:rPr>
            </w:pPr>
            <w:r>
              <w:t>namens de Opdrachtgever</w:t>
            </w:r>
          </w:p>
        </w:tc>
        <w:tc>
          <w:tcPr>
            <w:tcW w:w="283" w:type="dxa"/>
          </w:tcPr>
          <w:p w14:paraId="5AAF205F" w14:textId="77777777" w:rsidR="00D35B23" w:rsidRDefault="00D35B23">
            <w:pPr>
              <w:rPr>
                <w:b/>
              </w:rPr>
            </w:pPr>
          </w:p>
        </w:tc>
        <w:tc>
          <w:tcPr>
            <w:tcW w:w="3119" w:type="dxa"/>
            <w:gridSpan w:val="2"/>
            <w:hideMark/>
          </w:tcPr>
          <w:p w14:paraId="0B79BD53" w14:textId="77777777" w:rsidR="00D35B23" w:rsidRDefault="0046157E">
            <w:r>
              <w:t>namens de Opdrachtnemer</w:t>
            </w:r>
          </w:p>
        </w:tc>
        <w:tc>
          <w:tcPr>
            <w:tcW w:w="3231" w:type="dxa"/>
          </w:tcPr>
          <w:p w14:paraId="5860C057" w14:textId="77777777" w:rsidR="00D35B23" w:rsidRDefault="00D35B23">
            <w:pPr>
              <w:rPr>
                <w:b/>
              </w:rPr>
            </w:pPr>
          </w:p>
        </w:tc>
      </w:tr>
      <w:tr w:rsidR="00AD403F" w14:paraId="35E3BACA" w14:textId="77777777" w:rsidTr="00435BAD">
        <w:tc>
          <w:tcPr>
            <w:tcW w:w="3119" w:type="dxa"/>
            <w:gridSpan w:val="2"/>
            <w:hideMark/>
          </w:tcPr>
          <w:p w14:paraId="5CEB3E37" w14:textId="77777777" w:rsidR="00D35B23" w:rsidRDefault="0046157E">
            <w:r>
              <w:fldChar w:fldCharType="begin">
                <w:ffData>
                  <w:name w:val=""/>
                  <w:enabled/>
                  <w:calcOnExit w:val="0"/>
                  <w:textInput>
                    <w:default w:val="&lt;naam&gt;"/>
                  </w:textInput>
                </w:ffData>
              </w:fldChar>
            </w:r>
            <w:r>
              <w:instrText xml:space="preserve"> FORMTEXT </w:instrText>
            </w:r>
            <w:r>
              <w:fldChar w:fldCharType="separate"/>
            </w:r>
            <w:r>
              <w:rPr>
                <w:noProof/>
              </w:rPr>
              <w:t>&lt;naam&gt;</w:t>
            </w:r>
            <w:r>
              <w:fldChar w:fldCharType="end"/>
            </w:r>
          </w:p>
        </w:tc>
        <w:tc>
          <w:tcPr>
            <w:tcW w:w="283" w:type="dxa"/>
          </w:tcPr>
          <w:p w14:paraId="47BEA17E" w14:textId="77777777" w:rsidR="00D35B23" w:rsidRDefault="00D35B23"/>
        </w:tc>
        <w:tc>
          <w:tcPr>
            <w:tcW w:w="3119" w:type="dxa"/>
            <w:gridSpan w:val="2"/>
            <w:hideMark/>
          </w:tcPr>
          <w:p w14:paraId="77462C9F" w14:textId="77777777" w:rsidR="00D35B23" w:rsidRDefault="0046157E">
            <w:r>
              <w:fldChar w:fldCharType="begin">
                <w:ffData>
                  <w:name w:val=""/>
                  <w:enabled/>
                  <w:calcOnExit w:val="0"/>
                  <w:textInput>
                    <w:default w:val="&lt;naam&gt;"/>
                  </w:textInput>
                </w:ffData>
              </w:fldChar>
            </w:r>
            <w:r>
              <w:instrText xml:space="preserve"> FORMTEXT </w:instrText>
            </w:r>
            <w:r>
              <w:fldChar w:fldCharType="separate"/>
            </w:r>
            <w:r>
              <w:rPr>
                <w:noProof/>
              </w:rPr>
              <w:t>&lt;naam&gt;</w:t>
            </w:r>
            <w:r>
              <w:fldChar w:fldCharType="end"/>
            </w:r>
          </w:p>
        </w:tc>
        <w:tc>
          <w:tcPr>
            <w:tcW w:w="3231" w:type="dxa"/>
          </w:tcPr>
          <w:p w14:paraId="5A2AC566" w14:textId="77777777" w:rsidR="00D35B23" w:rsidRDefault="00D35B23"/>
        </w:tc>
      </w:tr>
      <w:tr w:rsidR="00AD403F" w14:paraId="29E4967D" w14:textId="77777777" w:rsidTr="00435BAD">
        <w:tc>
          <w:tcPr>
            <w:tcW w:w="851" w:type="dxa"/>
            <w:hideMark/>
          </w:tcPr>
          <w:p w14:paraId="7C819DF6" w14:textId="77777777" w:rsidR="00D35B23" w:rsidRDefault="0046157E">
            <w:r>
              <w:t>Plaats</w:t>
            </w:r>
          </w:p>
        </w:tc>
        <w:tc>
          <w:tcPr>
            <w:tcW w:w="2268" w:type="dxa"/>
          </w:tcPr>
          <w:p w14:paraId="1395EA9E" w14:textId="77777777" w:rsidR="00D35B23" w:rsidRDefault="00D35B23"/>
        </w:tc>
        <w:tc>
          <w:tcPr>
            <w:tcW w:w="283" w:type="dxa"/>
          </w:tcPr>
          <w:p w14:paraId="795679CD" w14:textId="77777777" w:rsidR="00D35B23" w:rsidRDefault="00D35B23"/>
        </w:tc>
        <w:tc>
          <w:tcPr>
            <w:tcW w:w="851" w:type="dxa"/>
            <w:hideMark/>
          </w:tcPr>
          <w:p w14:paraId="058B957A" w14:textId="77777777" w:rsidR="00D35B23" w:rsidRDefault="0046157E">
            <w:r>
              <w:t>Plaats</w:t>
            </w:r>
          </w:p>
        </w:tc>
        <w:tc>
          <w:tcPr>
            <w:tcW w:w="2268" w:type="dxa"/>
          </w:tcPr>
          <w:p w14:paraId="56F2214A" w14:textId="77777777" w:rsidR="00D35B23" w:rsidRDefault="00D35B23"/>
        </w:tc>
        <w:tc>
          <w:tcPr>
            <w:tcW w:w="3231" w:type="dxa"/>
          </w:tcPr>
          <w:p w14:paraId="21F40806" w14:textId="77777777" w:rsidR="00D35B23" w:rsidRDefault="00D35B23"/>
        </w:tc>
      </w:tr>
      <w:tr w:rsidR="00AD403F" w14:paraId="7AFDDAB2" w14:textId="77777777" w:rsidTr="00435BAD">
        <w:tc>
          <w:tcPr>
            <w:tcW w:w="851" w:type="dxa"/>
            <w:hideMark/>
          </w:tcPr>
          <w:p w14:paraId="416DF7C0" w14:textId="77777777" w:rsidR="00D35B23" w:rsidRDefault="0046157E">
            <w:r>
              <w:t>Datum</w:t>
            </w:r>
          </w:p>
        </w:tc>
        <w:tc>
          <w:tcPr>
            <w:tcW w:w="2268" w:type="dxa"/>
          </w:tcPr>
          <w:p w14:paraId="32C65F63" w14:textId="77777777" w:rsidR="00D35B23" w:rsidRDefault="00D35B23"/>
        </w:tc>
        <w:tc>
          <w:tcPr>
            <w:tcW w:w="283" w:type="dxa"/>
          </w:tcPr>
          <w:p w14:paraId="7F461C3F" w14:textId="77777777" w:rsidR="00D35B23" w:rsidRDefault="00D35B23"/>
        </w:tc>
        <w:tc>
          <w:tcPr>
            <w:tcW w:w="851" w:type="dxa"/>
            <w:hideMark/>
          </w:tcPr>
          <w:p w14:paraId="3FB6A16F" w14:textId="77777777" w:rsidR="00D35B23" w:rsidRDefault="0046157E">
            <w:r>
              <w:t>Datum</w:t>
            </w:r>
          </w:p>
        </w:tc>
        <w:tc>
          <w:tcPr>
            <w:tcW w:w="2268" w:type="dxa"/>
          </w:tcPr>
          <w:p w14:paraId="5C5C059A" w14:textId="77777777" w:rsidR="00D35B23" w:rsidRDefault="00D35B23"/>
        </w:tc>
        <w:tc>
          <w:tcPr>
            <w:tcW w:w="3231" w:type="dxa"/>
          </w:tcPr>
          <w:p w14:paraId="514FBC76" w14:textId="77777777" w:rsidR="00D35B23" w:rsidRDefault="00D35B23"/>
        </w:tc>
      </w:tr>
      <w:tr w:rsidR="00AD403F" w14:paraId="3F6B9F41" w14:textId="77777777" w:rsidTr="00435BAD">
        <w:trPr>
          <w:trHeight w:hRule="exact" w:val="170"/>
        </w:trPr>
        <w:tc>
          <w:tcPr>
            <w:tcW w:w="3119" w:type="dxa"/>
            <w:gridSpan w:val="2"/>
          </w:tcPr>
          <w:p w14:paraId="77BBEB14" w14:textId="77777777" w:rsidR="00D35B23" w:rsidRDefault="00D35B23"/>
        </w:tc>
        <w:tc>
          <w:tcPr>
            <w:tcW w:w="283" w:type="dxa"/>
          </w:tcPr>
          <w:p w14:paraId="7F364763" w14:textId="77777777" w:rsidR="00D35B23" w:rsidRDefault="00D35B23"/>
        </w:tc>
        <w:tc>
          <w:tcPr>
            <w:tcW w:w="3119" w:type="dxa"/>
            <w:gridSpan w:val="2"/>
          </w:tcPr>
          <w:p w14:paraId="605D9B2C" w14:textId="77777777" w:rsidR="00D35B23" w:rsidRDefault="00D35B23"/>
        </w:tc>
        <w:tc>
          <w:tcPr>
            <w:tcW w:w="3231" w:type="dxa"/>
          </w:tcPr>
          <w:p w14:paraId="0216CAB8" w14:textId="77777777" w:rsidR="00D35B23" w:rsidRDefault="00D35B23"/>
        </w:tc>
      </w:tr>
      <w:tr w:rsidR="00AD403F" w14:paraId="198D8F7E" w14:textId="77777777" w:rsidTr="00435BAD">
        <w:trPr>
          <w:trHeight w:hRule="exact" w:val="1304"/>
        </w:trPr>
        <w:tc>
          <w:tcPr>
            <w:tcW w:w="3119" w:type="dxa"/>
            <w:gridSpan w:val="2"/>
            <w:hideMark/>
          </w:tcPr>
          <w:p w14:paraId="1EC9531D" w14:textId="77777777" w:rsidR="00D35B23" w:rsidRDefault="0046157E">
            <w:pPr>
              <w:rPr>
                <w:sz w:val="14"/>
                <w:szCs w:val="14"/>
              </w:rPr>
            </w:pPr>
            <w:r>
              <w:rPr>
                <w:sz w:val="14"/>
                <w:szCs w:val="14"/>
              </w:rPr>
              <w:t>handtekening</w:t>
            </w:r>
          </w:p>
        </w:tc>
        <w:tc>
          <w:tcPr>
            <w:tcW w:w="283" w:type="dxa"/>
          </w:tcPr>
          <w:p w14:paraId="2C86497E" w14:textId="77777777" w:rsidR="00D35B23" w:rsidRDefault="00D35B23">
            <w:pPr>
              <w:rPr>
                <w:sz w:val="14"/>
                <w:szCs w:val="14"/>
              </w:rPr>
            </w:pPr>
          </w:p>
        </w:tc>
        <w:tc>
          <w:tcPr>
            <w:tcW w:w="3119" w:type="dxa"/>
            <w:gridSpan w:val="2"/>
            <w:hideMark/>
          </w:tcPr>
          <w:p w14:paraId="36BE24F7" w14:textId="77777777" w:rsidR="00D35B23" w:rsidRDefault="0046157E">
            <w:pPr>
              <w:rPr>
                <w:sz w:val="14"/>
                <w:szCs w:val="14"/>
              </w:rPr>
            </w:pPr>
            <w:r>
              <w:rPr>
                <w:sz w:val="14"/>
                <w:szCs w:val="14"/>
              </w:rPr>
              <w:t>handtekening</w:t>
            </w:r>
          </w:p>
        </w:tc>
        <w:tc>
          <w:tcPr>
            <w:tcW w:w="3231" w:type="dxa"/>
          </w:tcPr>
          <w:p w14:paraId="379CE86E" w14:textId="77777777" w:rsidR="00D35B23" w:rsidRDefault="00D35B23">
            <w:pPr>
              <w:rPr>
                <w:sz w:val="14"/>
                <w:szCs w:val="14"/>
              </w:rPr>
            </w:pPr>
          </w:p>
        </w:tc>
      </w:tr>
    </w:tbl>
    <w:p w14:paraId="66C68BD8" w14:textId="77777777" w:rsidR="003F5B75" w:rsidRDefault="003F5B75" w:rsidP="000C5557"/>
    <w:p w14:paraId="69EFCAB6" w14:textId="77777777" w:rsidR="003F5B75" w:rsidRDefault="0046157E" w:rsidP="000C5557">
      <w:pPr>
        <w:spacing w:line="240" w:lineRule="auto"/>
      </w:pPr>
      <w:r>
        <w:br w:type="page"/>
      </w:r>
    </w:p>
    <w:p w14:paraId="2F40A1E1" w14:textId="77777777" w:rsidR="003F5B75" w:rsidRPr="00834975" w:rsidRDefault="0046157E" w:rsidP="000C5557">
      <w:r>
        <w:lastRenderedPageBreak/>
        <w:t>Bijlage</w:t>
      </w:r>
      <w:r w:rsidRPr="00834975">
        <w:t xml:space="preserve"> 1</w:t>
      </w:r>
      <w:r>
        <w:t xml:space="preserve"> - </w:t>
      </w:r>
      <w:r w:rsidRPr="00834975">
        <w:t>Contactpersonen</w:t>
      </w:r>
    </w:p>
    <w:p w14:paraId="5D8EEE95" w14:textId="77777777" w:rsidR="003F5B75" w:rsidRPr="00834975" w:rsidRDefault="003F5B75" w:rsidP="000C5557"/>
    <w:tbl>
      <w:tblPr>
        <w:tblStyle w:val="Tabelstijlsjablonen"/>
        <w:tblW w:w="9827" w:type="dxa"/>
        <w:tblLayout w:type="fixed"/>
        <w:tblLook w:val="0020" w:firstRow="1" w:lastRow="0" w:firstColumn="0" w:lastColumn="0" w:noHBand="0" w:noVBand="0"/>
      </w:tblPr>
      <w:tblGrid>
        <w:gridCol w:w="3272"/>
        <w:gridCol w:w="3303"/>
        <w:gridCol w:w="3252"/>
      </w:tblGrid>
      <w:tr w:rsidR="00AD403F" w14:paraId="3DE3A3C4" w14:textId="77777777" w:rsidTr="00AD403F">
        <w:trPr>
          <w:cnfStyle w:val="100000000000" w:firstRow="1" w:lastRow="0" w:firstColumn="0" w:lastColumn="0" w:oddVBand="0" w:evenVBand="0" w:oddHBand="0" w:evenHBand="0" w:firstRowFirstColumn="0" w:firstRowLastColumn="0" w:lastRowFirstColumn="0" w:lastRowLastColumn="0"/>
        </w:trPr>
        <w:tc>
          <w:tcPr>
            <w:tcW w:w="9827" w:type="dxa"/>
            <w:gridSpan w:val="3"/>
          </w:tcPr>
          <w:p w14:paraId="4F63ACA9" w14:textId="77777777" w:rsidR="003F5B75" w:rsidRPr="00834975" w:rsidRDefault="0046157E" w:rsidP="000C5557">
            <w:proofErr w:type="spellStart"/>
            <w:r w:rsidRPr="003F0387">
              <w:t>Contactperso</w:t>
            </w:r>
            <w:proofErr w:type="spellEnd"/>
            <w:r w:rsidR="00045B8B">
              <w:t>(o)</w:t>
            </w:r>
            <w:r w:rsidRPr="003F0387">
              <w:t>n</w:t>
            </w:r>
            <w:r w:rsidR="00045B8B">
              <w:t>(</w:t>
            </w:r>
            <w:r w:rsidRPr="003F0387">
              <w:t>en</w:t>
            </w:r>
            <w:r w:rsidR="00045B8B">
              <w:t>)</w:t>
            </w:r>
            <w:r w:rsidRPr="003F0387">
              <w:t xml:space="preserve"> </w:t>
            </w:r>
            <w:r>
              <w:t xml:space="preserve">van de </w:t>
            </w:r>
            <w:r w:rsidRPr="003F0387">
              <w:t>Opdrachtnemer</w:t>
            </w:r>
          </w:p>
        </w:tc>
      </w:tr>
      <w:tr w:rsidR="00AD403F" w14:paraId="41EB32D2" w14:textId="77777777" w:rsidTr="00AD403F">
        <w:trPr>
          <w:cnfStyle w:val="000000100000" w:firstRow="0" w:lastRow="0" w:firstColumn="0" w:lastColumn="0" w:oddVBand="0" w:evenVBand="0" w:oddHBand="1" w:evenHBand="0" w:firstRowFirstColumn="0" w:firstRowLastColumn="0" w:lastRowFirstColumn="0" w:lastRowLastColumn="0"/>
        </w:trPr>
        <w:tc>
          <w:tcPr>
            <w:tcW w:w="3272" w:type="dxa"/>
          </w:tcPr>
          <w:p w14:paraId="610E5DE8" w14:textId="77777777" w:rsidR="003F5B75" w:rsidRPr="003F0387" w:rsidRDefault="0046157E" w:rsidP="000C5557">
            <w:pPr>
              <w:rPr>
                <w:b/>
              </w:rPr>
            </w:pPr>
            <w:r w:rsidRPr="003F0387">
              <w:rPr>
                <w:b/>
              </w:rPr>
              <w:t>Onderwerp</w:t>
            </w:r>
          </w:p>
        </w:tc>
        <w:tc>
          <w:tcPr>
            <w:tcW w:w="3303" w:type="dxa"/>
          </w:tcPr>
          <w:p w14:paraId="7F3586F6" w14:textId="77777777" w:rsidR="003F5B75" w:rsidRPr="003F0387" w:rsidRDefault="0046157E" w:rsidP="000C5557">
            <w:pPr>
              <w:rPr>
                <w:b/>
              </w:rPr>
            </w:pPr>
            <w:r w:rsidRPr="003F0387">
              <w:rPr>
                <w:b/>
              </w:rPr>
              <w:t>Naam</w:t>
            </w:r>
          </w:p>
        </w:tc>
        <w:tc>
          <w:tcPr>
            <w:tcW w:w="3252" w:type="dxa"/>
          </w:tcPr>
          <w:p w14:paraId="43878AF8" w14:textId="77777777" w:rsidR="003F5B75" w:rsidRPr="003F0387" w:rsidRDefault="0046157E" w:rsidP="000C5557">
            <w:pPr>
              <w:rPr>
                <w:b/>
              </w:rPr>
            </w:pPr>
            <w:r w:rsidRPr="003F0387">
              <w:rPr>
                <w:b/>
              </w:rPr>
              <w:t>Bereikbaar via</w:t>
            </w:r>
          </w:p>
        </w:tc>
      </w:tr>
      <w:tr w:rsidR="00AD403F" w14:paraId="0904575C" w14:textId="77777777" w:rsidTr="00AD403F">
        <w:trPr>
          <w:cnfStyle w:val="000000010000" w:firstRow="0" w:lastRow="0" w:firstColumn="0" w:lastColumn="0" w:oddVBand="0" w:evenVBand="0" w:oddHBand="0" w:evenHBand="1" w:firstRowFirstColumn="0" w:firstRowLastColumn="0" w:lastRowFirstColumn="0" w:lastRowLastColumn="0"/>
        </w:trPr>
        <w:tc>
          <w:tcPr>
            <w:tcW w:w="3272" w:type="dxa"/>
          </w:tcPr>
          <w:p w14:paraId="77097D40" w14:textId="77777777" w:rsidR="003F5B75" w:rsidRPr="00834975" w:rsidRDefault="003F5B75" w:rsidP="000C5557"/>
        </w:tc>
        <w:tc>
          <w:tcPr>
            <w:tcW w:w="3303" w:type="dxa"/>
          </w:tcPr>
          <w:p w14:paraId="4216EDB8" w14:textId="77777777" w:rsidR="003F5B75" w:rsidRPr="00834975" w:rsidRDefault="003F5B75" w:rsidP="000C5557"/>
          <w:p w14:paraId="04AA9439" w14:textId="77777777" w:rsidR="003F5B75" w:rsidRPr="00834975" w:rsidRDefault="003F5B75" w:rsidP="000C5557"/>
        </w:tc>
        <w:tc>
          <w:tcPr>
            <w:tcW w:w="3252" w:type="dxa"/>
          </w:tcPr>
          <w:p w14:paraId="1F050329" w14:textId="77777777" w:rsidR="003F5B75" w:rsidRPr="00834975" w:rsidRDefault="003F5B75" w:rsidP="000C5557"/>
          <w:p w14:paraId="1E56F511" w14:textId="77777777" w:rsidR="003F5B75" w:rsidRPr="00834975" w:rsidRDefault="003F5B75" w:rsidP="000C5557"/>
        </w:tc>
      </w:tr>
    </w:tbl>
    <w:p w14:paraId="06981128" w14:textId="77777777" w:rsidR="003F5B75" w:rsidRPr="00834975" w:rsidRDefault="003F5B75" w:rsidP="000C5557"/>
    <w:tbl>
      <w:tblPr>
        <w:tblStyle w:val="Tabelstijlsjablonen"/>
        <w:tblW w:w="9827" w:type="dxa"/>
        <w:tblLayout w:type="fixed"/>
        <w:tblLook w:val="0020" w:firstRow="1" w:lastRow="0" w:firstColumn="0" w:lastColumn="0" w:noHBand="0" w:noVBand="0"/>
      </w:tblPr>
      <w:tblGrid>
        <w:gridCol w:w="3286"/>
        <w:gridCol w:w="3289"/>
        <w:gridCol w:w="3252"/>
      </w:tblGrid>
      <w:tr w:rsidR="00AD403F" w14:paraId="5ABCE44C" w14:textId="77777777" w:rsidTr="00AD403F">
        <w:trPr>
          <w:cnfStyle w:val="100000000000" w:firstRow="1" w:lastRow="0" w:firstColumn="0" w:lastColumn="0" w:oddVBand="0" w:evenVBand="0" w:oddHBand="0" w:evenHBand="0" w:firstRowFirstColumn="0" w:firstRowLastColumn="0" w:lastRowFirstColumn="0" w:lastRowLastColumn="0"/>
        </w:trPr>
        <w:tc>
          <w:tcPr>
            <w:tcW w:w="9827" w:type="dxa"/>
            <w:gridSpan w:val="3"/>
          </w:tcPr>
          <w:p w14:paraId="12D6EFDE" w14:textId="77777777" w:rsidR="003F5B75" w:rsidRPr="00834975" w:rsidRDefault="0046157E" w:rsidP="000C5557">
            <w:r w:rsidRPr="003F0387">
              <w:t>Contactpers</w:t>
            </w:r>
            <w:r w:rsidR="00045B8B">
              <w:t>(</w:t>
            </w:r>
            <w:r w:rsidRPr="003F0387">
              <w:t>o</w:t>
            </w:r>
            <w:r w:rsidR="00045B8B">
              <w:t>)</w:t>
            </w:r>
            <w:r w:rsidRPr="003F0387">
              <w:t>n</w:t>
            </w:r>
            <w:r w:rsidR="00045B8B">
              <w:t>(</w:t>
            </w:r>
            <w:r w:rsidRPr="003F0387">
              <w:t>en</w:t>
            </w:r>
            <w:r w:rsidR="00045B8B">
              <w:t>)</w:t>
            </w:r>
            <w:r w:rsidRPr="003F0387">
              <w:t xml:space="preserve"> </w:t>
            </w:r>
            <w:r>
              <w:t xml:space="preserve">van de </w:t>
            </w:r>
            <w:r w:rsidRPr="003F0387">
              <w:t>Opdrachtgever</w:t>
            </w:r>
          </w:p>
        </w:tc>
      </w:tr>
      <w:tr w:rsidR="00AD403F" w14:paraId="514AAFCE" w14:textId="77777777" w:rsidTr="00AD403F">
        <w:trPr>
          <w:cnfStyle w:val="000000100000" w:firstRow="0" w:lastRow="0" w:firstColumn="0" w:lastColumn="0" w:oddVBand="0" w:evenVBand="0" w:oddHBand="1" w:evenHBand="0" w:firstRowFirstColumn="0" w:firstRowLastColumn="0" w:lastRowFirstColumn="0" w:lastRowLastColumn="0"/>
        </w:trPr>
        <w:tc>
          <w:tcPr>
            <w:tcW w:w="3286" w:type="dxa"/>
          </w:tcPr>
          <w:p w14:paraId="1B8F30D9" w14:textId="77777777" w:rsidR="003F5B75" w:rsidRPr="003F0387" w:rsidRDefault="0046157E" w:rsidP="000C5557">
            <w:pPr>
              <w:rPr>
                <w:b/>
              </w:rPr>
            </w:pPr>
            <w:r w:rsidRPr="003F0387">
              <w:rPr>
                <w:b/>
              </w:rPr>
              <w:t>Onderwerp</w:t>
            </w:r>
          </w:p>
        </w:tc>
        <w:tc>
          <w:tcPr>
            <w:tcW w:w="3289" w:type="dxa"/>
          </w:tcPr>
          <w:p w14:paraId="5F51A443" w14:textId="77777777" w:rsidR="003F5B75" w:rsidRPr="003F0387" w:rsidRDefault="0046157E" w:rsidP="000C5557">
            <w:pPr>
              <w:rPr>
                <w:b/>
              </w:rPr>
            </w:pPr>
            <w:r w:rsidRPr="003F0387">
              <w:rPr>
                <w:b/>
              </w:rPr>
              <w:t>Naam</w:t>
            </w:r>
          </w:p>
        </w:tc>
        <w:tc>
          <w:tcPr>
            <w:tcW w:w="3252" w:type="dxa"/>
          </w:tcPr>
          <w:p w14:paraId="5A17775A" w14:textId="77777777" w:rsidR="003F5B75" w:rsidRPr="003F0387" w:rsidRDefault="0046157E" w:rsidP="000C5557">
            <w:pPr>
              <w:rPr>
                <w:b/>
              </w:rPr>
            </w:pPr>
            <w:r w:rsidRPr="003F0387">
              <w:rPr>
                <w:b/>
              </w:rPr>
              <w:t>Bereikbaar via</w:t>
            </w:r>
          </w:p>
        </w:tc>
      </w:tr>
      <w:tr w:rsidR="00AD403F" w14:paraId="396EB432" w14:textId="77777777" w:rsidTr="00AD403F">
        <w:trPr>
          <w:cnfStyle w:val="000000010000" w:firstRow="0" w:lastRow="0" w:firstColumn="0" w:lastColumn="0" w:oddVBand="0" w:evenVBand="0" w:oddHBand="0" w:evenHBand="1" w:firstRowFirstColumn="0" w:firstRowLastColumn="0" w:lastRowFirstColumn="0" w:lastRowLastColumn="0"/>
        </w:trPr>
        <w:tc>
          <w:tcPr>
            <w:tcW w:w="3286" w:type="dxa"/>
          </w:tcPr>
          <w:p w14:paraId="39475232" w14:textId="77777777" w:rsidR="003F5B75" w:rsidRPr="00834975" w:rsidRDefault="003F5B75" w:rsidP="000C5557"/>
        </w:tc>
        <w:tc>
          <w:tcPr>
            <w:tcW w:w="3289" w:type="dxa"/>
          </w:tcPr>
          <w:p w14:paraId="00291246" w14:textId="77777777" w:rsidR="003F5B75" w:rsidRPr="00834975" w:rsidRDefault="003F5B75" w:rsidP="000C5557"/>
          <w:p w14:paraId="42AEAD32" w14:textId="77777777" w:rsidR="003F5B75" w:rsidRPr="00834975" w:rsidRDefault="003F5B75" w:rsidP="000C5557"/>
        </w:tc>
        <w:tc>
          <w:tcPr>
            <w:tcW w:w="3252" w:type="dxa"/>
          </w:tcPr>
          <w:p w14:paraId="42371F9F" w14:textId="77777777" w:rsidR="003F5B75" w:rsidRPr="00834975" w:rsidRDefault="003F5B75" w:rsidP="000C5557"/>
          <w:p w14:paraId="57C4F16C" w14:textId="77777777" w:rsidR="003F5B75" w:rsidRPr="00834975" w:rsidRDefault="003F5B75" w:rsidP="000C5557"/>
        </w:tc>
      </w:tr>
    </w:tbl>
    <w:p w14:paraId="6703B495" w14:textId="77777777" w:rsidR="00AD403F" w:rsidRDefault="00AD403F"/>
    <w:sectPr w:rsidR="00AD403F" w:rsidSect="00837BA8">
      <w:headerReference w:type="default" r:id="rId11"/>
      <w:footerReference w:type="default" r:id="rId12"/>
      <w:headerReference w:type="first" r:id="rId13"/>
      <w:footerReference w:type="first" r:id="rId14"/>
      <w:pgSz w:w="11906" w:h="16838" w:code="9"/>
      <w:pgMar w:top="2155" w:right="1077" w:bottom="1077" w:left="1077" w:header="539"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6674A" w14:textId="77777777" w:rsidR="00C91725" w:rsidRDefault="00C91725">
      <w:pPr>
        <w:spacing w:line="240" w:lineRule="auto"/>
      </w:pPr>
      <w:r>
        <w:separator/>
      </w:r>
    </w:p>
  </w:endnote>
  <w:endnote w:type="continuationSeparator" w:id="0">
    <w:p w14:paraId="45EBE796" w14:textId="77777777" w:rsidR="00C91725" w:rsidRDefault="00C91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nkGothITC Bk BT">
    <w:altName w:val="Calibri"/>
    <w:charset w:val="00"/>
    <w:family w:val="swiss"/>
    <w:pitch w:val="variable"/>
    <w:sig w:usb0="00000087" w:usb1="00000000" w:usb2="00000000" w:usb3="00000000" w:csb0="0000001B" w:csb1="00000000"/>
  </w:font>
  <w:font w:name="Franklin Gothic Heavy">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322"/>
      <w:gridCol w:w="2002"/>
      <w:gridCol w:w="5216"/>
    </w:tblGrid>
    <w:tr w:rsidR="00AD403F" w14:paraId="2B273B95" w14:textId="77777777" w:rsidTr="0078673C">
      <w:trPr>
        <w:cnfStyle w:val="100000000000" w:firstRow="1" w:lastRow="0" w:firstColumn="0" w:lastColumn="0" w:oddVBand="0" w:evenVBand="0" w:oddHBand="0" w:evenHBand="0" w:firstRowFirstColumn="0" w:firstRowLastColumn="0" w:lastRowFirstColumn="0" w:lastRowLastColumn="0"/>
      </w:trPr>
      <w:tc>
        <w:tcPr>
          <w:tcW w:w="2212" w:type="dxa"/>
        </w:tcPr>
        <w:p w14:paraId="7FF25C6C" w14:textId="77777777" w:rsidR="00410395" w:rsidRPr="00CF33FD" w:rsidRDefault="0046157E" w:rsidP="00410395">
          <w:pPr>
            <w:pStyle w:val="Voettekst"/>
          </w:pPr>
          <w:r>
            <w:t>paraaf opdrachtgever</w:t>
          </w:r>
        </w:p>
      </w:tc>
      <w:tc>
        <w:tcPr>
          <w:tcW w:w="322" w:type="dxa"/>
        </w:tcPr>
        <w:p w14:paraId="0FD0888F" w14:textId="77777777" w:rsidR="00410395" w:rsidRPr="00CF33FD" w:rsidRDefault="00410395" w:rsidP="00410395">
          <w:pPr>
            <w:pStyle w:val="Voettekst"/>
          </w:pPr>
        </w:p>
      </w:tc>
      <w:tc>
        <w:tcPr>
          <w:tcW w:w="2002" w:type="dxa"/>
        </w:tcPr>
        <w:p w14:paraId="4E138A06" w14:textId="77777777" w:rsidR="00410395" w:rsidRPr="00CF33FD" w:rsidRDefault="0046157E" w:rsidP="00410395">
          <w:pPr>
            <w:pStyle w:val="Voettekst"/>
          </w:pPr>
          <w:r>
            <w:t>paraaf opdrachtnemer</w:t>
          </w:r>
        </w:p>
      </w:tc>
      <w:tc>
        <w:tcPr>
          <w:tcW w:w="5216" w:type="dxa"/>
        </w:tcPr>
        <w:p w14:paraId="5EA2EB3C" w14:textId="77777777" w:rsidR="00410395" w:rsidRPr="00CF33FD" w:rsidRDefault="00410395" w:rsidP="00410395">
          <w:pPr>
            <w:pStyle w:val="Voettekst"/>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AD403F" w14:paraId="0BB916A4" w14:textId="77777777" w:rsidTr="002A0128">
      <w:trPr>
        <w:cantSplit/>
        <w:trHeight w:val="2157"/>
      </w:trPr>
      <w:tc>
        <w:tcPr>
          <w:tcW w:w="708" w:type="dxa"/>
          <w:tcBorders>
            <w:top w:val="nil"/>
            <w:left w:val="nil"/>
            <w:bottom w:val="nil"/>
            <w:right w:val="nil"/>
          </w:tcBorders>
          <w:textDirection w:val="tbRl"/>
          <w:vAlign w:val="center"/>
        </w:tcPr>
        <w:p w14:paraId="1B25945B" w14:textId="77777777" w:rsidR="00BD3640" w:rsidRPr="00C316E5" w:rsidRDefault="0046157E" w:rsidP="002A0128">
          <w:pPr>
            <w:pStyle w:val="Formuliernummer"/>
            <w:framePr w:w="312" w:h="2370" w:hRule="exact" w:hSpace="181" w:wrap="around" w:vAnchor="page" w:hAnchor="page" w:x="11222" w:y="13677"/>
            <w:shd w:val="solid" w:color="FFFFFF" w:fill="FFFFFF"/>
            <w:ind w:left="113" w:right="113"/>
            <w:jc w:val="center"/>
            <w:rPr>
              <w:sz w:val="12"/>
              <w:szCs w:val="12"/>
            </w:rPr>
          </w:pPr>
          <w:r>
            <w:rPr>
              <w:sz w:val="12"/>
              <w:szCs w:val="12"/>
            </w:rPr>
            <w:t>25-0066211</w:t>
          </w:r>
        </w:p>
      </w:tc>
    </w:tr>
  </w:tbl>
  <w:p w14:paraId="56A6522A" w14:textId="77777777" w:rsidR="00BD3640" w:rsidRDefault="00BD3640" w:rsidP="002A0128">
    <w:pPr>
      <w:framePr w:w="312" w:h="2370" w:hRule="exact" w:hSpace="181" w:wrap="around" w:vAnchor="page" w:hAnchor="page" w:x="11222" w:y="13677"/>
      <w:shd w:val="solid" w:color="FFFFFF" w:fill="FFFFFF"/>
    </w:pPr>
  </w:p>
  <w:p w14:paraId="45AB0520" w14:textId="77777777" w:rsidR="00BD3640" w:rsidRPr="00835A1C" w:rsidRDefault="00BD3640" w:rsidP="002A0128"/>
  <w:p w14:paraId="4CF07DBB" w14:textId="77777777" w:rsidR="0076432E" w:rsidRDefault="0046157E" w:rsidP="00410395">
    <w:pPr>
      <w:jc w:val="right"/>
      <w:rPr>
        <w:rStyle w:val="Paginanummer"/>
      </w:rPr>
    </w:pPr>
    <w:r w:rsidRPr="008B5E61">
      <w:rPr>
        <w:rStyle w:val="Paginanummer"/>
      </w:rPr>
      <w:t>PAGINA</w:t>
    </w:r>
    <w:r w:rsidRPr="008E05F2">
      <w:rPr>
        <w:rStyle w:val="Paginanummer"/>
      </w:rPr>
      <w:t xml:space="preserve"> </w:t>
    </w:r>
    <w:r w:rsidRPr="008E05F2">
      <w:rPr>
        <w:rStyle w:val="Paginanummer"/>
      </w:rPr>
      <w:fldChar w:fldCharType="begin"/>
    </w:r>
    <w:r w:rsidRPr="008E05F2">
      <w:rPr>
        <w:rStyle w:val="Paginanummer"/>
      </w:rPr>
      <w:instrText xml:space="preserve"> PAGE  \* Arabic  \* MERGEFORMAT </w:instrText>
    </w:r>
    <w:r w:rsidRPr="008E05F2">
      <w:rPr>
        <w:rStyle w:val="Paginanummer"/>
      </w:rPr>
      <w:fldChar w:fldCharType="separate"/>
    </w:r>
    <w:r w:rsidRPr="008E05F2">
      <w:rPr>
        <w:rStyle w:val="Paginanummer"/>
      </w:rPr>
      <w:t>4</w:t>
    </w:r>
    <w:r w:rsidRPr="008E05F2">
      <w:rPr>
        <w:rStyle w:val="Paginanummer"/>
      </w:rPr>
      <w:fldChar w:fldCharType="end"/>
    </w:r>
    <w:r w:rsidRPr="008E05F2">
      <w:rPr>
        <w:rStyle w:val="Paginanummer"/>
      </w:rPr>
      <w:t xml:space="preserve"> van </w:t>
    </w:r>
    <w:r w:rsidRPr="008E05F2">
      <w:rPr>
        <w:rStyle w:val="Paginanummer"/>
      </w:rPr>
      <w:fldChar w:fldCharType="begin"/>
    </w:r>
    <w:r w:rsidRPr="008E05F2">
      <w:rPr>
        <w:rStyle w:val="Paginanummer"/>
      </w:rPr>
      <w:instrText xml:space="preserve"> NUMPAGES  \* Arabic  \* MERGEFORMAT </w:instrText>
    </w:r>
    <w:r w:rsidRPr="008E05F2">
      <w:rPr>
        <w:rStyle w:val="Paginanummer"/>
      </w:rPr>
      <w:fldChar w:fldCharType="separate"/>
    </w:r>
    <w:r w:rsidRPr="008E05F2">
      <w:rPr>
        <w:rStyle w:val="Paginanummer"/>
      </w:rPr>
      <w:t>4</w:t>
    </w:r>
    <w:r w:rsidRPr="008E05F2">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sz w:val="18"/>
      </w:rPr>
      <w:id w:val="649795824"/>
      <w:docPartObj>
        <w:docPartGallery w:val="Page Numbers (Bottom of Page)"/>
        <w:docPartUnique/>
      </w:docPartObj>
    </w:sdt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322"/>
          <w:gridCol w:w="2002"/>
          <w:gridCol w:w="5216"/>
        </w:tblGrid>
        <w:tr w:rsidR="00AD403F" w14:paraId="5E500477" w14:textId="77777777" w:rsidTr="0078673C">
          <w:trPr>
            <w:cnfStyle w:val="100000000000" w:firstRow="1" w:lastRow="0" w:firstColumn="0" w:lastColumn="0" w:oddVBand="0" w:evenVBand="0" w:oddHBand="0" w:evenHBand="0" w:firstRowFirstColumn="0" w:firstRowLastColumn="0" w:lastRowFirstColumn="0" w:lastRowLastColumn="0"/>
          </w:trPr>
          <w:tc>
            <w:tcPr>
              <w:tcW w:w="2212" w:type="dxa"/>
            </w:tcPr>
            <w:p w14:paraId="3BF3F7E7" w14:textId="77777777" w:rsidR="00410395" w:rsidRPr="00CF33FD" w:rsidRDefault="0046157E" w:rsidP="00410395">
              <w:pPr>
                <w:pStyle w:val="Voettekst"/>
              </w:pPr>
              <w:r>
                <w:t>paraaf opdrachtgever</w:t>
              </w:r>
            </w:p>
          </w:tc>
          <w:tc>
            <w:tcPr>
              <w:tcW w:w="322" w:type="dxa"/>
            </w:tcPr>
            <w:p w14:paraId="197A1F34" w14:textId="77777777" w:rsidR="00410395" w:rsidRPr="00CF33FD" w:rsidRDefault="00410395" w:rsidP="00410395">
              <w:pPr>
                <w:pStyle w:val="Voettekst"/>
              </w:pPr>
            </w:p>
          </w:tc>
          <w:tc>
            <w:tcPr>
              <w:tcW w:w="2002" w:type="dxa"/>
            </w:tcPr>
            <w:p w14:paraId="7D0BCFE6" w14:textId="77777777" w:rsidR="00410395" w:rsidRPr="00CF33FD" w:rsidRDefault="0046157E" w:rsidP="00410395">
              <w:pPr>
                <w:pStyle w:val="Voettekst"/>
              </w:pPr>
              <w:r>
                <w:t>paraaf opdrachtnemer</w:t>
              </w:r>
            </w:p>
          </w:tc>
          <w:tc>
            <w:tcPr>
              <w:tcW w:w="5216" w:type="dxa"/>
            </w:tcPr>
            <w:p w14:paraId="4933ABBB" w14:textId="77777777" w:rsidR="00410395" w:rsidRPr="00CF33FD" w:rsidRDefault="00410395" w:rsidP="00410395">
              <w:pPr>
                <w:pStyle w:val="Voettekst"/>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AD403F" w14:paraId="225D3407" w14:textId="77777777" w:rsidTr="002A0128">
          <w:trPr>
            <w:cantSplit/>
            <w:trHeight w:val="2157"/>
          </w:trPr>
          <w:tc>
            <w:tcPr>
              <w:tcW w:w="708" w:type="dxa"/>
              <w:tcBorders>
                <w:top w:val="nil"/>
                <w:left w:val="nil"/>
                <w:bottom w:val="nil"/>
                <w:right w:val="nil"/>
              </w:tcBorders>
              <w:textDirection w:val="tbRl"/>
              <w:vAlign w:val="center"/>
            </w:tcPr>
            <w:p w14:paraId="3EC839C6" w14:textId="47CA14E6" w:rsidR="00BD3640" w:rsidRPr="00C316E5" w:rsidRDefault="00BD3640" w:rsidP="002A0128">
              <w:pPr>
                <w:pStyle w:val="Formuliernummer"/>
                <w:framePr w:w="312" w:h="2370" w:hRule="exact" w:hSpace="181" w:wrap="around" w:vAnchor="page" w:hAnchor="page" w:x="11222" w:y="13677"/>
                <w:shd w:val="solid" w:color="FFFFFF" w:fill="FFFFFF"/>
                <w:ind w:left="113" w:right="113"/>
                <w:jc w:val="center"/>
                <w:rPr>
                  <w:sz w:val="12"/>
                  <w:szCs w:val="12"/>
                </w:rPr>
              </w:pPr>
            </w:p>
          </w:tc>
        </w:tr>
      </w:tbl>
      <w:p w14:paraId="6CA1B4E0" w14:textId="77777777" w:rsidR="00BD3640" w:rsidRDefault="00BD3640" w:rsidP="002A0128">
        <w:pPr>
          <w:framePr w:w="312" w:h="2370" w:hRule="exact" w:hSpace="181" w:wrap="around" w:vAnchor="page" w:hAnchor="page" w:x="11222" w:y="13677"/>
          <w:shd w:val="solid" w:color="FFFFFF" w:fill="FFFFFF"/>
        </w:pPr>
      </w:p>
      <w:p w14:paraId="12A4E865" w14:textId="77777777" w:rsidR="00BD3640" w:rsidRPr="00835A1C" w:rsidRDefault="00BD3640" w:rsidP="002A0128"/>
      <w:tbl>
        <w:tblPr>
          <w:tblW w:w="0" w:type="auto"/>
          <w:tblLook w:val="01E0" w:firstRow="1" w:lastRow="1" w:firstColumn="1" w:lastColumn="1" w:noHBand="0" w:noVBand="0"/>
        </w:tblPr>
        <w:tblGrid>
          <w:gridCol w:w="312"/>
        </w:tblGrid>
        <w:tr w:rsidR="00AD403F" w14:paraId="0FADB532" w14:textId="77777777" w:rsidTr="00B15146">
          <w:trPr>
            <w:cantSplit/>
            <w:trHeight w:val="1701"/>
          </w:trPr>
          <w:tc>
            <w:tcPr>
              <w:tcW w:w="540" w:type="dxa"/>
              <w:textDirection w:val="btLr"/>
              <w:vAlign w:val="center"/>
            </w:tcPr>
            <w:p w14:paraId="5B741746" w14:textId="77777777" w:rsidR="002F2E1D" w:rsidRPr="002805D8" w:rsidRDefault="0046157E"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014</w:t>
              </w:r>
            </w:p>
          </w:tc>
        </w:tr>
      </w:tbl>
      <w:p w14:paraId="160CEDB3" w14:textId="77777777" w:rsidR="002F2E1D" w:rsidRDefault="002F2E1D" w:rsidP="00B15146">
        <w:pPr>
          <w:framePr w:w="312" w:h="1764" w:hRule="exact" w:hSpace="181" w:wrap="around" w:vAnchor="page" w:hAnchor="page" w:x="188" w:y="14559"/>
          <w:shd w:val="solid" w:color="FFFFFF" w:fill="FFFFFF"/>
        </w:pPr>
      </w:p>
      <w:p w14:paraId="090797CA" w14:textId="77777777" w:rsidR="002F2E1D" w:rsidRPr="00835A1C" w:rsidRDefault="002F2E1D" w:rsidP="00E4401D">
        <w:pPr>
          <w:jc w:val="both"/>
        </w:pPr>
      </w:p>
      <w:p w14:paraId="0356D6DC" w14:textId="77777777" w:rsidR="001531D1" w:rsidRPr="00410395" w:rsidRDefault="0046157E" w:rsidP="00410395">
        <w:pPr>
          <w:jc w:val="right"/>
          <w:rPr>
            <w:rStyle w:val="Paginanummer"/>
          </w:rPr>
        </w:pPr>
        <w:r w:rsidRPr="008B5E61">
          <w:rPr>
            <w:rStyle w:val="Paginanummer"/>
          </w:rPr>
          <w:t>PAGINA</w:t>
        </w:r>
        <w:r w:rsidRPr="008E05F2">
          <w:rPr>
            <w:rStyle w:val="Paginanummer"/>
          </w:rPr>
          <w:t xml:space="preserve"> </w:t>
        </w:r>
        <w:r w:rsidRPr="008E05F2">
          <w:rPr>
            <w:rStyle w:val="Paginanummer"/>
          </w:rPr>
          <w:fldChar w:fldCharType="begin"/>
        </w:r>
        <w:r w:rsidRPr="008E05F2">
          <w:rPr>
            <w:rStyle w:val="Paginanummer"/>
          </w:rPr>
          <w:instrText xml:space="preserve"> PAGE  \* Arabic  \* MERGEFORMAT </w:instrText>
        </w:r>
        <w:r w:rsidRPr="008E05F2">
          <w:rPr>
            <w:rStyle w:val="Paginanummer"/>
          </w:rPr>
          <w:fldChar w:fldCharType="separate"/>
        </w:r>
        <w:r w:rsidRPr="008E05F2">
          <w:rPr>
            <w:rStyle w:val="Paginanummer"/>
          </w:rPr>
          <w:t>1</w:t>
        </w:r>
        <w:r w:rsidRPr="008E05F2">
          <w:rPr>
            <w:rStyle w:val="Paginanummer"/>
          </w:rPr>
          <w:fldChar w:fldCharType="end"/>
        </w:r>
        <w:r w:rsidRPr="008E05F2">
          <w:rPr>
            <w:rStyle w:val="Paginanummer"/>
          </w:rPr>
          <w:t xml:space="preserve"> van </w:t>
        </w:r>
        <w:r w:rsidRPr="008E05F2">
          <w:rPr>
            <w:rStyle w:val="Paginanummer"/>
          </w:rPr>
          <w:fldChar w:fldCharType="begin"/>
        </w:r>
        <w:r w:rsidRPr="008E05F2">
          <w:rPr>
            <w:rStyle w:val="Paginanummer"/>
          </w:rPr>
          <w:instrText xml:space="preserve"> NUMPAGES  \* Arabic  \* MERGEFORMAT </w:instrText>
        </w:r>
        <w:r w:rsidRPr="008E05F2">
          <w:rPr>
            <w:rStyle w:val="Paginanummer"/>
          </w:rPr>
          <w:fldChar w:fldCharType="separate"/>
        </w:r>
        <w:r w:rsidRPr="008E05F2">
          <w:rPr>
            <w:rStyle w:val="Paginanummer"/>
          </w:rPr>
          <w:t>4</w:t>
        </w:r>
        <w:r w:rsidRPr="008E05F2">
          <w:rPr>
            <w:rStyle w:val="Paginanumm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7F178" w14:textId="77777777" w:rsidR="00C91725" w:rsidRDefault="00C91725">
      <w:pPr>
        <w:spacing w:line="240" w:lineRule="auto"/>
      </w:pPr>
      <w:r>
        <w:separator/>
      </w:r>
    </w:p>
  </w:footnote>
  <w:footnote w:type="continuationSeparator" w:id="0">
    <w:p w14:paraId="204C07BC" w14:textId="77777777" w:rsidR="00C91725" w:rsidRDefault="00C917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743" w:type="dxa"/>
      <w:tblLayout w:type="fixed"/>
      <w:tblLook w:val="04A0" w:firstRow="1" w:lastRow="0" w:firstColumn="1" w:lastColumn="0" w:noHBand="0" w:noVBand="1"/>
    </w:tblPr>
    <w:tblGrid>
      <w:gridCol w:w="3261"/>
      <w:gridCol w:w="3359"/>
      <w:gridCol w:w="337"/>
      <w:gridCol w:w="273"/>
      <w:gridCol w:w="2513"/>
    </w:tblGrid>
    <w:tr w:rsidR="00AD403F" w14:paraId="409EE7D5" w14:textId="77777777" w:rsidTr="002C261A">
      <w:tc>
        <w:tcPr>
          <w:tcW w:w="3261" w:type="dxa"/>
        </w:tcPr>
        <w:p w14:paraId="36F11CCD" w14:textId="77777777" w:rsidR="00CF33FD" w:rsidRDefault="0046157E" w:rsidP="00CF33FD">
          <w:pPr>
            <w:pStyle w:val="Titelformulier"/>
          </w:pPr>
          <w:r>
            <w:t xml:space="preserve">overeenkomst aanbesteding </w:t>
          </w:r>
        </w:p>
        <w:p w14:paraId="5AEAB34C" w14:textId="77777777" w:rsidR="00CF33FD" w:rsidRPr="001531D1" w:rsidRDefault="0046157E" w:rsidP="00CF33FD">
          <w:pPr>
            <w:pStyle w:val="Titelformulier"/>
          </w:pPr>
          <w:r>
            <w:t>Directieleveringen Riolering</w:t>
          </w:r>
        </w:p>
      </w:tc>
      <w:tc>
        <w:tcPr>
          <w:tcW w:w="3359" w:type="dxa"/>
          <w:vMerge w:val="restart"/>
        </w:tcPr>
        <w:p w14:paraId="78ED47BE" w14:textId="77777777" w:rsidR="00CF33FD" w:rsidRDefault="00CF33FD" w:rsidP="00CF33FD">
          <w:pPr>
            <w:pStyle w:val="Titelformulier"/>
          </w:pPr>
        </w:p>
      </w:tc>
      <w:tc>
        <w:tcPr>
          <w:tcW w:w="337" w:type="dxa"/>
          <w:vMerge w:val="restart"/>
        </w:tcPr>
        <w:p w14:paraId="41E63BC2" w14:textId="77777777" w:rsidR="00CF33FD" w:rsidRDefault="00CF33FD" w:rsidP="00CF33FD">
          <w:pPr>
            <w:pStyle w:val="Titelformulier"/>
            <w:rPr>
              <w:caps w:val="0"/>
            </w:rPr>
          </w:pPr>
        </w:p>
      </w:tc>
      <w:tc>
        <w:tcPr>
          <w:tcW w:w="2786" w:type="dxa"/>
          <w:gridSpan w:val="2"/>
        </w:tcPr>
        <w:p w14:paraId="388F6582" w14:textId="77777777" w:rsidR="00CF33FD" w:rsidRDefault="0046157E" w:rsidP="00CF33FD">
          <w:pPr>
            <w:pStyle w:val="Adresgegevens"/>
          </w:pPr>
          <w:r>
            <w:t>Locatie Laan van de Glazen Stad</w:t>
          </w:r>
        </w:p>
        <w:p w14:paraId="7035F282" w14:textId="77777777" w:rsidR="00CF33FD" w:rsidRDefault="0046157E" w:rsidP="00CF33FD">
          <w:pPr>
            <w:pStyle w:val="Adresgegevens"/>
          </w:pPr>
          <w:r>
            <w:t>Postadres:</w:t>
          </w:r>
        </w:p>
        <w:p w14:paraId="60A54D9A" w14:textId="77777777" w:rsidR="00CF33FD" w:rsidRPr="00AB760D" w:rsidRDefault="0046157E" w:rsidP="00CF33FD">
          <w:pPr>
            <w:pStyle w:val="Adresgegevens"/>
            <w:rPr>
              <w:caps/>
            </w:rPr>
          </w:pPr>
          <w:r>
            <w:t>Postbus 150 - 2670 AD Naaldwijk</w:t>
          </w:r>
        </w:p>
      </w:tc>
    </w:tr>
    <w:tr w:rsidR="00AD403F" w14:paraId="0CA91202" w14:textId="77777777" w:rsidTr="002C261A">
      <w:trPr>
        <w:trHeight w:val="600"/>
      </w:trPr>
      <w:tc>
        <w:tcPr>
          <w:tcW w:w="3261" w:type="dxa"/>
        </w:tcPr>
        <w:p w14:paraId="2B30BCE2" w14:textId="77777777" w:rsidR="00CF33FD" w:rsidRPr="008828FD" w:rsidRDefault="0046157E" w:rsidP="00CF33FD">
          <w:pPr>
            <w:pStyle w:val="Subtitelformulier"/>
            <w:rPr>
              <w:b/>
            </w:rPr>
          </w:pPr>
          <w:r>
            <w:rPr>
              <w:b/>
            </w:rPr>
            <w:t>Bedrijfsvoering</w:t>
          </w:r>
          <w:r w:rsidRPr="008828FD">
            <w:t>/</w:t>
          </w:r>
          <w:r>
            <w:rPr>
              <w:b/>
            </w:rPr>
            <w:t>Inkoop</w:t>
          </w:r>
        </w:p>
      </w:tc>
      <w:tc>
        <w:tcPr>
          <w:tcW w:w="3359" w:type="dxa"/>
          <w:vMerge/>
        </w:tcPr>
        <w:p w14:paraId="07CAF02A" w14:textId="77777777" w:rsidR="00CF33FD" w:rsidRDefault="00CF33FD" w:rsidP="00CF33FD">
          <w:pPr>
            <w:pStyle w:val="Titelformulier"/>
          </w:pPr>
        </w:p>
      </w:tc>
      <w:tc>
        <w:tcPr>
          <w:tcW w:w="337" w:type="dxa"/>
          <w:vMerge/>
        </w:tcPr>
        <w:p w14:paraId="0F6C285E" w14:textId="77777777" w:rsidR="00CF33FD" w:rsidRDefault="00CF33FD" w:rsidP="00CF33FD">
          <w:pPr>
            <w:pStyle w:val="Titelformulier"/>
            <w:rPr>
              <w:caps w:val="0"/>
            </w:rPr>
          </w:pPr>
        </w:p>
      </w:tc>
      <w:tc>
        <w:tcPr>
          <w:tcW w:w="273" w:type="dxa"/>
        </w:tcPr>
        <w:p w14:paraId="43555EF6" w14:textId="77777777" w:rsidR="00CF33FD" w:rsidRDefault="0046157E" w:rsidP="00CF33FD">
          <w:pPr>
            <w:pStyle w:val="Adresgegevens"/>
          </w:pPr>
          <w:r>
            <w:t>T</w:t>
          </w:r>
        </w:p>
        <w:p w14:paraId="3D28E1C7" w14:textId="77777777" w:rsidR="00CF33FD" w:rsidRDefault="0046157E" w:rsidP="00CF33FD">
          <w:pPr>
            <w:pStyle w:val="Adresgegevens"/>
          </w:pPr>
          <w:r>
            <w:t>E</w:t>
          </w:r>
        </w:p>
      </w:tc>
      <w:tc>
        <w:tcPr>
          <w:tcW w:w="2513" w:type="dxa"/>
        </w:tcPr>
        <w:p w14:paraId="646A6409" w14:textId="77777777" w:rsidR="00CF33FD" w:rsidRDefault="0046157E" w:rsidP="00CF33FD">
          <w:pPr>
            <w:pStyle w:val="Adresgegevens"/>
          </w:pPr>
          <w:r>
            <w:t>14 0174</w:t>
          </w:r>
        </w:p>
        <w:p w14:paraId="608C97D1" w14:textId="77777777" w:rsidR="00CF33FD" w:rsidRPr="00AB760D" w:rsidRDefault="0046157E" w:rsidP="00CF33FD">
          <w:pPr>
            <w:pStyle w:val="Adresgegevens"/>
            <w:rPr>
              <w:caps/>
            </w:rPr>
          </w:pPr>
          <w:r>
            <w:t>info@gemeentewestland.nl</w:t>
          </w:r>
        </w:p>
      </w:tc>
    </w:tr>
  </w:tbl>
  <w:p w14:paraId="4D248B7A" w14:textId="77777777" w:rsidR="00157330" w:rsidRPr="00DB470F" w:rsidRDefault="0046157E" w:rsidP="009E052B">
    <w:pPr>
      <w:spacing w:after="120"/>
    </w:pPr>
    <w:r>
      <w:rPr>
        <w:noProof/>
      </w:rPr>
      <w:drawing>
        <wp:anchor distT="0" distB="0" distL="114300" distR="114300" simplePos="0" relativeHeight="251659264" behindDoc="1" locked="1" layoutInCell="1" allowOverlap="0" wp14:anchorId="2EA3C702" wp14:editId="5C167011">
          <wp:simplePos x="0" y="0"/>
          <wp:positionH relativeFrom="page">
            <wp:posOffset>2779395</wp:posOffset>
          </wp:positionH>
          <wp:positionV relativeFrom="page">
            <wp:posOffset>381000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743" w:type="dxa"/>
      <w:tblLayout w:type="fixed"/>
      <w:tblLook w:val="04A0" w:firstRow="1" w:lastRow="0" w:firstColumn="1" w:lastColumn="0" w:noHBand="0" w:noVBand="1"/>
    </w:tblPr>
    <w:tblGrid>
      <w:gridCol w:w="3261"/>
      <w:gridCol w:w="3359"/>
      <w:gridCol w:w="337"/>
      <w:gridCol w:w="273"/>
      <w:gridCol w:w="2513"/>
    </w:tblGrid>
    <w:tr w:rsidR="00AD403F" w14:paraId="0B844EE6" w14:textId="77777777" w:rsidTr="00CF33FD">
      <w:tc>
        <w:tcPr>
          <w:tcW w:w="3261" w:type="dxa"/>
        </w:tcPr>
        <w:p w14:paraId="448E8AB4" w14:textId="77777777" w:rsidR="00311A2B" w:rsidRDefault="0046157E" w:rsidP="00C51F9D">
          <w:pPr>
            <w:pStyle w:val="Titelformulier"/>
          </w:pPr>
          <w:r>
            <w:t>overeenkomst aanbesteding</w:t>
          </w:r>
          <w:r w:rsidR="00C51F9D">
            <w:t xml:space="preserve"> </w:t>
          </w:r>
        </w:p>
        <w:p w14:paraId="2B6BE798" w14:textId="456F3F50" w:rsidR="008B1176" w:rsidRPr="001531D1" w:rsidRDefault="008B1176" w:rsidP="00C51F9D">
          <w:pPr>
            <w:pStyle w:val="Titelformulier"/>
          </w:pPr>
        </w:p>
      </w:tc>
      <w:tc>
        <w:tcPr>
          <w:tcW w:w="3359" w:type="dxa"/>
          <w:vMerge w:val="restart"/>
        </w:tcPr>
        <w:p w14:paraId="65A081A4" w14:textId="77777777" w:rsidR="00DB470F" w:rsidRDefault="00DB470F" w:rsidP="00793B0A">
          <w:pPr>
            <w:pStyle w:val="Titelformulier"/>
          </w:pPr>
        </w:p>
      </w:tc>
      <w:tc>
        <w:tcPr>
          <w:tcW w:w="337" w:type="dxa"/>
          <w:vMerge w:val="restart"/>
        </w:tcPr>
        <w:p w14:paraId="599A5F19" w14:textId="77777777" w:rsidR="00DB470F" w:rsidRDefault="00DB470F" w:rsidP="00793B0A">
          <w:pPr>
            <w:pStyle w:val="Titelformulier"/>
            <w:rPr>
              <w:caps w:val="0"/>
            </w:rPr>
          </w:pPr>
        </w:p>
      </w:tc>
      <w:tc>
        <w:tcPr>
          <w:tcW w:w="2786" w:type="dxa"/>
          <w:gridSpan w:val="2"/>
        </w:tcPr>
        <w:p w14:paraId="123F18DA" w14:textId="77777777" w:rsidR="005E1D5E" w:rsidRDefault="0046157E" w:rsidP="00CD5A5E">
          <w:pPr>
            <w:pStyle w:val="Adresgegevens"/>
          </w:pPr>
          <w:r>
            <w:t>Locatie Laan van de Glazen Stad</w:t>
          </w:r>
        </w:p>
        <w:p w14:paraId="19A923B6" w14:textId="77777777" w:rsidR="005E1D5E" w:rsidRDefault="0046157E" w:rsidP="00276B88">
          <w:pPr>
            <w:pStyle w:val="Adresgegevens"/>
          </w:pPr>
          <w:r>
            <w:t>Postadres:</w:t>
          </w:r>
        </w:p>
        <w:p w14:paraId="08CBBFA8" w14:textId="77777777" w:rsidR="00DB470F" w:rsidRPr="00AB760D" w:rsidRDefault="0046157E" w:rsidP="00276B88">
          <w:pPr>
            <w:pStyle w:val="Adresgegevens"/>
            <w:rPr>
              <w:caps/>
            </w:rPr>
          </w:pPr>
          <w:r>
            <w:t>Postbus 150 - 2670 AD Naaldwijk</w:t>
          </w:r>
        </w:p>
      </w:tc>
    </w:tr>
    <w:tr w:rsidR="00AD403F" w14:paraId="3AF55D1A" w14:textId="77777777" w:rsidTr="00CF33FD">
      <w:trPr>
        <w:trHeight w:val="600"/>
      </w:trPr>
      <w:tc>
        <w:tcPr>
          <w:tcW w:w="3261" w:type="dxa"/>
        </w:tcPr>
        <w:p w14:paraId="6DD3903D" w14:textId="77777777" w:rsidR="00DB470F" w:rsidRPr="008828FD" w:rsidRDefault="0046157E" w:rsidP="00D4750C">
          <w:pPr>
            <w:pStyle w:val="Subtitelformulier"/>
            <w:rPr>
              <w:b/>
            </w:rPr>
          </w:pPr>
          <w:r>
            <w:rPr>
              <w:b/>
            </w:rPr>
            <w:t>Bedrijfsvoering</w:t>
          </w:r>
          <w:r w:rsidRPr="008828FD">
            <w:t>/</w:t>
          </w:r>
          <w:r>
            <w:rPr>
              <w:b/>
            </w:rPr>
            <w:t>Inkoop</w:t>
          </w:r>
        </w:p>
      </w:tc>
      <w:tc>
        <w:tcPr>
          <w:tcW w:w="3359" w:type="dxa"/>
          <w:vMerge/>
        </w:tcPr>
        <w:p w14:paraId="68516753" w14:textId="77777777" w:rsidR="00DB470F" w:rsidRDefault="00DB470F" w:rsidP="00793B0A">
          <w:pPr>
            <w:pStyle w:val="Titelformulier"/>
          </w:pPr>
        </w:p>
      </w:tc>
      <w:tc>
        <w:tcPr>
          <w:tcW w:w="337" w:type="dxa"/>
          <w:vMerge/>
        </w:tcPr>
        <w:p w14:paraId="15F5BC0A" w14:textId="77777777" w:rsidR="00DB470F" w:rsidRDefault="00DB470F" w:rsidP="00793B0A">
          <w:pPr>
            <w:pStyle w:val="Titelformulier"/>
            <w:rPr>
              <w:caps w:val="0"/>
            </w:rPr>
          </w:pPr>
        </w:p>
      </w:tc>
      <w:tc>
        <w:tcPr>
          <w:tcW w:w="273" w:type="dxa"/>
        </w:tcPr>
        <w:p w14:paraId="0F3B79CB" w14:textId="77777777" w:rsidR="00DB470F" w:rsidRDefault="0046157E" w:rsidP="00793B0A">
          <w:pPr>
            <w:pStyle w:val="Adresgegevens"/>
          </w:pPr>
          <w:r>
            <w:t>T</w:t>
          </w:r>
        </w:p>
        <w:p w14:paraId="77BC1006" w14:textId="77777777" w:rsidR="00DB470F" w:rsidRDefault="0046157E" w:rsidP="00793B0A">
          <w:pPr>
            <w:pStyle w:val="Adresgegevens"/>
          </w:pPr>
          <w:r>
            <w:t>E</w:t>
          </w:r>
        </w:p>
      </w:tc>
      <w:tc>
        <w:tcPr>
          <w:tcW w:w="2513" w:type="dxa"/>
        </w:tcPr>
        <w:p w14:paraId="04BFA7A0" w14:textId="77777777" w:rsidR="00DB470F" w:rsidRDefault="0046157E" w:rsidP="00793B0A">
          <w:pPr>
            <w:pStyle w:val="Adresgegevens"/>
          </w:pPr>
          <w:r>
            <w:t>14 0174</w:t>
          </w:r>
        </w:p>
        <w:p w14:paraId="478E58E6" w14:textId="77777777" w:rsidR="00DB470F" w:rsidRPr="00AB760D" w:rsidRDefault="0046157E" w:rsidP="00793B0A">
          <w:pPr>
            <w:pStyle w:val="Adresgegevens"/>
            <w:rPr>
              <w:caps/>
            </w:rPr>
          </w:pPr>
          <w:r>
            <w:t>info@gemeentewestland.nl</w:t>
          </w:r>
        </w:p>
      </w:tc>
    </w:tr>
  </w:tbl>
  <w:p w14:paraId="72017759" w14:textId="77777777" w:rsidR="001531D1" w:rsidRPr="00DB470F" w:rsidRDefault="0046157E" w:rsidP="009E052B">
    <w:pPr>
      <w:spacing w:after="120"/>
    </w:pPr>
    <w:r>
      <w:rPr>
        <w:noProof/>
      </w:rPr>
      <w:drawing>
        <wp:anchor distT="0" distB="0" distL="114300" distR="114300" simplePos="0" relativeHeight="251658240" behindDoc="1" locked="1" layoutInCell="1" allowOverlap="0" wp14:anchorId="63D61BEF" wp14:editId="27FA7EE9">
          <wp:simplePos x="0" y="0"/>
          <wp:positionH relativeFrom="page">
            <wp:posOffset>2779395</wp:posOffset>
          </wp:positionH>
          <wp:positionV relativeFrom="page">
            <wp:posOffset>381000</wp:posOffset>
          </wp:positionV>
          <wp:extent cx="2062800" cy="687600"/>
          <wp:effectExtent l="0" t="0" r="0" b="0"/>
          <wp:wrapNone/>
          <wp:docPr id="1"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968E4CC0">
      <w:start w:val="1"/>
      <w:numFmt w:val="lowerLetter"/>
      <w:lvlText w:val="%1."/>
      <w:lvlJc w:val="left"/>
      <w:pPr>
        <w:ind w:left="360" w:hanging="360"/>
      </w:pPr>
      <w:rPr>
        <w:rFonts w:cs="Times New Roman"/>
      </w:rPr>
    </w:lvl>
    <w:lvl w:ilvl="1" w:tplc="D460EF5A" w:tentative="1">
      <w:start w:val="1"/>
      <w:numFmt w:val="lowerLetter"/>
      <w:lvlText w:val="%2."/>
      <w:lvlJc w:val="left"/>
      <w:pPr>
        <w:ind w:left="1080" w:hanging="360"/>
      </w:pPr>
      <w:rPr>
        <w:rFonts w:cs="Times New Roman"/>
      </w:rPr>
    </w:lvl>
    <w:lvl w:ilvl="2" w:tplc="13A4FF7C" w:tentative="1">
      <w:start w:val="1"/>
      <w:numFmt w:val="lowerRoman"/>
      <w:lvlText w:val="%3."/>
      <w:lvlJc w:val="right"/>
      <w:pPr>
        <w:ind w:left="1800" w:hanging="180"/>
      </w:pPr>
      <w:rPr>
        <w:rFonts w:cs="Times New Roman"/>
      </w:rPr>
    </w:lvl>
    <w:lvl w:ilvl="3" w:tplc="F7D2D4DE" w:tentative="1">
      <w:start w:val="1"/>
      <w:numFmt w:val="decimal"/>
      <w:lvlText w:val="%4."/>
      <w:lvlJc w:val="left"/>
      <w:pPr>
        <w:ind w:left="2520" w:hanging="360"/>
      </w:pPr>
      <w:rPr>
        <w:rFonts w:cs="Times New Roman"/>
      </w:rPr>
    </w:lvl>
    <w:lvl w:ilvl="4" w:tplc="E4DEB25A" w:tentative="1">
      <w:start w:val="1"/>
      <w:numFmt w:val="lowerLetter"/>
      <w:lvlText w:val="%5."/>
      <w:lvlJc w:val="left"/>
      <w:pPr>
        <w:ind w:left="3240" w:hanging="360"/>
      </w:pPr>
      <w:rPr>
        <w:rFonts w:cs="Times New Roman"/>
      </w:rPr>
    </w:lvl>
    <w:lvl w:ilvl="5" w:tplc="A0E033A0" w:tentative="1">
      <w:start w:val="1"/>
      <w:numFmt w:val="lowerRoman"/>
      <w:lvlText w:val="%6."/>
      <w:lvlJc w:val="right"/>
      <w:pPr>
        <w:ind w:left="3960" w:hanging="180"/>
      </w:pPr>
      <w:rPr>
        <w:rFonts w:cs="Times New Roman"/>
      </w:rPr>
    </w:lvl>
    <w:lvl w:ilvl="6" w:tplc="09D221B0" w:tentative="1">
      <w:start w:val="1"/>
      <w:numFmt w:val="decimal"/>
      <w:lvlText w:val="%7."/>
      <w:lvlJc w:val="left"/>
      <w:pPr>
        <w:ind w:left="4680" w:hanging="360"/>
      </w:pPr>
      <w:rPr>
        <w:rFonts w:cs="Times New Roman"/>
      </w:rPr>
    </w:lvl>
    <w:lvl w:ilvl="7" w:tplc="C0FAC972" w:tentative="1">
      <w:start w:val="1"/>
      <w:numFmt w:val="lowerLetter"/>
      <w:lvlText w:val="%8."/>
      <w:lvlJc w:val="left"/>
      <w:pPr>
        <w:ind w:left="5400" w:hanging="360"/>
      </w:pPr>
      <w:rPr>
        <w:rFonts w:cs="Times New Roman"/>
      </w:rPr>
    </w:lvl>
    <w:lvl w:ilvl="8" w:tplc="D15089DE"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73A28654">
      <w:start w:val="1"/>
      <w:numFmt w:val="bullet"/>
      <w:lvlText w:val=""/>
      <w:lvlJc w:val="left"/>
      <w:pPr>
        <w:ind w:left="360" w:hanging="360"/>
      </w:pPr>
      <w:rPr>
        <w:rFonts w:ascii="Symbol" w:hAnsi="Symbol" w:hint="default"/>
      </w:rPr>
    </w:lvl>
    <w:lvl w:ilvl="1" w:tplc="DEE6DDCA" w:tentative="1">
      <w:start w:val="1"/>
      <w:numFmt w:val="bullet"/>
      <w:lvlText w:val="o"/>
      <w:lvlJc w:val="left"/>
      <w:pPr>
        <w:ind w:left="1080" w:hanging="360"/>
      </w:pPr>
      <w:rPr>
        <w:rFonts w:ascii="Courier New" w:hAnsi="Courier New" w:hint="default"/>
      </w:rPr>
    </w:lvl>
    <w:lvl w:ilvl="2" w:tplc="4B16E85E" w:tentative="1">
      <w:start w:val="1"/>
      <w:numFmt w:val="bullet"/>
      <w:lvlText w:val=""/>
      <w:lvlJc w:val="left"/>
      <w:pPr>
        <w:ind w:left="1800" w:hanging="360"/>
      </w:pPr>
      <w:rPr>
        <w:rFonts w:ascii="Wingdings" w:hAnsi="Wingdings" w:hint="default"/>
      </w:rPr>
    </w:lvl>
    <w:lvl w:ilvl="3" w:tplc="F8764BFE" w:tentative="1">
      <w:start w:val="1"/>
      <w:numFmt w:val="bullet"/>
      <w:lvlText w:val=""/>
      <w:lvlJc w:val="left"/>
      <w:pPr>
        <w:ind w:left="2520" w:hanging="360"/>
      </w:pPr>
      <w:rPr>
        <w:rFonts w:ascii="Symbol" w:hAnsi="Symbol" w:hint="default"/>
      </w:rPr>
    </w:lvl>
    <w:lvl w:ilvl="4" w:tplc="A19ED644" w:tentative="1">
      <w:start w:val="1"/>
      <w:numFmt w:val="bullet"/>
      <w:lvlText w:val="o"/>
      <w:lvlJc w:val="left"/>
      <w:pPr>
        <w:ind w:left="3240" w:hanging="360"/>
      </w:pPr>
      <w:rPr>
        <w:rFonts w:ascii="Courier New" w:hAnsi="Courier New" w:hint="default"/>
      </w:rPr>
    </w:lvl>
    <w:lvl w:ilvl="5" w:tplc="70CA94F8" w:tentative="1">
      <w:start w:val="1"/>
      <w:numFmt w:val="bullet"/>
      <w:lvlText w:val=""/>
      <w:lvlJc w:val="left"/>
      <w:pPr>
        <w:ind w:left="3960" w:hanging="360"/>
      </w:pPr>
      <w:rPr>
        <w:rFonts w:ascii="Wingdings" w:hAnsi="Wingdings" w:hint="default"/>
      </w:rPr>
    </w:lvl>
    <w:lvl w:ilvl="6" w:tplc="942C01B6" w:tentative="1">
      <w:start w:val="1"/>
      <w:numFmt w:val="bullet"/>
      <w:lvlText w:val=""/>
      <w:lvlJc w:val="left"/>
      <w:pPr>
        <w:ind w:left="4680" w:hanging="360"/>
      </w:pPr>
      <w:rPr>
        <w:rFonts w:ascii="Symbol" w:hAnsi="Symbol" w:hint="default"/>
      </w:rPr>
    </w:lvl>
    <w:lvl w:ilvl="7" w:tplc="15828AC0" w:tentative="1">
      <w:start w:val="1"/>
      <w:numFmt w:val="bullet"/>
      <w:lvlText w:val="o"/>
      <w:lvlJc w:val="left"/>
      <w:pPr>
        <w:ind w:left="5400" w:hanging="360"/>
      </w:pPr>
      <w:rPr>
        <w:rFonts w:ascii="Courier New" w:hAnsi="Courier New" w:hint="default"/>
      </w:rPr>
    </w:lvl>
    <w:lvl w:ilvl="8" w:tplc="67B4EF82"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5D82CAB0">
      <w:start w:val="1"/>
      <w:numFmt w:val="bullet"/>
      <w:lvlText w:val=""/>
      <w:lvlJc w:val="left"/>
      <w:pPr>
        <w:ind w:left="720" w:hanging="360"/>
      </w:pPr>
      <w:rPr>
        <w:rFonts w:ascii="Symbol" w:hAnsi="Symbol" w:hint="default"/>
      </w:rPr>
    </w:lvl>
    <w:lvl w:ilvl="1" w:tplc="7B20F01A" w:tentative="1">
      <w:start w:val="1"/>
      <w:numFmt w:val="bullet"/>
      <w:lvlText w:val="o"/>
      <w:lvlJc w:val="left"/>
      <w:pPr>
        <w:ind w:left="1440" w:hanging="360"/>
      </w:pPr>
      <w:rPr>
        <w:rFonts w:ascii="Courier New" w:hAnsi="Courier New" w:hint="default"/>
      </w:rPr>
    </w:lvl>
    <w:lvl w:ilvl="2" w:tplc="9EEAF704" w:tentative="1">
      <w:start w:val="1"/>
      <w:numFmt w:val="bullet"/>
      <w:lvlText w:val=""/>
      <w:lvlJc w:val="left"/>
      <w:pPr>
        <w:ind w:left="2160" w:hanging="360"/>
      </w:pPr>
      <w:rPr>
        <w:rFonts w:ascii="Wingdings" w:hAnsi="Wingdings" w:hint="default"/>
      </w:rPr>
    </w:lvl>
    <w:lvl w:ilvl="3" w:tplc="D5B87724" w:tentative="1">
      <w:start w:val="1"/>
      <w:numFmt w:val="bullet"/>
      <w:lvlText w:val=""/>
      <w:lvlJc w:val="left"/>
      <w:pPr>
        <w:ind w:left="2880" w:hanging="360"/>
      </w:pPr>
      <w:rPr>
        <w:rFonts w:ascii="Symbol" w:hAnsi="Symbol" w:hint="default"/>
      </w:rPr>
    </w:lvl>
    <w:lvl w:ilvl="4" w:tplc="0BF4E01C" w:tentative="1">
      <w:start w:val="1"/>
      <w:numFmt w:val="bullet"/>
      <w:lvlText w:val="o"/>
      <w:lvlJc w:val="left"/>
      <w:pPr>
        <w:ind w:left="3600" w:hanging="360"/>
      </w:pPr>
      <w:rPr>
        <w:rFonts w:ascii="Courier New" w:hAnsi="Courier New" w:hint="default"/>
      </w:rPr>
    </w:lvl>
    <w:lvl w:ilvl="5" w:tplc="1486A4E6" w:tentative="1">
      <w:start w:val="1"/>
      <w:numFmt w:val="bullet"/>
      <w:lvlText w:val=""/>
      <w:lvlJc w:val="left"/>
      <w:pPr>
        <w:ind w:left="4320" w:hanging="360"/>
      </w:pPr>
      <w:rPr>
        <w:rFonts w:ascii="Wingdings" w:hAnsi="Wingdings" w:hint="default"/>
      </w:rPr>
    </w:lvl>
    <w:lvl w:ilvl="6" w:tplc="99F86EAA" w:tentative="1">
      <w:start w:val="1"/>
      <w:numFmt w:val="bullet"/>
      <w:lvlText w:val=""/>
      <w:lvlJc w:val="left"/>
      <w:pPr>
        <w:ind w:left="5040" w:hanging="360"/>
      </w:pPr>
      <w:rPr>
        <w:rFonts w:ascii="Symbol" w:hAnsi="Symbol" w:hint="default"/>
      </w:rPr>
    </w:lvl>
    <w:lvl w:ilvl="7" w:tplc="FA9030A4" w:tentative="1">
      <w:start w:val="1"/>
      <w:numFmt w:val="bullet"/>
      <w:lvlText w:val="o"/>
      <w:lvlJc w:val="left"/>
      <w:pPr>
        <w:ind w:left="5760" w:hanging="360"/>
      </w:pPr>
      <w:rPr>
        <w:rFonts w:ascii="Courier New" w:hAnsi="Courier New" w:hint="default"/>
      </w:rPr>
    </w:lvl>
    <w:lvl w:ilvl="8" w:tplc="6C7A0054" w:tentative="1">
      <w:start w:val="1"/>
      <w:numFmt w:val="bullet"/>
      <w:lvlText w:val=""/>
      <w:lvlJc w:val="left"/>
      <w:pPr>
        <w:ind w:left="6480" w:hanging="360"/>
      </w:pPr>
      <w:rPr>
        <w:rFonts w:ascii="Wingdings" w:hAnsi="Wingdings" w:hint="default"/>
      </w:rPr>
    </w:lvl>
  </w:abstractNum>
  <w:abstractNum w:abstractNumId="6"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60F6441"/>
    <w:multiLevelType w:val="hybridMultilevel"/>
    <w:tmpl w:val="E91ED500"/>
    <w:lvl w:ilvl="0" w:tplc="A41C45C4">
      <w:start w:val="1"/>
      <w:numFmt w:val="bullet"/>
      <w:pStyle w:val="Lijstopsomteken0"/>
      <w:lvlText w:val=""/>
      <w:lvlJc w:val="left"/>
      <w:pPr>
        <w:tabs>
          <w:tab w:val="num" w:pos="720"/>
        </w:tabs>
        <w:ind w:left="720" w:hanging="360"/>
      </w:pPr>
      <w:rPr>
        <w:rFonts w:ascii="Symbol" w:hAnsi="Symbol" w:hint="default"/>
      </w:rPr>
    </w:lvl>
    <w:lvl w:ilvl="1" w:tplc="CB88C6B2">
      <w:start w:val="1"/>
      <w:numFmt w:val="bullet"/>
      <w:lvlText w:val="o"/>
      <w:lvlJc w:val="left"/>
      <w:pPr>
        <w:tabs>
          <w:tab w:val="num" w:pos="1440"/>
        </w:tabs>
        <w:ind w:left="1440" w:hanging="360"/>
      </w:pPr>
      <w:rPr>
        <w:rFonts w:ascii="Courier New" w:hAnsi="Courier New" w:hint="default"/>
      </w:rPr>
    </w:lvl>
    <w:lvl w:ilvl="2" w:tplc="1B4A43C6" w:tentative="1">
      <w:start w:val="1"/>
      <w:numFmt w:val="bullet"/>
      <w:lvlText w:val=""/>
      <w:lvlJc w:val="left"/>
      <w:pPr>
        <w:tabs>
          <w:tab w:val="num" w:pos="2160"/>
        </w:tabs>
        <w:ind w:left="2160" w:hanging="360"/>
      </w:pPr>
      <w:rPr>
        <w:rFonts w:ascii="Wingdings" w:hAnsi="Wingdings" w:hint="default"/>
      </w:rPr>
    </w:lvl>
    <w:lvl w:ilvl="3" w:tplc="5B6E0B78" w:tentative="1">
      <w:start w:val="1"/>
      <w:numFmt w:val="bullet"/>
      <w:lvlText w:val=""/>
      <w:lvlJc w:val="left"/>
      <w:pPr>
        <w:tabs>
          <w:tab w:val="num" w:pos="2880"/>
        </w:tabs>
        <w:ind w:left="2880" w:hanging="360"/>
      </w:pPr>
      <w:rPr>
        <w:rFonts w:ascii="Symbol" w:hAnsi="Symbol" w:hint="default"/>
      </w:rPr>
    </w:lvl>
    <w:lvl w:ilvl="4" w:tplc="3ACCF772" w:tentative="1">
      <w:start w:val="1"/>
      <w:numFmt w:val="bullet"/>
      <w:lvlText w:val="o"/>
      <w:lvlJc w:val="left"/>
      <w:pPr>
        <w:tabs>
          <w:tab w:val="num" w:pos="3600"/>
        </w:tabs>
        <w:ind w:left="3600" w:hanging="360"/>
      </w:pPr>
      <w:rPr>
        <w:rFonts w:ascii="Courier New" w:hAnsi="Courier New" w:hint="default"/>
      </w:rPr>
    </w:lvl>
    <w:lvl w:ilvl="5" w:tplc="8C3EAD90" w:tentative="1">
      <w:start w:val="1"/>
      <w:numFmt w:val="bullet"/>
      <w:lvlText w:val=""/>
      <w:lvlJc w:val="left"/>
      <w:pPr>
        <w:tabs>
          <w:tab w:val="num" w:pos="4320"/>
        </w:tabs>
        <w:ind w:left="4320" w:hanging="360"/>
      </w:pPr>
      <w:rPr>
        <w:rFonts w:ascii="Wingdings" w:hAnsi="Wingdings" w:hint="default"/>
      </w:rPr>
    </w:lvl>
    <w:lvl w:ilvl="6" w:tplc="FDFAE3B6" w:tentative="1">
      <w:start w:val="1"/>
      <w:numFmt w:val="bullet"/>
      <w:lvlText w:val=""/>
      <w:lvlJc w:val="left"/>
      <w:pPr>
        <w:tabs>
          <w:tab w:val="num" w:pos="5040"/>
        </w:tabs>
        <w:ind w:left="5040" w:hanging="360"/>
      </w:pPr>
      <w:rPr>
        <w:rFonts w:ascii="Symbol" w:hAnsi="Symbol" w:hint="default"/>
      </w:rPr>
    </w:lvl>
    <w:lvl w:ilvl="7" w:tplc="664E30F4" w:tentative="1">
      <w:start w:val="1"/>
      <w:numFmt w:val="bullet"/>
      <w:lvlText w:val="o"/>
      <w:lvlJc w:val="left"/>
      <w:pPr>
        <w:tabs>
          <w:tab w:val="num" w:pos="5760"/>
        </w:tabs>
        <w:ind w:left="5760" w:hanging="360"/>
      </w:pPr>
      <w:rPr>
        <w:rFonts w:ascii="Courier New" w:hAnsi="Courier New" w:hint="default"/>
      </w:rPr>
    </w:lvl>
    <w:lvl w:ilvl="8" w:tplc="65E8D1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9C0896"/>
    <w:multiLevelType w:val="hybridMultilevel"/>
    <w:tmpl w:val="1CC03318"/>
    <w:lvl w:ilvl="0" w:tplc="78888DF2">
      <w:start w:val="1"/>
      <w:numFmt w:val="decimal"/>
      <w:pStyle w:val="Artikelstijl"/>
      <w:lvlText w:val="Artikel  %1"/>
      <w:lvlJc w:val="left"/>
      <w:pPr>
        <w:ind w:left="720" w:hanging="360"/>
      </w:pPr>
      <w:rPr>
        <w:rFonts w:hint="default"/>
        <w:b/>
        <w:i w:val="0"/>
      </w:rPr>
    </w:lvl>
    <w:lvl w:ilvl="1" w:tplc="E542A364" w:tentative="1">
      <w:start w:val="1"/>
      <w:numFmt w:val="lowerLetter"/>
      <w:lvlText w:val="%2."/>
      <w:lvlJc w:val="left"/>
      <w:pPr>
        <w:ind w:left="1440" w:hanging="360"/>
      </w:pPr>
    </w:lvl>
    <w:lvl w:ilvl="2" w:tplc="AC9415B0" w:tentative="1">
      <w:start w:val="1"/>
      <w:numFmt w:val="lowerRoman"/>
      <w:lvlText w:val="%3."/>
      <w:lvlJc w:val="right"/>
      <w:pPr>
        <w:ind w:left="2160" w:hanging="180"/>
      </w:pPr>
    </w:lvl>
    <w:lvl w:ilvl="3" w:tplc="48185498" w:tentative="1">
      <w:start w:val="1"/>
      <w:numFmt w:val="decimal"/>
      <w:lvlText w:val="%4."/>
      <w:lvlJc w:val="left"/>
      <w:pPr>
        <w:ind w:left="2880" w:hanging="360"/>
      </w:pPr>
    </w:lvl>
    <w:lvl w:ilvl="4" w:tplc="D9F664E6" w:tentative="1">
      <w:start w:val="1"/>
      <w:numFmt w:val="lowerLetter"/>
      <w:lvlText w:val="%5."/>
      <w:lvlJc w:val="left"/>
      <w:pPr>
        <w:ind w:left="3600" w:hanging="360"/>
      </w:pPr>
    </w:lvl>
    <w:lvl w:ilvl="5" w:tplc="484C0C3A" w:tentative="1">
      <w:start w:val="1"/>
      <w:numFmt w:val="lowerRoman"/>
      <w:lvlText w:val="%6."/>
      <w:lvlJc w:val="right"/>
      <w:pPr>
        <w:ind w:left="4320" w:hanging="180"/>
      </w:pPr>
    </w:lvl>
    <w:lvl w:ilvl="6" w:tplc="68865450" w:tentative="1">
      <w:start w:val="1"/>
      <w:numFmt w:val="decimal"/>
      <w:lvlText w:val="%7."/>
      <w:lvlJc w:val="left"/>
      <w:pPr>
        <w:ind w:left="5040" w:hanging="360"/>
      </w:pPr>
    </w:lvl>
    <w:lvl w:ilvl="7" w:tplc="FC96C4F2" w:tentative="1">
      <w:start w:val="1"/>
      <w:numFmt w:val="lowerLetter"/>
      <w:lvlText w:val="%8."/>
      <w:lvlJc w:val="left"/>
      <w:pPr>
        <w:ind w:left="5760" w:hanging="360"/>
      </w:pPr>
    </w:lvl>
    <w:lvl w:ilvl="8" w:tplc="EF4E2A78" w:tentative="1">
      <w:start w:val="1"/>
      <w:numFmt w:val="lowerRoman"/>
      <w:lvlText w:val="%9."/>
      <w:lvlJc w:val="right"/>
      <w:pPr>
        <w:ind w:left="6480" w:hanging="180"/>
      </w:pPr>
    </w:lvl>
  </w:abstractNum>
  <w:abstractNum w:abstractNumId="9"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5338014">
    <w:abstractNumId w:val="6"/>
  </w:num>
  <w:num w:numId="2" w16cid:durableId="1320883352">
    <w:abstractNumId w:val="8"/>
  </w:num>
  <w:num w:numId="3" w16cid:durableId="419135210">
    <w:abstractNumId w:val="10"/>
  </w:num>
  <w:num w:numId="4" w16cid:durableId="1279525562">
    <w:abstractNumId w:val="9"/>
  </w:num>
  <w:num w:numId="5" w16cid:durableId="1821576207">
    <w:abstractNumId w:val="1"/>
  </w:num>
  <w:num w:numId="6" w16cid:durableId="1029332943">
    <w:abstractNumId w:val="6"/>
  </w:num>
  <w:num w:numId="7" w16cid:durableId="293415689">
    <w:abstractNumId w:val="8"/>
  </w:num>
  <w:num w:numId="8" w16cid:durableId="1861427617">
    <w:abstractNumId w:val="9"/>
  </w:num>
  <w:num w:numId="9" w16cid:durableId="885289393">
    <w:abstractNumId w:val="10"/>
  </w:num>
  <w:num w:numId="10" w16cid:durableId="128015221">
    <w:abstractNumId w:val="1"/>
  </w:num>
  <w:num w:numId="11" w16cid:durableId="1047873715">
    <w:abstractNumId w:val="6"/>
  </w:num>
  <w:num w:numId="12" w16cid:durableId="1059472716">
    <w:abstractNumId w:val="2"/>
  </w:num>
  <w:num w:numId="13" w16cid:durableId="1061754010">
    <w:abstractNumId w:val="9"/>
  </w:num>
  <w:num w:numId="14" w16cid:durableId="1420174447">
    <w:abstractNumId w:val="10"/>
  </w:num>
  <w:num w:numId="15" w16cid:durableId="787044446">
    <w:abstractNumId w:val="0"/>
  </w:num>
  <w:num w:numId="16" w16cid:durableId="2094930455">
    <w:abstractNumId w:val="1"/>
  </w:num>
  <w:num w:numId="17" w16cid:durableId="1599824982">
    <w:abstractNumId w:val="6"/>
  </w:num>
  <w:num w:numId="18" w16cid:durableId="474223516">
    <w:abstractNumId w:val="2"/>
  </w:num>
  <w:num w:numId="19" w16cid:durableId="441342305">
    <w:abstractNumId w:val="9"/>
  </w:num>
  <w:num w:numId="20" w16cid:durableId="882328327">
    <w:abstractNumId w:val="10"/>
  </w:num>
  <w:num w:numId="21" w16cid:durableId="1345324258">
    <w:abstractNumId w:val="0"/>
  </w:num>
  <w:num w:numId="22" w16cid:durableId="826556701">
    <w:abstractNumId w:val="1"/>
  </w:num>
  <w:num w:numId="23" w16cid:durableId="1490945380">
    <w:abstractNumId w:val="6"/>
  </w:num>
  <w:num w:numId="24" w16cid:durableId="353769973">
    <w:abstractNumId w:val="2"/>
  </w:num>
  <w:num w:numId="25" w16cid:durableId="1705475041">
    <w:abstractNumId w:val="9"/>
  </w:num>
  <w:num w:numId="26" w16cid:durableId="86854636">
    <w:abstractNumId w:val="10"/>
  </w:num>
  <w:num w:numId="27" w16cid:durableId="931936288">
    <w:abstractNumId w:val="0"/>
  </w:num>
  <w:num w:numId="28" w16cid:durableId="1743983188">
    <w:abstractNumId w:val="1"/>
  </w:num>
  <w:num w:numId="29" w16cid:durableId="1809278065">
    <w:abstractNumId w:val="7"/>
  </w:num>
  <w:num w:numId="30" w16cid:durableId="1544248051">
    <w:abstractNumId w:val="5"/>
  </w:num>
  <w:num w:numId="31" w16cid:durableId="2032682774">
    <w:abstractNumId w:val="3"/>
  </w:num>
  <w:num w:numId="32" w16cid:durableId="152000620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D"/>
    <w:rsid w:val="00001F72"/>
    <w:rsid w:val="00010DE1"/>
    <w:rsid w:val="000354B2"/>
    <w:rsid w:val="00045B8B"/>
    <w:rsid w:val="00052D18"/>
    <w:rsid w:val="00067798"/>
    <w:rsid w:val="00094952"/>
    <w:rsid w:val="0009713A"/>
    <w:rsid w:val="000C5557"/>
    <w:rsid w:val="000E519B"/>
    <w:rsid w:val="001033D0"/>
    <w:rsid w:val="00112032"/>
    <w:rsid w:val="001168CA"/>
    <w:rsid w:val="001279A5"/>
    <w:rsid w:val="00131B26"/>
    <w:rsid w:val="001344EA"/>
    <w:rsid w:val="001531D1"/>
    <w:rsid w:val="00157330"/>
    <w:rsid w:val="001613A7"/>
    <w:rsid w:val="0016733B"/>
    <w:rsid w:val="00170B3F"/>
    <w:rsid w:val="00173CC7"/>
    <w:rsid w:val="0017503F"/>
    <w:rsid w:val="00187FDF"/>
    <w:rsid w:val="001C4823"/>
    <w:rsid w:val="001C5956"/>
    <w:rsid w:val="001C7C30"/>
    <w:rsid w:val="001E6BCF"/>
    <w:rsid w:val="001F419C"/>
    <w:rsid w:val="001F7BA2"/>
    <w:rsid w:val="00221FB8"/>
    <w:rsid w:val="00230F10"/>
    <w:rsid w:val="00245F2C"/>
    <w:rsid w:val="00276440"/>
    <w:rsid w:val="00276B88"/>
    <w:rsid w:val="002805D8"/>
    <w:rsid w:val="0029142D"/>
    <w:rsid w:val="002A0128"/>
    <w:rsid w:val="002B3C90"/>
    <w:rsid w:val="002B60A3"/>
    <w:rsid w:val="002D55AD"/>
    <w:rsid w:val="002F2E1D"/>
    <w:rsid w:val="002F59AC"/>
    <w:rsid w:val="00311A2B"/>
    <w:rsid w:val="00313C47"/>
    <w:rsid w:val="003219FB"/>
    <w:rsid w:val="00322921"/>
    <w:rsid w:val="00335B0C"/>
    <w:rsid w:val="00351A10"/>
    <w:rsid w:val="00352B8B"/>
    <w:rsid w:val="00364C95"/>
    <w:rsid w:val="0036732C"/>
    <w:rsid w:val="00377F98"/>
    <w:rsid w:val="003872AD"/>
    <w:rsid w:val="00387BAA"/>
    <w:rsid w:val="003B089F"/>
    <w:rsid w:val="003C6A94"/>
    <w:rsid w:val="003F0387"/>
    <w:rsid w:val="003F0F33"/>
    <w:rsid w:val="003F41D8"/>
    <w:rsid w:val="003F5B75"/>
    <w:rsid w:val="00410395"/>
    <w:rsid w:val="004213DE"/>
    <w:rsid w:val="004258DC"/>
    <w:rsid w:val="00430764"/>
    <w:rsid w:val="00432A8C"/>
    <w:rsid w:val="00445B62"/>
    <w:rsid w:val="00453129"/>
    <w:rsid w:val="0046157E"/>
    <w:rsid w:val="00461B58"/>
    <w:rsid w:val="00475426"/>
    <w:rsid w:val="00475E1F"/>
    <w:rsid w:val="004961FB"/>
    <w:rsid w:val="004A283D"/>
    <w:rsid w:val="004B4AB8"/>
    <w:rsid w:val="004C1AD2"/>
    <w:rsid w:val="004C4DE0"/>
    <w:rsid w:val="004E06BB"/>
    <w:rsid w:val="004E12CA"/>
    <w:rsid w:val="005063D0"/>
    <w:rsid w:val="00511D40"/>
    <w:rsid w:val="00513ACB"/>
    <w:rsid w:val="00531B55"/>
    <w:rsid w:val="005500A6"/>
    <w:rsid w:val="00551246"/>
    <w:rsid w:val="00564D3C"/>
    <w:rsid w:val="00595B24"/>
    <w:rsid w:val="005A49DC"/>
    <w:rsid w:val="005C1732"/>
    <w:rsid w:val="005C28C8"/>
    <w:rsid w:val="005E1D5E"/>
    <w:rsid w:val="005E3A33"/>
    <w:rsid w:val="005E5986"/>
    <w:rsid w:val="00605608"/>
    <w:rsid w:val="006322F7"/>
    <w:rsid w:val="00663E5C"/>
    <w:rsid w:val="00663FB4"/>
    <w:rsid w:val="00672DBC"/>
    <w:rsid w:val="00674C39"/>
    <w:rsid w:val="006918AA"/>
    <w:rsid w:val="006A09E4"/>
    <w:rsid w:val="006C1D2F"/>
    <w:rsid w:val="006C7E62"/>
    <w:rsid w:val="006D35F6"/>
    <w:rsid w:val="006E03C8"/>
    <w:rsid w:val="006E0737"/>
    <w:rsid w:val="006E4E89"/>
    <w:rsid w:val="00713217"/>
    <w:rsid w:val="00721CBE"/>
    <w:rsid w:val="00727A47"/>
    <w:rsid w:val="00740B91"/>
    <w:rsid w:val="00752043"/>
    <w:rsid w:val="0075422B"/>
    <w:rsid w:val="007633C8"/>
    <w:rsid w:val="0076432E"/>
    <w:rsid w:val="007848D2"/>
    <w:rsid w:val="007852B4"/>
    <w:rsid w:val="00793B0A"/>
    <w:rsid w:val="007B185E"/>
    <w:rsid w:val="00811476"/>
    <w:rsid w:val="00821950"/>
    <w:rsid w:val="00834975"/>
    <w:rsid w:val="00835A1C"/>
    <w:rsid w:val="00837BA8"/>
    <w:rsid w:val="00843BDE"/>
    <w:rsid w:val="00852BAE"/>
    <w:rsid w:val="00853CE9"/>
    <w:rsid w:val="00861734"/>
    <w:rsid w:val="0086230B"/>
    <w:rsid w:val="00876BD8"/>
    <w:rsid w:val="008828FD"/>
    <w:rsid w:val="008B1176"/>
    <w:rsid w:val="008B1968"/>
    <w:rsid w:val="008B447A"/>
    <w:rsid w:val="008B4588"/>
    <w:rsid w:val="008B5E61"/>
    <w:rsid w:val="008C6EE7"/>
    <w:rsid w:val="008E05F2"/>
    <w:rsid w:val="008F1166"/>
    <w:rsid w:val="00921679"/>
    <w:rsid w:val="00925CAA"/>
    <w:rsid w:val="009C6522"/>
    <w:rsid w:val="009C6B6A"/>
    <w:rsid w:val="009D2691"/>
    <w:rsid w:val="009D636D"/>
    <w:rsid w:val="009D73D3"/>
    <w:rsid w:val="009E052B"/>
    <w:rsid w:val="00A22F66"/>
    <w:rsid w:val="00A26ADC"/>
    <w:rsid w:val="00A3181B"/>
    <w:rsid w:val="00A3619D"/>
    <w:rsid w:val="00A41516"/>
    <w:rsid w:val="00A77ABF"/>
    <w:rsid w:val="00A836EF"/>
    <w:rsid w:val="00A86233"/>
    <w:rsid w:val="00AB760D"/>
    <w:rsid w:val="00AD0582"/>
    <w:rsid w:val="00AD403F"/>
    <w:rsid w:val="00AF099E"/>
    <w:rsid w:val="00B03C13"/>
    <w:rsid w:val="00B06F94"/>
    <w:rsid w:val="00B13BCC"/>
    <w:rsid w:val="00B15146"/>
    <w:rsid w:val="00B4167F"/>
    <w:rsid w:val="00B45592"/>
    <w:rsid w:val="00B81D1A"/>
    <w:rsid w:val="00BA3A75"/>
    <w:rsid w:val="00BC5EF2"/>
    <w:rsid w:val="00BD3640"/>
    <w:rsid w:val="00BE1949"/>
    <w:rsid w:val="00BF6AAF"/>
    <w:rsid w:val="00C10415"/>
    <w:rsid w:val="00C26242"/>
    <w:rsid w:val="00C316E5"/>
    <w:rsid w:val="00C339B8"/>
    <w:rsid w:val="00C43E9D"/>
    <w:rsid w:val="00C51F9D"/>
    <w:rsid w:val="00C5695A"/>
    <w:rsid w:val="00C60786"/>
    <w:rsid w:val="00C73A85"/>
    <w:rsid w:val="00C82F23"/>
    <w:rsid w:val="00C84FDE"/>
    <w:rsid w:val="00C91725"/>
    <w:rsid w:val="00CA10DC"/>
    <w:rsid w:val="00CC6F04"/>
    <w:rsid w:val="00CD5A5E"/>
    <w:rsid w:val="00CD5D31"/>
    <w:rsid w:val="00CF33FD"/>
    <w:rsid w:val="00CF4D14"/>
    <w:rsid w:val="00D074F6"/>
    <w:rsid w:val="00D30A1B"/>
    <w:rsid w:val="00D35B23"/>
    <w:rsid w:val="00D40903"/>
    <w:rsid w:val="00D42BAD"/>
    <w:rsid w:val="00D4750C"/>
    <w:rsid w:val="00D5175F"/>
    <w:rsid w:val="00D561A5"/>
    <w:rsid w:val="00D6306F"/>
    <w:rsid w:val="00D670B1"/>
    <w:rsid w:val="00D716C4"/>
    <w:rsid w:val="00D8118F"/>
    <w:rsid w:val="00D83CCE"/>
    <w:rsid w:val="00DB146C"/>
    <w:rsid w:val="00DB470F"/>
    <w:rsid w:val="00DD1A72"/>
    <w:rsid w:val="00DE5221"/>
    <w:rsid w:val="00DF35C3"/>
    <w:rsid w:val="00DF3E7E"/>
    <w:rsid w:val="00DF47F8"/>
    <w:rsid w:val="00E01503"/>
    <w:rsid w:val="00E05823"/>
    <w:rsid w:val="00E23B46"/>
    <w:rsid w:val="00E33517"/>
    <w:rsid w:val="00E4401D"/>
    <w:rsid w:val="00E47CCB"/>
    <w:rsid w:val="00E56E9B"/>
    <w:rsid w:val="00E5718B"/>
    <w:rsid w:val="00E57E83"/>
    <w:rsid w:val="00E609B9"/>
    <w:rsid w:val="00E63B4F"/>
    <w:rsid w:val="00E71670"/>
    <w:rsid w:val="00E92FE4"/>
    <w:rsid w:val="00EB3BAC"/>
    <w:rsid w:val="00EE4F3D"/>
    <w:rsid w:val="00EF1B5D"/>
    <w:rsid w:val="00EF1EDF"/>
    <w:rsid w:val="00EF7C17"/>
    <w:rsid w:val="00F03C17"/>
    <w:rsid w:val="00F47F15"/>
    <w:rsid w:val="00F76E36"/>
    <w:rsid w:val="00F82081"/>
    <w:rsid w:val="00F836F5"/>
    <w:rsid w:val="00F8600B"/>
    <w:rsid w:val="00F94526"/>
    <w:rsid w:val="00FC4113"/>
    <w:rsid w:val="00FC4334"/>
    <w:rsid w:val="00FC7A24"/>
    <w:rsid w:val="00FD45D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789B2"/>
  <w15:docId w15:val="{8A54CC4D-6D81-44E4-AE83-76855A80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iPriority="14"/>
    <w:lsdException w:name="macro" w:semiHidden="1" w:unhideWhenUsed="1"/>
    <w:lsdException w:name="toa heading" w:semiHidden="1" w:unhideWhenUsed="1"/>
    <w:lsdException w:name="List" w:uiPriority="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4"/>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0B3F"/>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245F2C"/>
    <w:pPr>
      <w:keepNext/>
      <w:numPr>
        <w:numId w:val="25"/>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245F2C"/>
    <w:pPr>
      <w:keepNext/>
      <w:numPr>
        <w:ilvl w:val="1"/>
        <w:numId w:val="25"/>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245F2C"/>
    <w:pPr>
      <w:keepNext/>
      <w:numPr>
        <w:ilvl w:val="2"/>
        <w:numId w:val="25"/>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245F2C"/>
    <w:pPr>
      <w:keepNext/>
      <w:numPr>
        <w:ilvl w:val="3"/>
        <w:numId w:val="25"/>
      </w:numPr>
      <w:shd w:val="clear" w:color="auto" w:fill="D9D9D9" w:themeFill="background1" w:themeFillShade="D9"/>
      <w:tabs>
        <w:tab w:val="clear" w:pos="357"/>
      </w:tabs>
      <w:spacing w:after="120"/>
      <w:outlineLvl w:val="3"/>
    </w:pPr>
    <w:rPr>
      <w:rFonts w:eastAsia="Times New Roman"/>
      <w:b/>
      <w:bCs/>
      <w:szCs w:val="28"/>
    </w:rPr>
  </w:style>
  <w:style w:type="paragraph" w:styleId="Kop5">
    <w:name w:val="heading 5"/>
    <w:basedOn w:val="Standaard"/>
    <w:next w:val="Standaard"/>
    <w:link w:val="Kop5Char"/>
    <w:semiHidden/>
    <w:rsid w:val="00245F2C"/>
    <w:pPr>
      <w:numPr>
        <w:ilvl w:val="4"/>
        <w:numId w:val="25"/>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245F2C"/>
    <w:pPr>
      <w:numPr>
        <w:ilvl w:val="5"/>
        <w:numId w:val="25"/>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245F2C"/>
    <w:pPr>
      <w:numPr>
        <w:ilvl w:val="6"/>
        <w:numId w:val="25"/>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245F2C"/>
    <w:pPr>
      <w:numPr>
        <w:ilvl w:val="7"/>
        <w:numId w:val="25"/>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245F2C"/>
    <w:pPr>
      <w:numPr>
        <w:ilvl w:val="8"/>
        <w:numId w:val="25"/>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245F2C"/>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245F2C"/>
    <w:rPr>
      <w:rFonts w:ascii="Calibri" w:hAnsi="Calibri" w:cs="Times New Roman"/>
      <w:b/>
      <w:bCs/>
      <w:i/>
      <w:iCs/>
      <w:spacing w:val="20"/>
      <w:sz w:val="26"/>
      <w:szCs w:val="26"/>
      <w:lang w:val="nl-NL" w:eastAsia="nl-NL"/>
    </w:rPr>
  </w:style>
  <w:style w:type="table" w:styleId="Tabelraster">
    <w:name w:val="Table Grid"/>
    <w:basedOn w:val="Standaardtabel"/>
    <w:rsid w:val="00245F2C"/>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245F2C"/>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245F2C"/>
    <w:pPr>
      <w:tabs>
        <w:tab w:val="left" w:pos="1418"/>
        <w:tab w:val="right" w:leader="dot" w:pos="9742"/>
      </w:tabs>
      <w:ind w:left="1418" w:hanging="851"/>
    </w:pPr>
  </w:style>
  <w:style w:type="paragraph" w:styleId="Inhopg3">
    <w:name w:val="toc 3"/>
    <w:basedOn w:val="Standaard"/>
    <w:next w:val="Standaard"/>
    <w:autoRedefine/>
    <w:uiPriority w:val="39"/>
    <w:unhideWhenUsed/>
    <w:rsid w:val="00245F2C"/>
    <w:pPr>
      <w:tabs>
        <w:tab w:val="left" w:pos="1418"/>
        <w:tab w:val="right" w:leader="dot" w:pos="9742"/>
      </w:tabs>
      <w:ind w:left="1418" w:hanging="851"/>
    </w:pPr>
  </w:style>
  <w:style w:type="character" w:styleId="Hyperlink">
    <w:name w:val="Hyperlink"/>
    <w:uiPriority w:val="99"/>
    <w:rsid w:val="00245F2C"/>
    <w:rPr>
      <w:color w:val="00A14B"/>
      <w:u w:val="single"/>
    </w:rPr>
  </w:style>
  <w:style w:type="paragraph" w:styleId="Voetnoottekst">
    <w:name w:val="footnote text"/>
    <w:basedOn w:val="Standaard"/>
    <w:link w:val="VoetnoottekstChar"/>
    <w:uiPriority w:val="9"/>
    <w:unhideWhenUsed/>
    <w:rsid w:val="00245F2C"/>
    <w:pPr>
      <w:spacing w:line="240" w:lineRule="auto"/>
    </w:pPr>
    <w:rPr>
      <w:sz w:val="14"/>
      <w:szCs w:val="20"/>
    </w:rPr>
  </w:style>
  <w:style w:type="character" w:customStyle="1" w:styleId="VoetnoottekstChar">
    <w:name w:val="Voetnoottekst Char"/>
    <w:link w:val="Voetnoottekst"/>
    <w:uiPriority w:val="9"/>
    <w:rsid w:val="00CF33FD"/>
    <w:rPr>
      <w:rFonts w:ascii="Arial" w:hAnsi="Arial" w:cs="Times New Roman"/>
      <w:spacing w:val="20"/>
      <w:kern w:val="30"/>
      <w:sz w:val="14"/>
      <w:szCs w:val="20"/>
      <w:lang w:val="nl-NL" w:eastAsia="nl-NL"/>
    </w:rPr>
  </w:style>
  <w:style w:type="character" w:styleId="Voetnootmarkering">
    <w:name w:val="footnote reference"/>
    <w:uiPriority w:val="9"/>
    <w:unhideWhenUsed/>
    <w:rsid w:val="00245F2C"/>
    <w:rPr>
      <w:vertAlign w:val="superscript"/>
    </w:rPr>
  </w:style>
  <w:style w:type="paragraph" w:styleId="Bijschrift">
    <w:name w:val="caption"/>
    <w:basedOn w:val="Standaard"/>
    <w:next w:val="Standaard"/>
    <w:uiPriority w:val="14"/>
    <w:rsid w:val="00245F2C"/>
    <w:rPr>
      <w:bCs/>
      <w:i/>
      <w:sz w:val="16"/>
      <w:szCs w:val="20"/>
    </w:rPr>
  </w:style>
  <w:style w:type="paragraph" w:customStyle="1" w:styleId="Bijlage">
    <w:name w:val="Bijlage"/>
    <w:basedOn w:val="Standaard"/>
    <w:next w:val="Standaard"/>
    <w:uiPriority w:val="4"/>
    <w:qFormat/>
    <w:rsid w:val="00245F2C"/>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245F2C"/>
    <w:pPr>
      <w:tabs>
        <w:tab w:val="left" w:pos="1418"/>
        <w:tab w:val="right" w:leader="dot" w:pos="9742"/>
      </w:tabs>
      <w:ind w:left="1418" w:hanging="851"/>
    </w:pPr>
  </w:style>
  <w:style w:type="character" w:styleId="GevolgdeHyperlink">
    <w:name w:val="FollowedHyperlink"/>
    <w:uiPriority w:val="9"/>
    <w:rsid w:val="00245F2C"/>
    <w:rPr>
      <w:color w:val="007B85"/>
      <w:u w:val="single"/>
    </w:rPr>
  </w:style>
  <w:style w:type="character" w:customStyle="1" w:styleId="Kop6Char">
    <w:name w:val="Kop 6 Char"/>
    <w:link w:val="Kop6"/>
    <w:semiHidden/>
    <w:rsid w:val="00245F2C"/>
    <w:rPr>
      <w:rFonts w:ascii="Calibri" w:hAnsi="Calibri" w:cs="Times New Roman"/>
      <w:b/>
      <w:bCs/>
      <w:spacing w:val="20"/>
      <w:lang w:val="nl-NL" w:eastAsia="nl-NL"/>
    </w:rPr>
  </w:style>
  <w:style w:type="character" w:customStyle="1" w:styleId="Kop7Char">
    <w:name w:val="Kop 7 Char"/>
    <w:link w:val="Kop7"/>
    <w:semiHidden/>
    <w:rsid w:val="00245F2C"/>
    <w:rPr>
      <w:rFonts w:ascii="Calibri" w:hAnsi="Calibri" w:cs="Times New Roman"/>
      <w:spacing w:val="20"/>
      <w:sz w:val="24"/>
      <w:szCs w:val="24"/>
      <w:lang w:val="nl-NL" w:eastAsia="nl-NL"/>
    </w:rPr>
  </w:style>
  <w:style w:type="character" w:customStyle="1" w:styleId="Kop8Char">
    <w:name w:val="Kop 8 Char"/>
    <w:link w:val="Kop8"/>
    <w:semiHidden/>
    <w:rsid w:val="00245F2C"/>
    <w:rPr>
      <w:rFonts w:ascii="Calibri" w:hAnsi="Calibri" w:cs="Times New Roman"/>
      <w:i/>
      <w:iCs/>
      <w:spacing w:val="20"/>
      <w:sz w:val="24"/>
      <w:szCs w:val="24"/>
      <w:lang w:val="nl-NL" w:eastAsia="nl-NL"/>
    </w:rPr>
  </w:style>
  <w:style w:type="character" w:customStyle="1" w:styleId="Kop9Char">
    <w:name w:val="Kop 9 Char"/>
    <w:link w:val="Kop9"/>
    <w:semiHidden/>
    <w:rsid w:val="00245F2C"/>
    <w:rPr>
      <w:rFonts w:ascii="Cambria" w:hAnsi="Cambria" w:cs="Times New Roman"/>
      <w:spacing w:val="20"/>
      <w:lang w:val="nl-NL" w:eastAsia="nl-NL"/>
    </w:rPr>
  </w:style>
  <w:style w:type="numbering" w:customStyle="1" w:styleId="OpsommingWestland">
    <w:name w:val="Opsomming_Westland"/>
    <w:basedOn w:val="Geenlijst"/>
    <w:uiPriority w:val="99"/>
    <w:rsid w:val="00245F2C"/>
    <w:pPr>
      <w:numPr>
        <w:numId w:val="5"/>
      </w:numPr>
    </w:pPr>
  </w:style>
  <w:style w:type="paragraph" w:styleId="Lijstalinea">
    <w:name w:val="List Paragraph"/>
    <w:basedOn w:val="Standaard"/>
    <w:uiPriority w:val="34"/>
    <w:unhideWhenUsed/>
    <w:rsid w:val="00245F2C"/>
    <w:pPr>
      <w:ind w:left="720"/>
      <w:contextualSpacing/>
    </w:pPr>
  </w:style>
  <w:style w:type="paragraph" w:styleId="Koptekst">
    <w:name w:val="header"/>
    <w:basedOn w:val="Standaard"/>
    <w:link w:val="KoptekstChar"/>
    <w:uiPriority w:val="14"/>
    <w:rsid w:val="00245F2C"/>
    <w:pPr>
      <w:tabs>
        <w:tab w:val="center" w:pos="4536"/>
        <w:tab w:val="right" w:pos="9072"/>
      </w:tabs>
      <w:spacing w:line="240" w:lineRule="auto"/>
    </w:pPr>
  </w:style>
  <w:style w:type="character" w:customStyle="1" w:styleId="KoptekstChar">
    <w:name w:val="Koptekst Char"/>
    <w:basedOn w:val="Standaardalinea-lettertype"/>
    <w:link w:val="Koptekst"/>
    <w:uiPriority w:val="14"/>
    <w:rsid w:val="00CF33FD"/>
    <w:rPr>
      <w:rFonts w:ascii="Arial" w:hAnsi="Arial" w:cs="Times New Roman"/>
      <w:spacing w:val="20"/>
      <w:sz w:val="18"/>
      <w:szCs w:val="24"/>
      <w:lang w:val="nl-NL" w:eastAsia="nl-NL"/>
    </w:rPr>
  </w:style>
  <w:style w:type="paragraph" w:styleId="Voettekst">
    <w:name w:val="footer"/>
    <w:basedOn w:val="Standaard"/>
    <w:link w:val="VoettekstChar"/>
    <w:uiPriority w:val="9"/>
    <w:unhideWhenUsed/>
    <w:rsid w:val="004961FB"/>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CF33FD"/>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245F2C"/>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245F2C"/>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CF33FD"/>
    <w:rPr>
      <w:rFonts w:ascii="Arial Vet" w:hAnsi="Arial Vet" w:cs="Times New Roman"/>
      <w:b/>
      <w:caps/>
      <w:spacing w:val="20"/>
      <w:kern w:val="100"/>
      <w:sz w:val="14"/>
      <w:szCs w:val="12"/>
      <w:lang w:val="nl-NL" w:eastAsia="nl-NL"/>
    </w:rPr>
  </w:style>
  <w:style w:type="paragraph" w:customStyle="1" w:styleId="Afdelingformulier">
    <w:name w:val="Afdelingformulier"/>
    <w:basedOn w:val="Titelformulier"/>
    <w:semiHidden/>
    <w:rsid w:val="004961FB"/>
    <w:rPr>
      <w:b w:val="0"/>
      <w:szCs w:val="14"/>
    </w:rPr>
  </w:style>
  <w:style w:type="paragraph" w:styleId="Ballontekst">
    <w:name w:val="Balloon Text"/>
    <w:basedOn w:val="Standaard"/>
    <w:link w:val="BallontekstChar"/>
    <w:uiPriority w:val="14"/>
    <w:rsid w:val="001531D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14"/>
    <w:rsid w:val="00CF33FD"/>
    <w:rPr>
      <w:rFonts w:ascii="Tahoma" w:hAnsi="Tahoma" w:cs="Tahoma"/>
      <w:spacing w:val="20"/>
      <w:kern w:val="30"/>
      <w:sz w:val="16"/>
      <w:szCs w:val="16"/>
      <w:lang w:val="nl-NL" w:eastAsia="nl-NL"/>
    </w:rPr>
  </w:style>
  <w:style w:type="paragraph" w:customStyle="1" w:styleId="Artikelstijl">
    <w:name w:val="Artikelstijl"/>
    <w:basedOn w:val="Standaard"/>
    <w:next w:val="Standaard"/>
    <w:semiHidden/>
    <w:qFormat/>
    <w:rsid w:val="00C73A85"/>
    <w:pPr>
      <w:numPr>
        <w:numId w:val="7"/>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Bijlage-geenkop1">
    <w:name w:val="Bijlage - geen kop 1"/>
    <w:basedOn w:val="Standaard"/>
    <w:next w:val="Standaard"/>
    <w:semiHidden/>
    <w:qFormat/>
    <w:rsid w:val="00D4750C"/>
    <w:pPr>
      <w:shd w:val="clear" w:color="auto" w:fill="D9D9D9" w:themeFill="background1" w:themeFillShade="D9"/>
      <w:spacing w:after="120"/>
    </w:pPr>
    <w:rPr>
      <w:b/>
      <w:sz w:val="24"/>
    </w:rPr>
  </w:style>
  <w:style w:type="paragraph" w:customStyle="1" w:styleId="Kop1rapport">
    <w:name w:val="Kop 1 rapport"/>
    <w:basedOn w:val="Kop1"/>
    <w:next w:val="Standaard"/>
    <w:semiHidden/>
    <w:rsid w:val="00245F2C"/>
    <w:pPr>
      <w:numPr>
        <w:numId w:val="26"/>
      </w:numPr>
      <w:shd w:val="clear" w:color="auto" w:fill="000000"/>
    </w:pPr>
    <w:rPr>
      <w:kern w:val="30"/>
    </w:rPr>
  </w:style>
  <w:style w:type="paragraph" w:customStyle="1" w:styleId="Kop2rapport">
    <w:name w:val="Kop 2 rapport"/>
    <w:basedOn w:val="Kop2"/>
    <w:next w:val="Standaard"/>
    <w:semiHidden/>
    <w:rsid w:val="00245F2C"/>
    <w:pPr>
      <w:numPr>
        <w:numId w:val="26"/>
      </w:numPr>
      <w:shd w:val="clear" w:color="auto" w:fill="D9D9D9"/>
    </w:pPr>
  </w:style>
  <w:style w:type="character" w:customStyle="1" w:styleId="Kop3Char">
    <w:name w:val="Kop 3 Char"/>
    <w:link w:val="Kop3"/>
    <w:uiPriority w:val="3"/>
    <w:rsid w:val="00CF33FD"/>
    <w:rPr>
      <w:rFonts w:ascii="Arial" w:eastAsia="Times New Roman" w:hAnsi="Arial" w:cs="Arial"/>
      <w:b/>
      <w:bCs/>
      <w:spacing w:val="20"/>
      <w:kern w:val="30"/>
      <w:sz w:val="18"/>
      <w:szCs w:val="26"/>
      <w:shd w:val="clear" w:color="auto" w:fill="D9D9D9" w:themeFill="background1" w:themeFillShade="D9"/>
      <w:lang w:val="nl-NL" w:eastAsia="nl-NL"/>
    </w:rPr>
  </w:style>
  <w:style w:type="paragraph" w:customStyle="1" w:styleId="Kop3rapport">
    <w:name w:val="Kop 3 rapport"/>
    <w:basedOn w:val="Kop3"/>
    <w:next w:val="Standaard"/>
    <w:semiHidden/>
    <w:rsid w:val="00245F2C"/>
    <w:pPr>
      <w:numPr>
        <w:numId w:val="26"/>
      </w:numPr>
      <w:shd w:val="clear" w:color="auto" w:fill="D9D9D9"/>
    </w:pPr>
  </w:style>
  <w:style w:type="paragraph" w:customStyle="1" w:styleId="Subtitelformulier">
    <w:name w:val="Subtitelformulier"/>
    <w:basedOn w:val="Standaard"/>
    <w:uiPriority w:val="5"/>
    <w:rsid w:val="00245F2C"/>
    <w:pPr>
      <w:spacing w:line="200" w:lineRule="exact"/>
    </w:pPr>
    <w:rPr>
      <w:rFonts w:eastAsia="Times New Roman"/>
      <w:caps/>
      <w:kern w:val="100"/>
      <w:sz w:val="14"/>
    </w:rPr>
  </w:style>
  <w:style w:type="table" w:customStyle="1" w:styleId="Tabelstijlsjablonen">
    <w:name w:val="Tabelstijl sjablonen"/>
    <w:basedOn w:val="Standaardtabel"/>
    <w:uiPriority w:val="99"/>
    <w:rsid w:val="00245F2C"/>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245F2C"/>
    <w:pPr>
      <w:shd w:val="clear" w:color="auto" w:fill="000000"/>
      <w:spacing w:after="120"/>
    </w:pPr>
    <w:rPr>
      <w:rFonts w:eastAsia="Times New Roman"/>
      <w:b/>
      <w:sz w:val="24"/>
    </w:rPr>
  </w:style>
  <w:style w:type="paragraph" w:customStyle="1" w:styleId="Titelstijlcentrum">
    <w:name w:val="Titelstijl centrum"/>
    <w:basedOn w:val="Standaard"/>
    <w:next w:val="Standaard"/>
    <w:semiHidden/>
    <w:qFormat/>
    <w:rsid w:val="00245F2C"/>
    <w:pPr>
      <w:shd w:val="clear" w:color="auto" w:fill="000000" w:themeFill="text1"/>
      <w:spacing w:after="120"/>
      <w:jc w:val="center"/>
    </w:pPr>
    <w:rPr>
      <w:rFonts w:ascii="Arial Vet" w:eastAsia="Times New Roman" w:hAnsi="Arial Vet"/>
      <w:b/>
      <w:caps/>
      <w:spacing w:val="40"/>
      <w:sz w:val="24"/>
    </w:rPr>
  </w:style>
  <w:style w:type="paragraph" w:customStyle="1" w:styleId="Agendapunt">
    <w:name w:val="Agendapunt"/>
    <w:basedOn w:val="Lijstalinea"/>
    <w:next w:val="Standaard"/>
    <w:uiPriority w:val="4"/>
    <w:qFormat/>
    <w:rsid w:val="00245F2C"/>
    <w:pPr>
      <w:numPr>
        <w:numId w:val="23"/>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245F2C"/>
    <w:pPr>
      <w:numPr>
        <w:ilvl w:val="1"/>
        <w:numId w:val="23"/>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245F2C"/>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245F2C"/>
    <w:pPr>
      <w:pageBreakBefore/>
      <w:shd w:val="clear" w:color="auto" w:fill="D9D9D9" w:themeFill="background1" w:themeFillShade="D9"/>
      <w:spacing w:after="120"/>
    </w:pPr>
    <w:rPr>
      <w:b/>
      <w:sz w:val="24"/>
    </w:rPr>
  </w:style>
  <w:style w:type="paragraph" w:customStyle="1" w:styleId="Centrumtitelstijl">
    <w:name w:val="Centrum titelstijl"/>
    <w:basedOn w:val="Titelstijlcentrum"/>
    <w:next w:val="Standaard"/>
    <w:semiHidden/>
    <w:rsid w:val="00245F2C"/>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245F2C"/>
    <w:pPr>
      <w:spacing w:line="240" w:lineRule="auto"/>
    </w:pPr>
    <w:rPr>
      <w:sz w:val="14"/>
    </w:rPr>
  </w:style>
  <w:style w:type="table" w:styleId="Gemiddeldraster3-accent1">
    <w:name w:val="Medium Grid 3 Accent 1"/>
    <w:aliases w:val="Westland standaard"/>
    <w:basedOn w:val="Standaardtabel"/>
    <w:uiPriority w:val="69"/>
    <w:rsid w:val="00245F2C"/>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4Char">
    <w:name w:val="Kop 4 Char"/>
    <w:link w:val="Kop4"/>
    <w:uiPriority w:val="3"/>
    <w:rsid w:val="00CF33FD"/>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245F2C"/>
    <w:pPr>
      <w:numPr>
        <w:ilvl w:val="3"/>
      </w:numPr>
    </w:pPr>
  </w:style>
  <w:style w:type="paragraph" w:customStyle="1" w:styleId="Subtitelstijl">
    <w:name w:val="Subtitelstijl"/>
    <w:basedOn w:val="Standaard"/>
    <w:next w:val="Standaard"/>
    <w:uiPriority w:val="9"/>
    <w:qFormat/>
    <w:rsid w:val="00245F2C"/>
    <w:pPr>
      <w:shd w:val="clear" w:color="auto" w:fill="D9D9D9"/>
      <w:spacing w:after="120"/>
    </w:pPr>
    <w:rPr>
      <w:rFonts w:eastAsia="Times New Roman"/>
      <w:b/>
    </w:rPr>
  </w:style>
  <w:style w:type="paragraph" w:customStyle="1" w:styleId="Team">
    <w:name w:val="Team"/>
    <w:basedOn w:val="Standaard"/>
    <w:semiHidden/>
    <w:qFormat/>
    <w:rsid w:val="00245F2C"/>
    <w:rPr>
      <w:caps/>
      <w:kern w:val="100"/>
      <w:sz w:val="14"/>
      <w:szCs w:val="14"/>
    </w:rPr>
  </w:style>
  <w:style w:type="paragraph" w:customStyle="1" w:styleId="Stijl1">
    <w:name w:val="Stijl1"/>
    <w:basedOn w:val="Artikelstijl"/>
    <w:uiPriority w:val="14"/>
    <w:rsid w:val="00067798"/>
  </w:style>
  <w:style w:type="character" w:customStyle="1" w:styleId="Kop1Char">
    <w:name w:val="Kop 1 Char"/>
    <w:basedOn w:val="Standaardalinea-lettertype"/>
    <w:link w:val="Kop1"/>
    <w:uiPriority w:val="3"/>
    <w:rsid w:val="00CF33FD"/>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CF33FD"/>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customStyle="1" w:styleId="Formulierenstandaardstijl">
    <w:name w:val="Formulieren standaardstijl"/>
    <w:basedOn w:val="Standaard"/>
    <w:uiPriority w:val="4"/>
    <w:qFormat/>
    <w:rsid w:val="00691393"/>
    <w:pPr>
      <w:spacing w:line="240" w:lineRule="atLeast"/>
    </w:pPr>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CF33FD"/>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CF33FD"/>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Artikel">
    <w:name w:val="Artikel"/>
    <w:basedOn w:val="Lijstalinea"/>
    <w:next w:val="Standaard"/>
    <w:uiPriority w:val="4"/>
    <w:qFormat/>
    <w:rsid w:val="00787CD2"/>
    <w:pPr>
      <w:numPr>
        <w:numId w:val="24"/>
      </w:numPr>
      <w:shd w:val="clear" w:color="auto" w:fill="D9D9D9" w:themeFill="background1" w:themeFillShade="D9"/>
      <w:spacing w:after="120"/>
    </w:pPr>
    <w:rPr>
      <w:b/>
    </w:rPr>
  </w:style>
  <w:style w:type="paragraph" w:customStyle="1" w:styleId="Artikelsub">
    <w:name w:val="Artikel sub"/>
    <w:basedOn w:val="Artikel"/>
    <w:uiPriority w:val="4"/>
    <w:qFormat/>
    <w:rsid w:val="00D20339"/>
    <w:pPr>
      <w:numPr>
        <w:ilvl w:val="1"/>
      </w:numPr>
      <w:shd w:val="clear" w:color="auto" w:fill="auto"/>
      <w:tabs>
        <w:tab w:val="clear" w:pos="357"/>
        <w:tab w:val="left" w:pos="714"/>
      </w:tabs>
      <w:ind w:left="714" w:hanging="714"/>
      <w:contextualSpacing w:val="0"/>
    </w:pPr>
    <w:rPr>
      <w:b w:val="0"/>
    </w:rPr>
  </w:style>
  <w:style w:type="paragraph" w:customStyle="1" w:styleId="Clausulenieuw">
    <w:name w:val="Clausule nieuw"/>
    <w:basedOn w:val="Standaard"/>
    <w:uiPriority w:val="5"/>
    <w:rsid w:val="005406E9"/>
    <w:pPr>
      <w:spacing w:line="240" w:lineRule="atLeast"/>
    </w:pPr>
    <w:rPr>
      <w:sz w:val="15"/>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27"/>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3"/>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Tussentitel">
    <w:name w:val="Tussentitel"/>
    <w:basedOn w:val="Standaard"/>
    <w:next w:val="Standaard"/>
    <w:uiPriority w:val="2"/>
    <w:qFormat/>
    <w:rsid w:val="00EB5E2C"/>
    <w:pPr>
      <w:shd w:val="clear" w:color="auto" w:fill="D9D9D9" w:themeFill="background1" w:themeFillShade="D9"/>
      <w:spacing w:after="60"/>
    </w:pPr>
    <w:rPr>
      <w:rFonts w:ascii="Arial Vet" w:hAnsi="Arial Vet"/>
      <w:b/>
    </w:rPr>
  </w:style>
  <w:style w:type="paragraph" w:customStyle="1" w:styleId="Projectgemeente">
    <w:name w:val="Project/gemeente"/>
    <w:basedOn w:val="Titelformulier"/>
    <w:qFormat/>
    <w:rsid w:val="00EF7C17"/>
    <w:pPr>
      <w:spacing w:line="240" w:lineRule="auto"/>
    </w:pPr>
    <w:rPr>
      <w:szCs w:val="14"/>
    </w:rPr>
  </w:style>
  <w:style w:type="paragraph" w:customStyle="1" w:styleId="Document">
    <w:name w:val="Document"/>
    <w:basedOn w:val="Titelformulier"/>
    <w:qFormat/>
    <w:rsid w:val="00EF7C17"/>
    <w:pPr>
      <w:spacing w:line="240" w:lineRule="auto"/>
    </w:pPr>
    <w:rPr>
      <w:caps w:val="0"/>
      <w:sz w:val="24"/>
      <w:szCs w:val="24"/>
    </w:rPr>
  </w:style>
  <w:style w:type="paragraph" w:customStyle="1" w:styleId="Afdeling">
    <w:name w:val="Afdeling"/>
    <w:basedOn w:val="Standaard"/>
    <w:qFormat/>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Titelagenda">
    <w:name w:val="Titel agenda"/>
    <w:basedOn w:val="Standaard"/>
    <w:rsid w:val="00EF7C17"/>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rsid w:val="00EF7C17"/>
    <w:pPr>
      <w:overflowPunct w:val="0"/>
      <w:autoSpaceDE w:val="0"/>
      <w:autoSpaceDN w:val="0"/>
      <w:adjustRightInd w:val="0"/>
      <w:spacing w:line="400" w:lineRule="atLeast"/>
      <w:textAlignment w:val="baseline"/>
    </w:pPr>
    <w:rPr>
      <w:rFonts w:eastAsia="Times New Roman"/>
      <w:sz w:val="24"/>
      <w:szCs w:val="20"/>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29"/>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character" w:styleId="Tekstvantijdelijkeaanduiding">
    <w:name w:val="Placeholder Text"/>
    <w:basedOn w:val="Standaardalinea-lettertype"/>
    <w:uiPriority w:val="99"/>
    <w:semiHidden/>
    <w:rsid w:val="008E0D7C"/>
    <w:rPr>
      <w:color w:val="808080"/>
    </w:rPr>
  </w:style>
  <w:style w:type="table" w:styleId="Eigentijdsetabel">
    <w:name w:val="Table Contemporary"/>
    <w:basedOn w:val="Standaardtabel"/>
    <w:rsid w:val="007969AA"/>
    <w:pPr>
      <w:spacing w:line="270" w:lineRule="atLeast"/>
    </w:pPr>
    <w:rPr>
      <w:rFonts w:ascii="Arial" w:hAnsi="Arial"/>
      <w:spacing w:val="20"/>
      <w:sz w:val="18"/>
    </w:r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firstCol">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Formuliernummer">
    <w:name w:val="Formuliernummer"/>
    <w:basedOn w:val="Standaard"/>
    <w:uiPriority w:val="99"/>
    <w:rsid w:val="00BD3640"/>
    <w:pPr>
      <w:spacing w:line="240" w:lineRule="auto"/>
    </w:pPr>
    <w:rPr>
      <w:rFonts w:ascii="FrnkGothITC Bk BT" w:eastAsia="Times New Roman" w:hAnsi="FrnkGothITC Bk BT"/>
      <w:spacing w:val="0"/>
      <w:sz w:val="14"/>
      <w:szCs w:val="18"/>
    </w:rPr>
  </w:style>
  <w:style w:type="paragraph" w:customStyle="1" w:styleId="Infoblok">
    <w:name w:val="Infoblok"/>
    <w:basedOn w:val="Standaard"/>
    <w:semiHidden/>
    <w:rsid w:val="00AA014B"/>
    <w:pPr>
      <w:shd w:val="clear" w:color="auto" w:fill="D9D9D9" w:themeFill="background1" w:themeFillShade="D9"/>
      <w:tabs>
        <w:tab w:val="clear" w:pos="357"/>
      </w:tabs>
      <w:jc w:val="center"/>
    </w:pPr>
    <w:rPr>
      <w:b/>
    </w:rPr>
  </w:style>
  <w:style w:type="paragraph" w:styleId="Lijstvoortzetting2">
    <w:name w:val="List Continue 2"/>
    <w:basedOn w:val="Standaard"/>
    <w:rsid w:val="00AA014B"/>
    <w:pPr>
      <w:spacing w:after="120"/>
      <w:ind w:left="566"/>
      <w:contextualSpacing/>
    </w:pPr>
  </w:style>
  <w:style w:type="paragraph" w:styleId="Lijstvoortzetting3">
    <w:name w:val="List Continue 3"/>
    <w:basedOn w:val="Standaard"/>
    <w:rsid w:val="00AA014B"/>
    <w:pPr>
      <w:spacing w:after="120"/>
      <w:ind w:left="849"/>
      <w:contextualSpacing/>
    </w:pPr>
  </w:style>
  <w:style w:type="paragraph" w:styleId="Lijstvoortzetting4">
    <w:name w:val="List Continue 4"/>
    <w:basedOn w:val="Standaard"/>
    <w:rsid w:val="00AA014B"/>
    <w:pPr>
      <w:spacing w:after="120"/>
      <w:ind w:left="1132"/>
      <w:contextualSpacing/>
    </w:pPr>
  </w:style>
  <w:style w:type="paragraph" w:styleId="Lijstvoortzetting5">
    <w:name w:val="List Continue 5"/>
    <w:basedOn w:val="Standaard"/>
    <w:unhideWhenUsed/>
    <w:rsid w:val="00AA014B"/>
    <w:pPr>
      <w:spacing w:after="120"/>
      <w:ind w:left="1415"/>
      <w:contextualSpacing/>
    </w:pPr>
  </w:style>
  <w:style w:type="paragraph" w:customStyle="1" w:styleId="Titelbloklinks">
    <w:name w:val="Titelblok links"/>
    <w:basedOn w:val="Standaard"/>
    <w:semiHidden/>
    <w:rsid w:val="00AA014B"/>
    <w:pPr>
      <w:tabs>
        <w:tab w:val="clear" w:pos="357"/>
      </w:tabs>
    </w:pPr>
    <w:rPr>
      <w:sz w:val="14"/>
      <w:szCs w:val="14"/>
    </w:rPr>
  </w:style>
  <w:style w:type="paragraph" w:customStyle="1" w:styleId="Titelblokrechts">
    <w:name w:val="Titelblok rechts"/>
    <w:basedOn w:val="Standaard"/>
    <w:semiHidden/>
    <w:rsid w:val="00AA014B"/>
    <w:pPr>
      <w:framePr w:w="5724" w:h="2342" w:hSpace="181" w:wrap="around" w:vAnchor="text" w:hAnchor="page" w:x="1093" w:y="256"/>
      <w:tabs>
        <w:tab w:val="clear" w:pos="357"/>
      </w:tabs>
      <w:spacing w:line="240" w:lineRule="auto"/>
      <w:jc w:val="right"/>
    </w:pPr>
    <w:rPr>
      <w:rFonts w:eastAsia="Times New Roman"/>
      <w:sz w:val="14"/>
    </w:rPr>
  </w:style>
  <w:style w:type="paragraph" w:customStyle="1" w:styleId="Tussenkop">
    <w:name w:val="Tussenkop"/>
    <w:basedOn w:val="Standaard"/>
    <w:uiPriority w:val="2"/>
    <w:rsid w:val="00AA014B"/>
    <w:pPr>
      <w:tabs>
        <w:tab w:val="clear" w:pos="357"/>
      </w:tabs>
      <w:spacing w:before="240"/>
    </w:pPr>
    <w:rPr>
      <w:rFonts w:ascii="Franklin Gothic Heavy" w:hAnsi="Franklin Gothic Heavy"/>
      <w:sz w:val="22"/>
      <w:szCs w:val="22"/>
    </w:rPr>
  </w:style>
  <w:style w:type="paragraph" w:customStyle="1" w:styleId="Voettekstnummer">
    <w:name w:val="Voettekstnummer"/>
    <w:basedOn w:val="Tussenkop"/>
    <w:semiHidden/>
    <w:rsid w:val="00AA014B"/>
    <w:pPr>
      <w:shd w:val="clear" w:color="auto" w:fill="D9D9D9" w:themeFill="background1" w:themeFillShade="D9"/>
      <w:jc w:val="center"/>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9DEDBFF25E1064D9FD8C1316E8829CB" ma:contentTypeVersion="4" ma:contentTypeDescription="Een nieuw document maken." ma:contentTypeScope="" ma:versionID="9c67f73023e65f884659a2f6a337d417">
  <xsd:schema xmlns:xsd="http://www.w3.org/2001/XMLSchema" xmlns:xs="http://www.w3.org/2001/XMLSchema" xmlns:p="http://schemas.microsoft.com/office/2006/metadata/properties" xmlns:ns2="51c3bf66-3e5d-4f7a-9693-e6c34dcca167" targetNamespace="http://schemas.microsoft.com/office/2006/metadata/properties" ma:root="true" ma:fieldsID="e78f4f78f60f249306709a90c75392ba" ns2:_="">
    <xsd:import namespace="51c3bf66-3e5d-4f7a-9693-e6c34dcca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3bf66-3e5d-4f7a-9693-e6c34dcca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93540-9CFD-4D75-A9BF-A703347D1BB4}">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customXml/itemProps2.xml><?xml version="1.0" encoding="utf-8"?>
<ds:datastoreItem xmlns:ds="http://schemas.openxmlformats.org/officeDocument/2006/customXml" ds:itemID="{146286C3-719A-4814-B115-BC9D9994592E}">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6B0DFB2-C59D-45C8-A875-3ECB03706D36}"/>
</file>

<file path=customXml/itemProps4.xml><?xml version="1.0" encoding="utf-8"?>
<ds:datastoreItem xmlns:ds="http://schemas.openxmlformats.org/officeDocument/2006/customXml" ds:itemID="{AEC10412-EAE0-48D4-BBA0-B51757337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995</Words>
  <Characters>5474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Stijn Vrugt</dc:creator>
  <cp:lastModifiedBy>Storm, AI (Arjan)</cp:lastModifiedBy>
  <cp:revision>2</cp:revision>
  <cp:lastPrinted>2025-05-15T08:25:00Z</cp:lastPrinted>
  <dcterms:created xsi:type="dcterms:W3CDTF">2025-08-27T13:27:00Z</dcterms:created>
  <dcterms:modified xsi:type="dcterms:W3CDTF">2025-08-27T13:27:00Z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sjvrugt</vt:lpwstr>
  </property>
  <property fmtid="{D5CDD505-2E9C-101B-9397-08002B2CF9AE}" pid="3" name="Header">
    <vt:lpwstr>KOP 020B koptekst extern document - vast hoofdonderwerp, vraag subonderwerp, vast cluster/team</vt:lpwstr>
  </property>
  <property fmtid="{D5CDD505-2E9C-101B-9397-08002B2CF9AE}" pid="4" name="HeaderId">
    <vt:lpwstr>702E575253AB4E9B9DE856E1859FDEE0</vt:lpwstr>
  </property>
  <property fmtid="{D5CDD505-2E9C-101B-9397-08002B2CF9AE}" pid="5" name="Template">
    <vt:lpwstr>INK 014 overeenkomst voor nationale- of Europese aanbesteding</vt:lpwstr>
  </property>
  <property fmtid="{D5CDD505-2E9C-101B-9397-08002B2CF9AE}" pid="6" name="TemplateId">
    <vt:lpwstr>7C05487C058B4D1F8A74423776DFBFAD</vt:lpwstr>
  </property>
  <property fmtid="{D5CDD505-2E9C-101B-9397-08002B2CF9AE}" pid="7" name="Typist">
    <vt:lpwstr>sjvrugt</vt:lpwstr>
  </property>
  <property fmtid="{D5CDD505-2E9C-101B-9397-08002B2CF9AE}" pid="8" name="CORSA_GUID">
    <vt:lpwstr>977906f4-df96-308a-d714-f9309c110b28</vt:lpwstr>
  </property>
  <property fmtid="{D5CDD505-2E9C-101B-9397-08002B2CF9AE}" pid="9" name="CORSA_OBJECTTYPE">
    <vt:lpwstr>S</vt:lpwstr>
  </property>
  <property fmtid="{D5CDD505-2E9C-101B-9397-08002B2CF9AE}" pid="10" name="CORSA_OBJECTID">
    <vt:lpwstr>25-0066211</vt:lpwstr>
  </property>
  <property fmtid="{D5CDD505-2E9C-101B-9397-08002B2CF9AE}" pid="11" name="CORSA_VERSION">
    <vt:lpwstr>1</vt:lpwstr>
  </property>
  <property fmtid="{D5CDD505-2E9C-101B-9397-08002B2CF9AE}" pid="12" name="ContentTypeId">
    <vt:lpwstr>0x01010059DEDBFF25E1064D9FD8C1316E8829CB</vt:lpwstr>
  </property>
  <property fmtid="{D5CDD505-2E9C-101B-9397-08002B2CF9AE}" pid="13" name="MediaServiceImageTags">
    <vt:lpwstr/>
  </property>
</Properties>
</file>