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B704C9" w14:textId="77777777" w:rsidR="00142BCD" w:rsidRPr="00E57015" w:rsidRDefault="00142BCD" w:rsidP="004520E4">
      <w:pPr>
        <w:rPr>
          <w:lang w:val="en-GB"/>
        </w:rPr>
      </w:pPr>
    </w:p>
    <w:p w14:paraId="55B704CA" w14:textId="77777777" w:rsidR="00905394" w:rsidRPr="00E57015" w:rsidRDefault="00905394" w:rsidP="00645EC4">
      <w:pPr>
        <w:pStyle w:val="Kopzondernummering"/>
      </w:pPr>
    </w:p>
    <w:p w14:paraId="55B704CB" w14:textId="5432F7BC" w:rsidR="00905394" w:rsidRPr="00E57015" w:rsidRDefault="0006312B" w:rsidP="0090539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B7054B" wp14:editId="0B5B001D">
                <wp:simplePos x="0" y="0"/>
                <wp:positionH relativeFrom="column">
                  <wp:posOffset>-1073150</wp:posOffset>
                </wp:positionH>
                <wp:positionV relativeFrom="paragraph">
                  <wp:posOffset>231775</wp:posOffset>
                </wp:positionV>
                <wp:extent cx="5562600" cy="2714625"/>
                <wp:effectExtent l="0" t="0" r="0" b="952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271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B70573" w14:textId="6040E067" w:rsidR="00E048B9" w:rsidRDefault="00804878" w:rsidP="00727359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DC27E6" w:rsidRPr="00DC27E6">
                              <w:rPr>
                                <w:b/>
                                <w:sz w:val="32"/>
                                <w:szCs w:val="32"/>
                              </w:rPr>
                              <w:t>4</w:t>
                            </w:r>
                            <w:r w:rsidR="005D39C4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Vragenformulier</w:t>
                            </w:r>
                            <w:r w:rsidR="00E57015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C5E6F">
                              <w:rPr>
                                <w:b/>
                                <w:sz w:val="32"/>
                                <w:szCs w:val="32"/>
                              </w:rPr>
                              <w:t>t.b.v.</w:t>
                            </w:r>
                            <w:r w:rsidR="005D39C4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DE0B72">
                              <w:rPr>
                                <w:b/>
                                <w:sz w:val="32"/>
                                <w:szCs w:val="32"/>
                              </w:rPr>
                              <w:t>Nota van Inlichtingen</w:t>
                            </w:r>
                            <w:r w:rsidR="005C6BEC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5B70574" w14:textId="77777777" w:rsidR="00E048B9" w:rsidRPr="002D69B4" w:rsidRDefault="00E048B9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14:paraId="77767529" w14:textId="549D4340" w:rsidR="005A0620" w:rsidRDefault="005D39C4" w:rsidP="008C5E6F">
                            <w:pPr>
                              <w:pStyle w:val="Geenafstand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B0F0"/>
                                <w:sz w:val="40"/>
                                <w:szCs w:val="40"/>
                              </w:rPr>
                              <w:t>Europese a</w:t>
                            </w:r>
                            <w:r w:rsidR="007D1AED" w:rsidRPr="009D06CA">
                              <w:rPr>
                                <w:color w:val="00B0F0"/>
                                <w:sz w:val="40"/>
                                <w:szCs w:val="40"/>
                              </w:rPr>
                              <w:t>anbesteding</w:t>
                            </w:r>
                            <w:r w:rsidR="007D1AED" w:rsidRPr="00564138"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6A9FEEC6" w14:textId="3348D527" w:rsidR="005D39C4" w:rsidRPr="005D39C4" w:rsidRDefault="005D39C4" w:rsidP="005D39C4">
                            <w:pPr>
                              <w:pStyle w:val="Geenafstand"/>
                              <w:rPr>
                                <w:b/>
                                <w:sz w:val="24"/>
                              </w:rPr>
                            </w:pPr>
                            <w:r w:rsidRPr="005D39C4">
                              <w:rPr>
                                <w:b/>
                                <w:sz w:val="24"/>
                              </w:rPr>
                              <w:t>Inhuur van arbeidsparticipanten</w:t>
                            </w:r>
                            <w:r w:rsidR="00FE5A04" w:rsidRPr="00FE5A04">
                              <w:t xml:space="preserve"> </w:t>
                            </w:r>
                            <w:r w:rsidR="00FE5A04" w:rsidRPr="00FE5A04">
                              <w:rPr>
                                <w:b/>
                                <w:sz w:val="24"/>
                              </w:rPr>
                              <w:t xml:space="preserve">op basis van een </w:t>
                            </w:r>
                            <w:r w:rsidR="000A55EB">
                              <w:rPr>
                                <w:b/>
                                <w:sz w:val="24"/>
                              </w:rPr>
                              <w:t>D</w:t>
                            </w:r>
                            <w:r w:rsidR="00FE5A04" w:rsidRPr="00FE5A04">
                              <w:rPr>
                                <w:b/>
                                <w:sz w:val="24"/>
                              </w:rPr>
                              <w:t>etacheringsovereenkomst</w:t>
                            </w:r>
                            <w:r w:rsidR="00FE5A04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 w:rsidR="00FE5A04" w:rsidRPr="005D39C4">
                              <w:rPr>
                                <w:b/>
                                <w:sz w:val="24"/>
                              </w:rPr>
                              <w:t>ten</w:t>
                            </w:r>
                            <w:r w:rsidRPr="005D39C4">
                              <w:rPr>
                                <w:b/>
                                <w:sz w:val="24"/>
                              </w:rPr>
                              <w:t xml:space="preserve"> behoeve van de </w:t>
                            </w:r>
                            <w:r w:rsidR="00FE5A04">
                              <w:rPr>
                                <w:b/>
                                <w:sz w:val="24"/>
                              </w:rPr>
                              <w:t>R</w:t>
                            </w:r>
                            <w:r w:rsidRPr="005D39C4">
                              <w:rPr>
                                <w:b/>
                                <w:sz w:val="24"/>
                              </w:rPr>
                              <w:t xml:space="preserve">ijksoverheid </w:t>
                            </w:r>
                          </w:p>
                          <w:p w14:paraId="76E39969" w14:textId="033D19FE" w:rsidR="00FE3E11" w:rsidRDefault="00FE5A04" w:rsidP="008C5E6F">
                            <w:pPr>
                              <w:pStyle w:val="Geenafstand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FE5A04">
                              <w:rPr>
                                <w:b/>
                                <w:sz w:val="24"/>
                                <w:szCs w:val="24"/>
                              </w:rPr>
                              <w:t>(EA I-AP 2026)</w:t>
                            </w:r>
                          </w:p>
                          <w:p w14:paraId="5A1AD813" w14:textId="77777777" w:rsidR="00FE5A04" w:rsidRDefault="00FE5A04" w:rsidP="008C5E6F">
                            <w:pPr>
                              <w:pStyle w:val="Geenafstand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57C0476" w14:textId="7549CE82" w:rsidR="00FE3E11" w:rsidRDefault="005D39C4" w:rsidP="008C5E6F">
                            <w:pPr>
                              <w:pStyle w:val="Geenafstand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Kenmerk</w:t>
                            </w:r>
                            <w:r w:rsidR="00FE3E11" w:rsidRPr="00FE3E11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 w:rsidR="00157E9D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27359" w:rsidRPr="00727359">
                              <w:rPr>
                                <w:sz w:val="24"/>
                                <w:szCs w:val="24"/>
                              </w:rPr>
                              <w:t>IUC DJI/IENEA/MHT/2025-1</w:t>
                            </w:r>
                          </w:p>
                          <w:p w14:paraId="2B8438C7" w14:textId="54DC3A11" w:rsidR="00727359" w:rsidRPr="00FE3E11" w:rsidRDefault="00727359" w:rsidP="008C5E6F">
                            <w:pPr>
                              <w:pStyle w:val="Geenafstand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Versie: </w:t>
                            </w:r>
                            <w:r w:rsidRPr="00FE5A04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FE5A04" w:rsidRPr="00FE5A04"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Pr="00FE5A04">
                              <w:rPr>
                                <w:sz w:val="24"/>
                                <w:szCs w:val="24"/>
                              </w:rPr>
                              <w:t xml:space="preserve"> april 2025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B705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84.5pt;margin-top:18.25pt;width:438pt;height:21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" filled="f" stroked="f" strokecolor="#09f">
                <v:textbox inset="0,0,0,0">
                  <w:txbxContent>
                    <w:p w14:paraId="55B70573" w14:textId="6040E067" w:rsidR="00E048B9" w:rsidRDefault="00804878" w:rsidP="00727359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Bijlage </w:t>
                      </w:r>
                      <w:r w:rsidR="00DC27E6" w:rsidRPr="00DC27E6">
                        <w:rPr>
                          <w:b/>
                          <w:sz w:val="32"/>
                          <w:szCs w:val="32"/>
                        </w:rPr>
                        <w:t>4</w:t>
                      </w:r>
                      <w:r w:rsidR="005D39C4">
                        <w:rPr>
                          <w:b/>
                          <w:sz w:val="32"/>
                          <w:szCs w:val="32"/>
                        </w:rPr>
                        <w:t xml:space="preserve"> Vragenformulier</w:t>
                      </w:r>
                      <w:r w:rsidR="00E57015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8C5E6F">
                        <w:rPr>
                          <w:b/>
                          <w:sz w:val="32"/>
                          <w:szCs w:val="32"/>
                        </w:rPr>
                        <w:t>t.b.v.</w:t>
                      </w:r>
                      <w:r w:rsidR="005D39C4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DE0B72">
                        <w:rPr>
                          <w:b/>
                          <w:sz w:val="32"/>
                          <w:szCs w:val="32"/>
                        </w:rPr>
                        <w:t>Nota van Inlichtingen</w:t>
                      </w:r>
                      <w:r w:rsidR="005C6BEC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  <w:p w14:paraId="55B70574" w14:textId="77777777" w:rsidR="00E048B9" w:rsidRPr="002D69B4" w:rsidRDefault="00E048B9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14:paraId="77767529" w14:textId="549D4340" w:rsidR="005A0620" w:rsidRDefault="005D39C4" w:rsidP="008C5E6F">
                      <w:pPr>
                        <w:pStyle w:val="Geenafstand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color w:val="00B0F0"/>
                          <w:sz w:val="40"/>
                          <w:szCs w:val="40"/>
                        </w:rPr>
                        <w:t>Europese a</w:t>
                      </w:r>
                      <w:r w:rsidR="007D1AED" w:rsidRPr="009D06CA">
                        <w:rPr>
                          <w:color w:val="00B0F0"/>
                          <w:sz w:val="40"/>
                          <w:szCs w:val="40"/>
                        </w:rPr>
                        <w:t>anbesteding</w:t>
                      </w:r>
                      <w:r w:rsidR="007D1AED" w:rsidRPr="00564138"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  <w:p w14:paraId="6A9FEEC6" w14:textId="3348D527" w:rsidR="005D39C4" w:rsidRPr="005D39C4" w:rsidRDefault="005D39C4" w:rsidP="005D39C4">
                      <w:pPr>
                        <w:pStyle w:val="Geenafstand"/>
                        <w:rPr>
                          <w:b/>
                          <w:sz w:val="24"/>
                        </w:rPr>
                      </w:pPr>
                      <w:r w:rsidRPr="005D39C4">
                        <w:rPr>
                          <w:b/>
                          <w:sz w:val="24"/>
                        </w:rPr>
                        <w:t>Inhuur van arbeidsparticipanten</w:t>
                      </w:r>
                      <w:r w:rsidR="00FE5A04" w:rsidRPr="00FE5A04">
                        <w:t xml:space="preserve"> </w:t>
                      </w:r>
                      <w:r w:rsidR="00FE5A04" w:rsidRPr="00FE5A04">
                        <w:rPr>
                          <w:b/>
                          <w:sz w:val="24"/>
                        </w:rPr>
                        <w:t xml:space="preserve">op basis van een </w:t>
                      </w:r>
                      <w:r w:rsidR="000A55EB">
                        <w:rPr>
                          <w:b/>
                          <w:sz w:val="24"/>
                        </w:rPr>
                        <w:t>D</w:t>
                      </w:r>
                      <w:r w:rsidR="00FE5A04" w:rsidRPr="00FE5A04">
                        <w:rPr>
                          <w:b/>
                          <w:sz w:val="24"/>
                        </w:rPr>
                        <w:t>etacheringsovereenkomst</w:t>
                      </w:r>
                      <w:r w:rsidR="00FE5A04">
                        <w:rPr>
                          <w:b/>
                          <w:sz w:val="24"/>
                        </w:rPr>
                        <w:t xml:space="preserve"> </w:t>
                      </w:r>
                      <w:r w:rsidR="00FE5A04" w:rsidRPr="005D39C4">
                        <w:rPr>
                          <w:b/>
                          <w:sz w:val="24"/>
                        </w:rPr>
                        <w:t>ten</w:t>
                      </w:r>
                      <w:r w:rsidRPr="005D39C4">
                        <w:rPr>
                          <w:b/>
                          <w:sz w:val="24"/>
                        </w:rPr>
                        <w:t xml:space="preserve"> behoeve van de </w:t>
                      </w:r>
                      <w:r w:rsidR="00FE5A04">
                        <w:rPr>
                          <w:b/>
                          <w:sz w:val="24"/>
                        </w:rPr>
                        <w:t>R</w:t>
                      </w:r>
                      <w:r w:rsidRPr="005D39C4">
                        <w:rPr>
                          <w:b/>
                          <w:sz w:val="24"/>
                        </w:rPr>
                        <w:t xml:space="preserve">ijksoverheid </w:t>
                      </w:r>
                    </w:p>
                    <w:p w14:paraId="76E39969" w14:textId="033D19FE" w:rsidR="00FE3E11" w:rsidRDefault="00FE5A04" w:rsidP="008C5E6F">
                      <w:pPr>
                        <w:pStyle w:val="Geenafstand"/>
                        <w:rPr>
                          <w:b/>
                          <w:sz w:val="24"/>
                          <w:szCs w:val="24"/>
                        </w:rPr>
                      </w:pPr>
                      <w:r w:rsidRPr="00FE5A04">
                        <w:rPr>
                          <w:b/>
                          <w:sz w:val="24"/>
                          <w:szCs w:val="24"/>
                        </w:rPr>
                        <w:t>(EA I-AP 2026)</w:t>
                      </w:r>
                    </w:p>
                    <w:p w14:paraId="5A1AD813" w14:textId="77777777" w:rsidR="00FE5A04" w:rsidRDefault="00FE5A04" w:rsidP="008C5E6F">
                      <w:pPr>
                        <w:pStyle w:val="Geenafstand"/>
                        <w:rPr>
                          <w:sz w:val="24"/>
                          <w:szCs w:val="24"/>
                        </w:rPr>
                      </w:pPr>
                    </w:p>
                    <w:p w14:paraId="657C0476" w14:textId="7549CE82" w:rsidR="00FE3E11" w:rsidRDefault="005D39C4" w:rsidP="008C5E6F">
                      <w:pPr>
                        <w:pStyle w:val="Geenafstand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Kenmerk</w:t>
                      </w:r>
                      <w:r w:rsidR="00FE3E11" w:rsidRPr="00FE3E11">
                        <w:rPr>
                          <w:sz w:val="24"/>
                          <w:szCs w:val="24"/>
                        </w:rPr>
                        <w:t>:</w:t>
                      </w:r>
                      <w:r w:rsidR="00157E9D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727359" w:rsidRPr="00727359">
                        <w:rPr>
                          <w:sz w:val="24"/>
                          <w:szCs w:val="24"/>
                        </w:rPr>
                        <w:t>IUC DJI/IENEA/MHT/2025-1</w:t>
                      </w:r>
                    </w:p>
                    <w:p w14:paraId="2B8438C7" w14:textId="54DC3A11" w:rsidR="00727359" w:rsidRPr="00FE3E11" w:rsidRDefault="00727359" w:rsidP="008C5E6F">
                      <w:pPr>
                        <w:pStyle w:val="Geenafstand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Versie: </w:t>
                      </w:r>
                      <w:r w:rsidRPr="00FE5A04">
                        <w:rPr>
                          <w:sz w:val="24"/>
                          <w:szCs w:val="24"/>
                        </w:rPr>
                        <w:t>2</w:t>
                      </w:r>
                      <w:r w:rsidR="00FE5A04" w:rsidRPr="00FE5A04">
                        <w:rPr>
                          <w:sz w:val="24"/>
                          <w:szCs w:val="24"/>
                        </w:rPr>
                        <w:t>9</w:t>
                      </w:r>
                      <w:r w:rsidRPr="00FE5A04">
                        <w:rPr>
                          <w:sz w:val="24"/>
                          <w:szCs w:val="24"/>
                        </w:rPr>
                        <w:t xml:space="preserve"> april 2025</w:t>
                      </w:r>
                    </w:p>
                  </w:txbxContent>
                </v:textbox>
              </v:shape>
            </w:pict>
          </mc:Fallback>
        </mc:AlternateContent>
      </w:r>
    </w:p>
    <w:p w14:paraId="55B704CC" w14:textId="6E5F2C4A" w:rsidR="00905394" w:rsidRPr="00E57015" w:rsidRDefault="00905394" w:rsidP="00905394"/>
    <w:p w14:paraId="55B704CD" w14:textId="77777777" w:rsidR="00905394" w:rsidRPr="00E57015" w:rsidRDefault="00905394" w:rsidP="00905394"/>
    <w:p w14:paraId="55B704CE" w14:textId="77777777" w:rsidR="00905394" w:rsidRPr="00E57015" w:rsidRDefault="00905394" w:rsidP="00905394"/>
    <w:p w14:paraId="55B704CF" w14:textId="77777777" w:rsidR="00905394" w:rsidRPr="00E57015" w:rsidRDefault="00905394" w:rsidP="00905394"/>
    <w:p w14:paraId="55B704D0" w14:textId="77777777" w:rsidR="00905394" w:rsidRPr="00E57015" w:rsidRDefault="00905394" w:rsidP="00905394"/>
    <w:p w14:paraId="55B704D1" w14:textId="77777777" w:rsidR="00905394" w:rsidRPr="00E57015" w:rsidRDefault="00905394" w:rsidP="00905394"/>
    <w:p w14:paraId="55B704D2" w14:textId="77777777" w:rsidR="00905394" w:rsidRPr="00E57015" w:rsidRDefault="00905394" w:rsidP="00905394"/>
    <w:p w14:paraId="55B704D3" w14:textId="77777777" w:rsidR="00905394" w:rsidRPr="00E57015" w:rsidRDefault="00905394" w:rsidP="00905394">
      <w:pPr>
        <w:jc w:val="right"/>
      </w:pPr>
    </w:p>
    <w:p w14:paraId="55B704D4" w14:textId="77777777" w:rsidR="00905394" w:rsidRPr="00E57015" w:rsidRDefault="00905394" w:rsidP="00905394"/>
    <w:p w14:paraId="55B704D5" w14:textId="77777777" w:rsidR="00541E47" w:rsidRPr="00E57015" w:rsidRDefault="00142BCD" w:rsidP="006B3759">
      <w:r w:rsidRPr="00E57015">
        <w:br w:type="column"/>
      </w:r>
    </w:p>
    <w:p w14:paraId="55B704D6" w14:textId="20806983" w:rsidR="00E57015" w:rsidRPr="00D31E86" w:rsidRDefault="008C5E6F" w:rsidP="00071CD1">
      <w:pPr>
        <w:ind w:left="-1276"/>
        <w:rPr>
          <w:b/>
          <w:sz w:val="24"/>
        </w:rPr>
      </w:pPr>
      <w:r>
        <w:rPr>
          <w:b/>
          <w:sz w:val="24"/>
        </w:rPr>
        <w:t>F</w:t>
      </w:r>
      <w:r w:rsidR="00D31E86" w:rsidRPr="00D31E86">
        <w:rPr>
          <w:b/>
          <w:sz w:val="24"/>
        </w:rPr>
        <w:t>ormulier indienen vragen</w:t>
      </w:r>
      <w:r>
        <w:rPr>
          <w:b/>
          <w:sz w:val="24"/>
        </w:rPr>
        <w:t xml:space="preserve"> t.b.v.</w:t>
      </w:r>
      <w:r w:rsidR="00D31E86" w:rsidRPr="00D31E86">
        <w:rPr>
          <w:b/>
          <w:sz w:val="24"/>
        </w:rPr>
        <w:t xml:space="preserve"> Nota van Inlichtingen </w:t>
      </w:r>
    </w:p>
    <w:p w14:paraId="55B704D7" w14:textId="0DE2ABA1" w:rsidR="00DE0B72" w:rsidRDefault="00DE0B72" w:rsidP="00071CD1">
      <w:pPr>
        <w:pStyle w:val="Lijstopsomteken"/>
        <w:tabs>
          <w:tab w:val="clear" w:pos="227"/>
          <w:tab w:val="num" w:pos="0"/>
        </w:tabs>
        <w:ind w:left="-1276" w:firstLine="0"/>
        <w:rPr>
          <w:szCs w:val="18"/>
        </w:rPr>
      </w:pPr>
    </w:p>
    <w:p w14:paraId="4BDEED6B" w14:textId="3CED4D47" w:rsidR="00F54732" w:rsidRDefault="00F54732" w:rsidP="00071CD1">
      <w:pPr>
        <w:pStyle w:val="Lijstopsomteken"/>
        <w:tabs>
          <w:tab w:val="clear" w:pos="227"/>
          <w:tab w:val="num" w:pos="0"/>
        </w:tabs>
        <w:ind w:left="-1276" w:firstLine="0"/>
        <w:rPr>
          <w:szCs w:val="18"/>
        </w:rPr>
      </w:pPr>
      <w:r>
        <w:rPr>
          <w:szCs w:val="18"/>
        </w:rPr>
        <w:t xml:space="preserve">De </w:t>
      </w:r>
      <w:r w:rsidRPr="005D39C4">
        <w:rPr>
          <w:b/>
          <w:color w:val="0070C0"/>
          <w:szCs w:val="18"/>
        </w:rPr>
        <w:t>blauwe kaders</w:t>
      </w:r>
      <w:r>
        <w:rPr>
          <w:szCs w:val="18"/>
        </w:rPr>
        <w:t xml:space="preserve"> zijn voor de 1</w:t>
      </w:r>
      <w:r w:rsidRPr="00F54732">
        <w:rPr>
          <w:szCs w:val="18"/>
          <w:vertAlign w:val="superscript"/>
        </w:rPr>
        <w:t>e</w:t>
      </w:r>
      <w:r>
        <w:rPr>
          <w:szCs w:val="18"/>
        </w:rPr>
        <w:t xml:space="preserve"> informatieronde. De kaders zijn verdeeld naar verschillende aanbestedingsdocumenten.</w:t>
      </w:r>
    </w:p>
    <w:p w14:paraId="76BA64DF" w14:textId="4002BFA2" w:rsidR="00AD2232" w:rsidRPr="008C5E6F" w:rsidRDefault="00AD2232" w:rsidP="00071CD1">
      <w:pPr>
        <w:pStyle w:val="Lijstopsomteken"/>
        <w:tabs>
          <w:tab w:val="clear" w:pos="227"/>
          <w:tab w:val="num" w:pos="0"/>
        </w:tabs>
        <w:ind w:left="-1276" w:firstLine="0"/>
        <w:rPr>
          <w:szCs w:val="18"/>
        </w:rPr>
      </w:pPr>
      <w:r>
        <w:rPr>
          <w:szCs w:val="18"/>
        </w:rPr>
        <w:t xml:space="preserve">Deze </w:t>
      </w:r>
      <w:r w:rsidRPr="00AD2232">
        <w:rPr>
          <w:b/>
          <w:color w:val="0070C0"/>
          <w:szCs w:val="18"/>
        </w:rPr>
        <w:t>blauw kaders</w:t>
      </w:r>
      <w:r>
        <w:rPr>
          <w:szCs w:val="18"/>
        </w:rPr>
        <w:t xml:space="preserve"> kunt u zelf uitbreid</w:t>
      </w:r>
      <w:bookmarkStart w:id="0" w:name="_GoBack"/>
      <w:bookmarkEnd w:id="0"/>
      <w:r>
        <w:rPr>
          <w:szCs w:val="18"/>
        </w:rPr>
        <w:t>en naar gelang u meer vragen heeft over een desbetreffend onderwerk.</w:t>
      </w:r>
    </w:p>
    <w:tbl>
      <w:tblPr>
        <w:tblpPr w:leftFromText="141" w:rightFromText="141" w:vertAnchor="text" w:horzAnchor="margin" w:tblpXSpec="right" w:tblpY="138"/>
        <w:tblW w:w="91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850"/>
        <w:gridCol w:w="567"/>
        <w:gridCol w:w="7176"/>
      </w:tblGrid>
      <w:tr w:rsidR="00D31E86" w:rsidRPr="00585EE8" w14:paraId="55B704D9" w14:textId="77777777" w:rsidTr="00071CD1">
        <w:tc>
          <w:tcPr>
            <w:tcW w:w="9127" w:type="dxa"/>
            <w:gridSpan w:val="4"/>
            <w:shd w:val="clear" w:color="auto" w:fill="3366FF"/>
          </w:tcPr>
          <w:p w14:paraId="55B704D8" w14:textId="77777777" w:rsidR="00D31E86" w:rsidRPr="00585EE8" w:rsidRDefault="00D31E86" w:rsidP="00B61FF7">
            <w:pPr>
              <w:pStyle w:val="Lijstopsomteken"/>
              <w:tabs>
                <w:tab w:val="clear" w:pos="227"/>
              </w:tabs>
              <w:ind w:left="0" w:firstLine="0"/>
              <w:rPr>
                <w:b/>
                <w:smallCaps/>
                <w:color w:val="FFFFFF"/>
                <w:sz w:val="20"/>
                <w:szCs w:val="20"/>
              </w:rPr>
            </w:pPr>
            <w:r w:rsidRPr="00585EE8">
              <w:rPr>
                <w:b/>
                <w:smallCaps/>
                <w:color w:val="FFFFFF"/>
                <w:sz w:val="20"/>
                <w:szCs w:val="20"/>
              </w:rPr>
              <w:t xml:space="preserve">Vragen over </w:t>
            </w:r>
            <w:r w:rsidR="00B61FF7">
              <w:rPr>
                <w:b/>
                <w:smallCaps/>
                <w:color w:val="FFFFFF"/>
                <w:sz w:val="20"/>
                <w:szCs w:val="20"/>
              </w:rPr>
              <w:t>het Beschrijvend document</w:t>
            </w:r>
          </w:p>
        </w:tc>
      </w:tr>
      <w:tr w:rsidR="00D31E86" w14:paraId="55B704DE" w14:textId="77777777" w:rsidTr="00071CD1">
        <w:tc>
          <w:tcPr>
            <w:tcW w:w="534" w:type="dxa"/>
          </w:tcPr>
          <w:p w14:paraId="55B704DA" w14:textId="77777777" w:rsidR="00D31E86" w:rsidRPr="001775A7" w:rsidRDefault="00D31E86" w:rsidP="00DE0B72">
            <w:pPr>
              <w:pStyle w:val="Lijstopsomteken"/>
              <w:tabs>
                <w:tab w:val="clear" w:pos="227"/>
              </w:tabs>
              <w:ind w:left="0" w:firstLine="0"/>
              <w:jc w:val="both"/>
              <w:rPr>
                <w:b/>
                <w:smallCaps/>
                <w:sz w:val="14"/>
                <w:szCs w:val="14"/>
              </w:rPr>
            </w:pPr>
            <w:r w:rsidRPr="001775A7">
              <w:rPr>
                <w:b/>
                <w:smallCaps/>
                <w:sz w:val="14"/>
                <w:szCs w:val="14"/>
              </w:rPr>
              <w:t>nr.</w:t>
            </w:r>
          </w:p>
        </w:tc>
        <w:tc>
          <w:tcPr>
            <w:tcW w:w="850" w:type="dxa"/>
          </w:tcPr>
          <w:p w14:paraId="55B704DB" w14:textId="77777777" w:rsidR="00D31E86" w:rsidRPr="001775A7" w:rsidRDefault="00D31E86" w:rsidP="00DE0B72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  <w:r w:rsidRPr="001775A7">
              <w:rPr>
                <w:b w:val="0"/>
                <w:smallCaps/>
                <w:szCs w:val="14"/>
              </w:rPr>
              <w:t>§</w:t>
            </w:r>
          </w:p>
        </w:tc>
        <w:tc>
          <w:tcPr>
            <w:tcW w:w="567" w:type="dxa"/>
          </w:tcPr>
          <w:p w14:paraId="55B704DC" w14:textId="77777777" w:rsidR="00D31E86" w:rsidRPr="001775A7" w:rsidRDefault="00D31E86" w:rsidP="00DE0B72">
            <w:pPr>
              <w:pStyle w:val="Huisstijl-TabelTitel"/>
              <w:rPr>
                <w:b w:val="0"/>
                <w:smallCaps/>
                <w:szCs w:val="14"/>
              </w:rPr>
            </w:pPr>
            <w:r w:rsidRPr="001775A7">
              <w:rPr>
                <w:b w:val="0"/>
                <w:smallCaps/>
                <w:szCs w:val="14"/>
              </w:rPr>
              <w:t>Blz.</w:t>
            </w:r>
          </w:p>
        </w:tc>
        <w:tc>
          <w:tcPr>
            <w:tcW w:w="7176" w:type="dxa"/>
          </w:tcPr>
          <w:p w14:paraId="55B704DD" w14:textId="77777777" w:rsidR="00D31E86" w:rsidRPr="001775A7" w:rsidRDefault="00D31E86" w:rsidP="00DE0B72">
            <w:pPr>
              <w:pStyle w:val="Lijstopsomteken"/>
              <w:tabs>
                <w:tab w:val="clear" w:pos="227"/>
              </w:tabs>
              <w:ind w:left="0" w:firstLine="0"/>
              <w:rPr>
                <w:b/>
                <w:smallCaps/>
                <w:sz w:val="14"/>
                <w:szCs w:val="14"/>
              </w:rPr>
            </w:pPr>
            <w:r w:rsidRPr="001775A7">
              <w:rPr>
                <w:b/>
                <w:smallCaps/>
                <w:sz w:val="14"/>
                <w:szCs w:val="14"/>
              </w:rPr>
              <w:t>Vraag</w:t>
            </w:r>
          </w:p>
        </w:tc>
      </w:tr>
      <w:tr w:rsidR="00D31E86" w14:paraId="55B704E3" w14:textId="77777777" w:rsidTr="00071CD1">
        <w:tc>
          <w:tcPr>
            <w:tcW w:w="534" w:type="dxa"/>
          </w:tcPr>
          <w:p w14:paraId="55B704DF" w14:textId="77777777" w:rsidR="00D31E86" w:rsidRPr="001775A7" w:rsidRDefault="00D31E86" w:rsidP="00B61FF7">
            <w:pPr>
              <w:pStyle w:val="Lijstopsomteken"/>
              <w:numPr>
                <w:ilvl w:val="0"/>
                <w:numId w:val="41"/>
              </w:numPr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850" w:type="dxa"/>
          </w:tcPr>
          <w:p w14:paraId="55B704E0" w14:textId="77777777" w:rsidR="00D31E86" w:rsidRPr="007A56EC" w:rsidRDefault="00D31E86" w:rsidP="00DE0B72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55B704E1" w14:textId="77777777" w:rsidR="00D31E86" w:rsidRPr="007A56EC" w:rsidRDefault="00D31E86" w:rsidP="00DE0B72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7176" w:type="dxa"/>
          </w:tcPr>
          <w:p w14:paraId="55B704E2" w14:textId="77777777" w:rsidR="00D31E86" w:rsidRPr="003C66D9" w:rsidRDefault="00D31E86" w:rsidP="00DE0B72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  <w:tr w:rsidR="00D31E86" w14:paraId="55B704E8" w14:textId="77777777" w:rsidTr="00071CD1">
        <w:tc>
          <w:tcPr>
            <w:tcW w:w="534" w:type="dxa"/>
          </w:tcPr>
          <w:p w14:paraId="55B704E4" w14:textId="77777777" w:rsidR="00D31E86" w:rsidRPr="001775A7" w:rsidRDefault="00D31E86" w:rsidP="00B61FF7">
            <w:pPr>
              <w:pStyle w:val="Lijstopsomteken"/>
              <w:numPr>
                <w:ilvl w:val="0"/>
                <w:numId w:val="41"/>
              </w:numPr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850" w:type="dxa"/>
          </w:tcPr>
          <w:p w14:paraId="55B704E5" w14:textId="77777777" w:rsidR="00D31E86" w:rsidRPr="007A56EC" w:rsidRDefault="00D31E86" w:rsidP="00DE0B72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55B704E6" w14:textId="77777777" w:rsidR="00D31E86" w:rsidRPr="007A56EC" w:rsidRDefault="00D31E86" w:rsidP="00DE0B72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7176" w:type="dxa"/>
            <w:vAlign w:val="center"/>
          </w:tcPr>
          <w:p w14:paraId="55B704E7" w14:textId="77777777" w:rsidR="00D31E86" w:rsidRPr="003C66D9" w:rsidRDefault="00D31E86" w:rsidP="00DE0B72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  <w:tr w:rsidR="00D31E86" w14:paraId="55B704ED" w14:textId="77777777" w:rsidTr="00071CD1">
        <w:tc>
          <w:tcPr>
            <w:tcW w:w="534" w:type="dxa"/>
          </w:tcPr>
          <w:p w14:paraId="55B704E9" w14:textId="77777777" w:rsidR="00D31E86" w:rsidRPr="00B61FF7" w:rsidRDefault="00D31E86" w:rsidP="00B61FF7">
            <w:pPr>
              <w:pStyle w:val="Lijstopsomteken"/>
              <w:numPr>
                <w:ilvl w:val="0"/>
                <w:numId w:val="41"/>
              </w:numPr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850" w:type="dxa"/>
          </w:tcPr>
          <w:p w14:paraId="55B704EA" w14:textId="77777777" w:rsidR="00D31E86" w:rsidRPr="007A56EC" w:rsidRDefault="00D31E86" w:rsidP="00DE0B72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55B704EB" w14:textId="77777777" w:rsidR="00D31E86" w:rsidRPr="007A56EC" w:rsidRDefault="00D31E86" w:rsidP="00DE0B72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7176" w:type="dxa"/>
            <w:vAlign w:val="center"/>
          </w:tcPr>
          <w:p w14:paraId="55B704EC" w14:textId="77777777" w:rsidR="00D31E86" w:rsidRPr="003C66D9" w:rsidRDefault="00D31E86" w:rsidP="00DE0B72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</w:tbl>
    <w:p w14:paraId="55B704EE" w14:textId="77777777" w:rsidR="00D31E86" w:rsidRDefault="00D31E86" w:rsidP="00DE0B72">
      <w:pPr>
        <w:pStyle w:val="Lijstopsomteken"/>
        <w:tabs>
          <w:tab w:val="clear" w:pos="227"/>
        </w:tabs>
        <w:ind w:left="0" w:firstLine="0"/>
        <w:rPr>
          <w:lang w:val="pt-BR"/>
        </w:rPr>
      </w:pPr>
    </w:p>
    <w:tbl>
      <w:tblPr>
        <w:tblpPr w:leftFromText="141" w:rightFromText="141" w:vertAnchor="text" w:horzAnchor="margin" w:tblpXSpec="right" w:tblpY="138"/>
        <w:tblW w:w="91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34"/>
        <w:gridCol w:w="850"/>
        <w:gridCol w:w="567"/>
        <w:gridCol w:w="7176"/>
      </w:tblGrid>
      <w:tr w:rsidR="00D31E86" w:rsidRPr="00585EE8" w14:paraId="55B704F0" w14:textId="77777777" w:rsidTr="00071CD1">
        <w:tc>
          <w:tcPr>
            <w:tcW w:w="9127" w:type="dxa"/>
            <w:gridSpan w:val="4"/>
            <w:shd w:val="clear" w:color="auto" w:fill="3366FF"/>
          </w:tcPr>
          <w:p w14:paraId="55B704EF" w14:textId="0E592CE7" w:rsidR="00D31E86" w:rsidRPr="00585EE8" w:rsidRDefault="00D31E86" w:rsidP="005D39C4">
            <w:pPr>
              <w:pStyle w:val="Lijstopsomteken"/>
              <w:tabs>
                <w:tab w:val="clear" w:pos="227"/>
              </w:tabs>
              <w:ind w:left="0" w:firstLine="0"/>
              <w:rPr>
                <w:b/>
                <w:smallCaps/>
                <w:color w:val="FFFFFF"/>
                <w:sz w:val="20"/>
                <w:szCs w:val="20"/>
              </w:rPr>
            </w:pPr>
            <w:r w:rsidRPr="00585EE8">
              <w:rPr>
                <w:b/>
                <w:smallCaps/>
                <w:color w:val="FFFFFF"/>
                <w:sz w:val="20"/>
                <w:szCs w:val="20"/>
              </w:rPr>
              <w:t xml:space="preserve">Vragen over </w:t>
            </w:r>
            <w:r w:rsidR="00B61FF7">
              <w:rPr>
                <w:b/>
                <w:smallCaps/>
                <w:color w:val="FFFFFF"/>
                <w:sz w:val="20"/>
                <w:szCs w:val="20"/>
              </w:rPr>
              <w:t>het programma van eisen</w:t>
            </w:r>
            <w:r w:rsidR="00872D07">
              <w:rPr>
                <w:b/>
                <w:smallCaps/>
                <w:color w:val="FFFFFF"/>
                <w:sz w:val="20"/>
                <w:szCs w:val="20"/>
              </w:rPr>
              <w:t xml:space="preserve"> (bijlage </w:t>
            </w:r>
            <w:r w:rsidR="005D39C4">
              <w:rPr>
                <w:b/>
                <w:smallCaps/>
                <w:color w:val="FFFFFF"/>
                <w:sz w:val="20"/>
                <w:szCs w:val="20"/>
              </w:rPr>
              <w:t>A</w:t>
            </w:r>
            <w:r w:rsidR="00872D07">
              <w:rPr>
                <w:b/>
                <w:smallCaps/>
                <w:color w:val="FFFFFF"/>
                <w:sz w:val="20"/>
                <w:szCs w:val="20"/>
              </w:rPr>
              <w:t>)</w:t>
            </w:r>
          </w:p>
        </w:tc>
      </w:tr>
      <w:tr w:rsidR="00D31E86" w:rsidRPr="001775A7" w14:paraId="55B704F5" w14:textId="77777777" w:rsidTr="00071CD1">
        <w:tc>
          <w:tcPr>
            <w:tcW w:w="534" w:type="dxa"/>
          </w:tcPr>
          <w:p w14:paraId="55B704F1" w14:textId="77777777" w:rsidR="00D31E86" w:rsidRPr="001775A7" w:rsidRDefault="00D31E86" w:rsidP="0012537C">
            <w:pPr>
              <w:pStyle w:val="Lijstopsomteken"/>
              <w:tabs>
                <w:tab w:val="clear" w:pos="227"/>
              </w:tabs>
              <w:ind w:left="0" w:firstLine="0"/>
              <w:jc w:val="both"/>
              <w:rPr>
                <w:b/>
                <w:smallCaps/>
                <w:sz w:val="14"/>
                <w:szCs w:val="14"/>
              </w:rPr>
            </w:pPr>
            <w:r w:rsidRPr="001775A7">
              <w:rPr>
                <w:b/>
                <w:smallCaps/>
                <w:sz w:val="14"/>
                <w:szCs w:val="14"/>
              </w:rPr>
              <w:t>nr.</w:t>
            </w:r>
          </w:p>
        </w:tc>
        <w:tc>
          <w:tcPr>
            <w:tcW w:w="850" w:type="dxa"/>
          </w:tcPr>
          <w:p w14:paraId="55B704F2" w14:textId="5ABF2693" w:rsidR="00D31E86" w:rsidRPr="001775A7" w:rsidRDefault="009402DC" w:rsidP="0012537C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  <w:r>
              <w:rPr>
                <w:b w:val="0"/>
                <w:smallCaps/>
                <w:szCs w:val="14"/>
              </w:rPr>
              <w:t>§</w:t>
            </w:r>
          </w:p>
        </w:tc>
        <w:tc>
          <w:tcPr>
            <w:tcW w:w="567" w:type="dxa"/>
          </w:tcPr>
          <w:p w14:paraId="55B704F3" w14:textId="77777777" w:rsidR="00D31E86" w:rsidRPr="001775A7" w:rsidRDefault="00D31E86" w:rsidP="0012537C">
            <w:pPr>
              <w:pStyle w:val="Huisstijl-TabelTitel"/>
              <w:rPr>
                <w:b w:val="0"/>
                <w:smallCaps/>
                <w:szCs w:val="14"/>
              </w:rPr>
            </w:pPr>
            <w:r w:rsidRPr="001775A7">
              <w:rPr>
                <w:b w:val="0"/>
                <w:smallCaps/>
                <w:szCs w:val="14"/>
              </w:rPr>
              <w:t>Blz.</w:t>
            </w:r>
          </w:p>
        </w:tc>
        <w:tc>
          <w:tcPr>
            <w:tcW w:w="7176" w:type="dxa"/>
          </w:tcPr>
          <w:p w14:paraId="55B704F4" w14:textId="77777777" w:rsidR="00D31E86" w:rsidRPr="001775A7" w:rsidRDefault="00D31E86" w:rsidP="0012537C">
            <w:pPr>
              <w:pStyle w:val="Lijstopsomteken"/>
              <w:tabs>
                <w:tab w:val="clear" w:pos="227"/>
              </w:tabs>
              <w:ind w:left="0" w:firstLine="0"/>
              <w:rPr>
                <w:b/>
                <w:smallCaps/>
                <w:sz w:val="14"/>
                <w:szCs w:val="14"/>
              </w:rPr>
            </w:pPr>
            <w:r w:rsidRPr="001775A7">
              <w:rPr>
                <w:b/>
                <w:smallCaps/>
                <w:sz w:val="14"/>
                <w:szCs w:val="14"/>
              </w:rPr>
              <w:t>Vraag</w:t>
            </w:r>
          </w:p>
        </w:tc>
      </w:tr>
      <w:tr w:rsidR="00D31E86" w:rsidRPr="003C66D9" w14:paraId="55B704FA" w14:textId="77777777" w:rsidTr="00071CD1">
        <w:tc>
          <w:tcPr>
            <w:tcW w:w="534" w:type="dxa"/>
          </w:tcPr>
          <w:p w14:paraId="55B704F6" w14:textId="77777777" w:rsidR="00D31E86" w:rsidRPr="001775A7" w:rsidRDefault="00D31E86" w:rsidP="00B61FF7">
            <w:pPr>
              <w:pStyle w:val="Lijstopsomteken"/>
              <w:numPr>
                <w:ilvl w:val="0"/>
                <w:numId w:val="41"/>
              </w:numPr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850" w:type="dxa"/>
          </w:tcPr>
          <w:p w14:paraId="55B704F7" w14:textId="77777777" w:rsidR="00D31E86" w:rsidRPr="007A56EC" w:rsidRDefault="00D31E86" w:rsidP="0012537C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55B704F8" w14:textId="77777777" w:rsidR="00D31E86" w:rsidRPr="007A56EC" w:rsidRDefault="00D31E86" w:rsidP="0012537C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7176" w:type="dxa"/>
          </w:tcPr>
          <w:p w14:paraId="55B704F9" w14:textId="77777777" w:rsidR="00D31E86" w:rsidRPr="003C66D9" w:rsidRDefault="00D31E86" w:rsidP="0012537C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  <w:tr w:rsidR="00D31E86" w:rsidRPr="003C66D9" w14:paraId="55B704FF" w14:textId="77777777" w:rsidTr="00071CD1">
        <w:tc>
          <w:tcPr>
            <w:tcW w:w="534" w:type="dxa"/>
          </w:tcPr>
          <w:p w14:paraId="55B704FB" w14:textId="77777777" w:rsidR="00D31E86" w:rsidRPr="001775A7" w:rsidRDefault="00D31E86" w:rsidP="00B61FF7">
            <w:pPr>
              <w:pStyle w:val="Lijstopsomteken"/>
              <w:numPr>
                <w:ilvl w:val="0"/>
                <w:numId w:val="41"/>
              </w:numPr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850" w:type="dxa"/>
          </w:tcPr>
          <w:p w14:paraId="55B704FC" w14:textId="77777777" w:rsidR="00D31E86" w:rsidRPr="007A56EC" w:rsidRDefault="00D31E86" w:rsidP="0012537C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55B704FD" w14:textId="77777777" w:rsidR="00D31E86" w:rsidRPr="007A56EC" w:rsidRDefault="00D31E86" w:rsidP="0012537C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7176" w:type="dxa"/>
            <w:vAlign w:val="center"/>
          </w:tcPr>
          <w:p w14:paraId="55B704FE" w14:textId="77777777" w:rsidR="00D31E86" w:rsidRPr="003C66D9" w:rsidRDefault="00D31E86" w:rsidP="0012537C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  <w:tr w:rsidR="00D31E86" w:rsidRPr="003C66D9" w14:paraId="55B70504" w14:textId="77777777" w:rsidTr="00071CD1">
        <w:tc>
          <w:tcPr>
            <w:tcW w:w="534" w:type="dxa"/>
          </w:tcPr>
          <w:p w14:paraId="55B70500" w14:textId="77777777" w:rsidR="00D31E86" w:rsidRPr="00B61FF7" w:rsidRDefault="00D31E86" w:rsidP="00B61FF7">
            <w:pPr>
              <w:pStyle w:val="Lijstopsomteken"/>
              <w:numPr>
                <w:ilvl w:val="0"/>
                <w:numId w:val="41"/>
              </w:numPr>
              <w:ind w:left="-180" w:firstLine="396"/>
              <w:rPr>
                <w:sz w:val="14"/>
                <w:szCs w:val="14"/>
                <w:lang w:val="pt-BR"/>
              </w:rPr>
            </w:pPr>
          </w:p>
        </w:tc>
        <w:tc>
          <w:tcPr>
            <w:tcW w:w="850" w:type="dxa"/>
          </w:tcPr>
          <w:p w14:paraId="55B70501" w14:textId="77777777" w:rsidR="00D31E86" w:rsidRPr="007A56EC" w:rsidRDefault="00D31E86" w:rsidP="0012537C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55B70502" w14:textId="77777777" w:rsidR="00D31E86" w:rsidRPr="007A56EC" w:rsidRDefault="00D31E86" w:rsidP="0012537C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7176" w:type="dxa"/>
            <w:vAlign w:val="center"/>
          </w:tcPr>
          <w:p w14:paraId="55B70503" w14:textId="77777777" w:rsidR="00D31E86" w:rsidRPr="003C66D9" w:rsidRDefault="00D31E86" w:rsidP="0012537C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</w:tbl>
    <w:p w14:paraId="55B70505" w14:textId="77777777" w:rsidR="00B61FF7" w:rsidRPr="00E57015" w:rsidRDefault="00B61FF7" w:rsidP="00DE0B72">
      <w:pPr>
        <w:pStyle w:val="Lijstopsomteken"/>
        <w:tabs>
          <w:tab w:val="clear" w:pos="227"/>
        </w:tabs>
        <w:ind w:left="0" w:firstLine="0"/>
      </w:pPr>
    </w:p>
    <w:tbl>
      <w:tblPr>
        <w:tblpPr w:leftFromText="141" w:rightFromText="141" w:vertAnchor="text" w:horzAnchor="margin" w:tblpXSpec="right" w:tblpY="138"/>
        <w:tblW w:w="91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34"/>
        <w:gridCol w:w="850"/>
        <w:gridCol w:w="567"/>
        <w:gridCol w:w="7176"/>
      </w:tblGrid>
      <w:tr w:rsidR="00B61FF7" w:rsidRPr="00585EE8" w14:paraId="55B70507" w14:textId="77777777" w:rsidTr="00071CD1">
        <w:tc>
          <w:tcPr>
            <w:tcW w:w="9127" w:type="dxa"/>
            <w:gridSpan w:val="4"/>
            <w:shd w:val="clear" w:color="auto" w:fill="3366FF"/>
          </w:tcPr>
          <w:p w14:paraId="55B70506" w14:textId="2F3152CA" w:rsidR="00B61FF7" w:rsidRPr="00585EE8" w:rsidRDefault="005D39C4" w:rsidP="005D39C4">
            <w:pPr>
              <w:pStyle w:val="Lijstopsomteken"/>
              <w:tabs>
                <w:tab w:val="clear" w:pos="227"/>
              </w:tabs>
              <w:ind w:left="0" w:firstLine="0"/>
              <w:rPr>
                <w:b/>
                <w:smallCaps/>
                <w:color w:val="FFFFFF"/>
                <w:sz w:val="20"/>
                <w:szCs w:val="20"/>
              </w:rPr>
            </w:pPr>
            <w:r>
              <w:rPr>
                <w:b/>
                <w:smallCaps/>
                <w:color w:val="FFFFFF"/>
                <w:sz w:val="20"/>
                <w:szCs w:val="20"/>
              </w:rPr>
              <w:t>Vragen over het Programma van Wensen (bijlage B)</w:t>
            </w:r>
          </w:p>
        </w:tc>
      </w:tr>
      <w:tr w:rsidR="00B61FF7" w:rsidRPr="001775A7" w14:paraId="55B7050C" w14:textId="77777777" w:rsidTr="00071CD1">
        <w:tc>
          <w:tcPr>
            <w:tcW w:w="534" w:type="dxa"/>
          </w:tcPr>
          <w:p w14:paraId="55B70508" w14:textId="77777777" w:rsidR="00B61FF7" w:rsidRPr="001775A7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jc w:val="both"/>
              <w:rPr>
                <w:b/>
                <w:smallCaps/>
                <w:sz w:val="14"/>
                <w:szCs w:val="14"/>
              </w:rPr>
            </w:pPr>
            <w:r w:rsidRPr="001775A7">
              <w:rPr>
                <w:b/>
                <w:smallCaps/>
                <w:sz w:val="14"/>
                <w:szCs w:val="14"/>
              </w:rPr>
              <w:t>nr.</w:t>
            </w:r>
          </w:p>
        </w:tc>
        <w:tc>
          <w:tcPr>
            <w:tcW w:w="850" w:type="dxa"/>
          </w:tcPr>
          <w:p w14:paraId="55B70509" w14:textId="3BC63ECD" w:rsidR="00B61FF7" w:rsidRPr="001775A7" w:rsidRDefault="00071CD1" w:rsidP="005146E6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  <w:r>
              <w:rPr>
                <w:b w:val="0"/>
                <w:smallCaps/>
                <w:szCs w:val="14"/>
              </w:rPr>
              <w:t>§</w:t>
            </w:r>
          </w:p>
        </w:tc>
        <w:tc>
          <w:tcPr>
            <w:tcW w:w="567" w:type="dxa"/>
          </w:tcPr>
          <w:p w14:paraId="55B7050A" w14:textId="77777777" w:rsidR="00B61FF7" w:rsidRPr="001775A7" w:rsidRDefault="00B61FF7" w:rsidP="005146E6">
            <w:pPr>
              <w:pStyle w:val="Huisstijl-TabelTitel"/>
              <w:rPr>
                <w:b w:val="0"/>
                <w:smallCaps/>
                <w:szCs w:val="14"/>
              </w:rPr>
            </w:pPr>
            <w:r w:rsidRPr="001775A7">
              <w:rPr>
                <w:b w:val="0"/>
                <w:smallCaps/>
                <w:szCs w:val="14"/>
              </w:rPr>
              <w:t>Blz.</w:t>
            </w:r>
          </w:p>
        </w:tc>
        <w:tc>
          <w:tcPr>
            <w:tcW w:w="7176" w:type="dxa"/>
          </w:tcPr>
          <w:p w14:paraId="55B7050B" w14:textId="77777777" w:rsidR="00B61FF7" w:rsidRPr="001775A7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b/>
                <w:smallCaps/>
                <w:sz w:val="14"/>
                <w:szCs w:val="14"/>
              </w:rPr>
            </w:pPr>
            <w:r w:rsidRPr="001775A7">
              <w:rPr>
                <w:b/>
                <w:smallCaps/>
                <w:sz w:val="14"/>
                <w:szCs w:val="14"/>
              </w:rPr>
              <w:t>Vraag</w:t>
            </w:r>
          </w:p>
        </w:tc>
      </w:tr>
      <w:tr w:rsidR="00B61FF7" w:rsidRPr="003C66D9" w14:paraId="55B70511" w14:textId="77777777" w:rsidTr="00071CD1">
        <w:tc>
          <w:tcPr>
            <w:tcW w:w="534" w:type="dxa"/>
          </w:tcPr>
          <w:p w14:paraId="55B7050D" w14:textId="77777777" w:rsidR="00B61FF7" w:rsidRPr="001775A7" w:rsidRDefault="00B61FF7" w:rsidP="00071CD1">
            <w:pPr>
              <w:pStyle w:val="Lijstopsomteken"/>
              <w:numPr>
                <w:ilvl w:val="0"/>
                <w:numId w:val="41"/>
              </w:numPr>
              <w:rPr>
                <w:sz w:val="14"/>
                <w:szCs w:val="14"/>
                <w:lang w:val="pt-BR"/>
              </w:rPr>
            </w:pPr>
          </w:p>
        </w:tc>
        <w:tc>
          <w:tcPr>
            <w:tcW w:w="850" w:type="dxa"/>
          </w:tcPr>
          <w:p w14:paraId="55B7050E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55B7050F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7176" w:type="dxa"/>
          </w:tcPr>
          <w:p w14:paraId="55B70510" w14:textId="77777777" w:rsidR="00B61FF7" w:rsidRPr="003C66D9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  <w:tr w:rsidR="00B61FF7" w:rsidRPr="003C66D9" w14:paraId="55B70516" w14:textId="77777777" w:rsidTr="00071CD1">
        <w:tc>
          <w:tcPr>
            <w:tcW w:w="534" w:type="dxa"/>
          </w:tcPr>
          <w:p w14:paraId="55B70512" w14:textId="77777777" w:rsidR="00B61FF7" w:rsidRPr="001775A7" w:rsidRDefault="00B61FF7" w:rsidP="00071CD1">
            <w:pPr>
              <w:pStyle w:val="Lijstopsomteken"/>
              <w:numPr>
                <w:ilvl w:val="0"/>
                <w:numId w:val="41"/>
              </w:numPr>
              <w:rPr>
                <w:sz w:val="14"/>
                <w:szCs w:val="14"/>
                <w:lang w:val="pt-BR"/>
              </w:rPr>
            </w:pPr>
          </w:p>
        </w:tc>
        <w:tc>
          <w:tcPr>
            <w:tcW w:w="850" w:type="dxa"/>
          </w:tcPr>
          <w:p w14:paraId="55B70513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55B70514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7176" w:type="dxa"/>
            <w:vAlign w:val="center"/>
          </w:tcPr>
          <w:p w14:paraId="55B70515" w14:textId="77777777" w:rsidR="00B61FF7" w:rsidRPr="003C66D9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  <w:tr w:rsidR="00B61FF7" w:rsidRPr="003C66D9" w14:paraId="55B7051B" w14:textId="77777777" w:rsidTr="00071CD1">
        <w:tc>
          <w:tcPr>
            <w:tcW w:w="534" w:type="dxa"/>
          </w:tcPr>
          <w:p w14:paraId="55B70517" w14:textId="77777777" w:rsidR="00B61FF7" w:rsidRPr="001775A7" w:rsidRDefault="00B61FF7" w:rsidP="00071CD1">
            <w:pPr>
              <w:pStyle w:val="Lijstopsomteken"/>
              <w:numPr>
                <w:ilvl w:val="0"/>
                <w:numId w:val="41"/>
              </w:numPr>
              <w:rPr>
                <w:lang w:val="pt-BR"/>
              </w:rPr>
            </w:pPr>
          </w:p>
        </w:tc>
        <w:tc>
          <w:tcPr>
            <w:tcW w:w="850" w:type="dxa"/>
          </w:tcPr>
          <w:p w14:paraId="55B70518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55B70519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7176" w:type="dxa"/>
            <w:vAlign w:val="center"/>
          </w:tcPr>
          <w:p w14:paraId="55B7051A" w14:textId="77777777" w:rsidR="00B61FF7" w:rsidRPr="003C66D9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</w:tbl>
    <w:p w14:paraId="55B7051C" w14:textId="77777777" w:rsidR="00453BAB" w:rsidRDefault="00453BAB" w:rsidP="00DE0B72">
      <w:pPr>
        <w:pStyle w:val="Lijstopsomteken"/>
        <w:tabs>
          <w:tab w:val="clear" w:pos="227"/>
        </w:tabs>
        <w:ind w:left="0" w:firstLine="0"/>
      </w:pPr>
    </w:p>
    <w:tbl>
      <w:tblPr>
        <w:tblpPr w:leftFromText="141" w:rightFromText="141" w:vertAnchor="text" w:horzAnchor="margin" w:tblpXSpec="right" w:tblpY="138"/>
        <w:tblW w:w="91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34"/>
        <w:gridCol w:w="850"/>
        <w:gridCol w:w="567"/>
        <w:gridCol w:w="7176"/>
      </w:tblGrid>
      <w:tr w:rsidR="00B61FF7" w:rsidRPr="00585EE8" w14:paraId="55B7051E" w14:textId="77777777" w:rsidTr="00071CD1">
        <w:tc>
          <w:tcPr>
            <w:tcW w:w="9127" w:type="dxa"/>
            <w:gridSpan w:val="4"/>
            <w:shd w:val="clear" w:color="auto" w:fill="3366FF"/>
          </w:tcPr>
          <w:p w14:paraId="55B7051D" w14:textId="07241605" w:rsidR="00B61FF7" w:rsidRPr="00872D07" w:rsidRDefault="005D39C4" w:rsidP="00071CD1">
            <w:pPr>
              <w:pStyle w:val="Lijstopsomteken"/>
              <w:tabs>
                <w:tab w:val="clear" w:pos="227"/>
              </w:tabs>
              <w:ind w:left="0" w:firstLine="0"/>
              <w:rPr>
                <w:b/>
                <w:smallCaps/>
                <w:color w:val="FFFFFF"/>
                <w:sz w:val="20"/>
                <w:szCs w:val="20"/>
              </w:rPr>
            </w:pPr>
            <w:r w:rsidRPr="00872D07">
              <w:rPr>
                <w:b/>
                <w:smallCaps/>
                <w:color w:val="FFFFFF"/>
                <w:sz w:val="20"/>
                <w:szCs w:val="20"/>
              </w:rPr>
              <w:t xml:space="preserve">Vragen en tekstvoorstellen concept </w:t>
            </w:r>
            <w:r>
              <w:rPr>
                <w:b/>
                <w:smallCaps/>
                <w:color w:val="FFFFFF"/>
                <w:sz w:val="20"/>
                <w:szCs w:val="20"/>
              </w:rPr>
              <w:t>Raamo</w:t>
            </w:r>
            <w:r w:rsidRPr="00872D07">
              <w:rPr>
                <w:b/>
                <w:smallCaps/>
                <w:color w:val="FFFFFF"/>
                <w:sz w:val="20"/>
                <w:szCs w:val="20"/>
              </w:rPr>
              <w:t>vereenkomst</w:t>
            </w:r>
            <w:r>
              <w:rPr>
                <w:b/>
                <w:smallCaps/>
                <w:color w:val="FFFFFF"/>
                <w:sz w:val="20"/>
                <w:szCs w:val="20"/>
              </w:rPr>
              <w:t xml:space="preserve"> (</w:t>
            </w:r>
            <w:r w:rsidR="00071CD1">
              <w:rPr>
                <w:b/>
                <w:smallCaps/>
                <w:color w:val="FFFFFF"/>
                <w:sz w:val="20"/>
                <w:szCs w:val="20"/>
              </w:rPr>
              <w:t>b</w:t>
            </w:r>
            <w:r>
              <w:rPr>
                <w:b/>
                <w:smallCaps/>
                <w:color w:val="FFFFFF"/>
                <w:sz w:val="20"/>
                <w:szCs w:val="20"/>
              </w:rPr>
              <w:t>ijlage C)</w:t>
            </w:r>
          </w:p>
        </w:tc>
      </w:tr>
      <w:tr w:rsidR="00B61FF7" w:rsidRPr="001775A7" w14:paraId="55B70523" w14:textId="77777777" w:rsidTr="00071CD1">
        <w:tc>
          <w:tcPr>
            <w:tcW w:w="534" w:type="dxa"/>
          </w:tcPr>
          <w:p w14:paraId="55B7051F" w14:textId="77777777" w:rsidR="00B61FF7" w:rsidRPr="001775A7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jc w:val="both"/>
              <w:rPr>
                <w:b/>
                <w:smallCaps/>
                <w:sz w:val="14"/>
                <w:szCs w:val="14"/>
              </w:rPr>
            </w:pPr>
            <w:r w:rsidRPr="001775A7">
              <w:rPr>
                <w:b/>
                <w:smallCaps/>
                <w:sz w:val="14"/>
                <w:szCs w:val="14"/>
              </w:rPr>
              <w:t>nr.</w:t>
            </w:r>
          </w:p>
        </w:tc>
        <w:tc>
          <w:tcPr>
            <w:tcW w:w="850" w:type="dxa"/>
          </w:tcPr>
          <w:p w14:paraId="55B70520" w14:textId="7C0A53CE" w:rsidR="00B61FF7" w:rsidRPr="001775A7" w:rsidRDefault="009402DC" w:rsidP="005146E6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  <w:r>
              <w:rPr>
                <w:b w:val="0"/>
                <w:smallCaps/>
                <w:szCs w:val="14"/>
              </w:rPr>
              <w:t>Artikel</w:t>
            </w:r>
          </w:p>
        </w:tc>
        <w:tc>
          <w:tcPr>
            <w:tcW w:w="567" w:type="dxa"/>
          </w:tcPr>
          <w:p w14:paraId="55B70521" w14:textId="77777777" w:rsidR="00B61FF7" w:rsidRPr="001775A7" w:rsidRDefault="00B61FF7" w:rsidP="005146E6">
            <w:pPr>
              <w:pStyle w:val="Huisstijl-TabelTitel"/>
              <w:rPr>
                <w:b w:val="0"/>
                <w:smallCaps/>
                <w:szCs w:val="14"/>
              </w:rPr>
            </w:pPr>
            <w:r w:rsidRPr="001775A7">
              <w:rPr>
                <w:b w:val="0"/>
                <w:smallCaps/>
                <w:szCs w:val="14"/>
              </w:rPr>
              <w:t>Blz.</w:t>
            </w:r>
          </w:p>
        </w:tc>
        <w:tc>
          <w:tcPr>
            <w:tcW w:w="7176" w:type="dxa"/>
          </w:tcPr>
          <w:p w14:paraId="55B70522" w14:textId="77777777" w:rsidR="00B61FF7" w:rsidRPr="00872D07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b/>
                <w:smallCaps/>
                <w:sz w:val="14"/>
                <w:szCs w:val="14"/>
              </w:rPr>
            </w:pPr>
            <w:r w:rsidRPr="00872D07">
              <w:rPr>
                <w:b/>
                <w:smallCaps/>
                <w:sz w:val="14"/>
                <w:szCs w:val="14"/>
              </w:rPr>
              <w:t>Vraag</w:t>
            </w:r>
          </w:p>
        </w:tc>
      </w:tr>
      <w:tr w:rsidR="00B61FF7" w:rsidRPr="003C66D9" w14:paraId="55B70528" w14:textId="77777777" w:rsidTr="00071CD1">
        <w:tc>
          <w:tcPr>
            <w:tcW w:w="534" w:type="dxa"/>
          </w:tcPr>
          <w:p w14:paraId="55B70524" w14:textId="77777777" w:rsidR="00B61FF7" w:rsidRPr="001775A7" w:rsidRDefault="00B61FF7" w:rsidP="00B61FF7">
            <w:pPr>
              <w:pStyle w:val="Lijstopsomteken"/>
              <w:numPr>
                <w:ilvl w:val="0"/>
                <w:numId w:val="41"/>
              </w:numPr>
              <w:jc w:val="center"/>
              <w:rPr>
                <w:sz w:val="14"/>
                <w:szCs w:val="14"/>
                <w:lang w:val="pt-BR"/>
              </w:rPr>
            </w:pPr>
          </w:p>
        </w:tc>
        <w:tc>
          <w:tcPr>
            <w:tcW w:w="850" w:type="dxa"/>
          </w:tcPr>
          <w:p w14:paraId="55B70525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55B70526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7176" w:type="dxa"/>
          </w:tcPr>
          <w:p w14:paraId="55B70527" w14:textId="77777777" w:rsidR="00B61FF7" w:rsidRPr="00872D07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  <w:tr w:rsidR="00B61FF7" w:rsidRPr="003C66D9" w14:paraId="55B7052D" w14:textId="77777777" w:rsidTr="00071CD1">
        <w:tc>
          <w:tcPr>
            <w:tcW w:w="534" w:type="dxa"/>
          </w:tcPr>
          <w:p w14:paraId="55B70529" w14:textId="77777777" w:rsidR="00B61FF7" w:rsidRPr="001775A7" w:rsidRDefault="00B61FF7" w:rsidP="00B61FF7">
            <w:pPr>
              <w:pStyle w:val="Lijstopsomteken"/>
              <w:numPr>
                <w:ilvl w:val="0"/>
                <w:numId w:val="41"/>
              </w:numPr>
              <w:jc w:val="center"/>
              <w:rPr>
                <w:sz w:val="14"/>
                <w:szCs w:val="14"/>
                <w:lang w:val="pt-BR"/>
              </w:rPr>
            </w:pPr>
          </w:p>
        </w:tc>
        <w:tc>
          <w:tcPr>
            <w:tcW w:w="850" w:type="dxa"/>
          </w:tcPr>
          <w:p w14:paraId="55B7052A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55B7052B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7176" w:type="dxa"/>
            <w:vAlign w:val="center"/>
          </w:tcPr>
          <w:p w14:paraId="55B7052C" w14:textId="77777777" w:rsidR="00B61FF7" w:rsidRPr="003C66D9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  <w:tr w:rsidR="00B61FF7" w:rsidRPr="003C66D9" w14:paraId="55B70532" w14:textId="77777777" w:rsidTr="00071CD1">
        <w:tc>
          <w:tcPr>
            <w:tcW w:w="534" w:type="dxa"/>
          </w:tcPr>
          <w:p w14:paraId="55B7052E" w14:textId="77777777" w:rsidR="00B61FF7" w:rsidRPr="001775A7" w:rsidRDefault="00B61FF7" w:rsidP="00B61FF7">
            <w:pPr>
              <w:pStyle w:val="Lijstopsomteken"/>
              <w:numPr>
                <w:ilvl w:val="0"/>
                <w:numId w:val="41"/>
              </w:numPr>
              <w:jc w:val="center"/>
              <w:rPr>
                <w:lang w:val="pt-BR"/>
              </w:rPr>
            </w:pPr>
          </w:p>
        </w:tc>
        <w:tc>
          <w:tcPr>
            <w:tcW w:w="850" w:type="dxa"/>
          </w:tcPr>
          <w:p w14:paraId="55B7052F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55B70530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7176" w:type="dxa"/>
            <w:vAlign w:val="center"/>
          </w:tcPr>
          <w:p w14:paraId="55B70531" w14:textId="77777777" w:rsidR="00B61FF7" w:rsidRPr="003C66D9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</w:tbl>
    <w:p w14:paraId="55B70533" w14:textId="77777777" w:rsidR="00B61FF7" w:rsidRDefault="00B61FF7" w:rsidP="00DE0B72">
      <w:pPr>
        <w:pStyle w:val="Lijstopsomteken"/>
        <w:tabs>
          <w:tab w:val="clear" w:pos="227"/>
        </w:tabs>
        <w:ind w:left="0" w:firstLine="0"/>
      </w:pPr>
    </w:p>
    <w:tbl>
      <w:tblPr>
        <w:tblpPr w:leftFromText="141" w:rightFromText="141" w:vertAnchor="text" w:horzAnchor="margin" w:tblpXSpec="right" w:tblpY="138"/>
        <w:tblW w:w="91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34"/>
        <w:gridCol w:w="992"/>
        <w:gridCol w:w="567"/>
        <w:gridCol w:w="7034"/>
      </w:tblGrid>
      <w:tr w:rsidR="00B61FF7" w:rsidRPr="00585EE8" w14:paraId="55B70535" w14:textId="77777777" w:rsidTr="00071CD1">
        <w:tc>
          <w:tcPr>
            <w:tcW w:w="9127" w:type="dxa"/>
            <w:gridSpan w:val="4"/>
            <w:shd w:val="clear" w:color="auto" w:fill="3366FF"/>
          </w:tcPr>
          <w:p w14:paraId="55B70534" w14:textId="798E178B" w:rsidR="00B61FF7" w:rsidRPr="00585EE8" w:rsidRDefault="00071CD1" w:rsidP="005D39C4">
            <w:pPr>
              <w:pStyle w:val="Lijstopsomteken"/>
              <w:tabs>
                <w:tab w:val="clear" w:pos="227"/>
              </w:tabs>
              <w:ind w:left="0" w:firstLine="0"/>
              <w:rPr>
                <w:b/>
                <w:smallCaps/>
                <w:color w:val="FFFFFF"/>
                <w:sz w:val="20"/>
                <w:szCs w:val="20"/>
              </w:rPr>
            </w:pPr>
            <w:r>
              <w:rPr>
                <w:b/>
                <w:smallCaps/>
                <w:color w:val="FFFFFF"/>
                <w:sz w:val="20"/>
                <w:szCs w:val="20"/>
              </w:rPr>
              <w:t>Vragen en wijzigingen of aanvullingen ARVODI-2018 (bijlage D)</w:t>
            </w:r>
          </w:p>
        </w:tc>
      </w:tr>
      <w:tr w:rsidR="00B61FF7" w:rsidRPr="001775A7" w14:paraId="55B7053A" w14:textId="77777777" w:rsidTr="00071CD1">
        <w:tc>
          <w:tcPr>
            <w:tcW w:w="534" w:type="dxa"/>
          </w:tcPr>
          <w:p w14:paraId="55B70536" w14:textId="77777777" w:rsidR="00B61FF7" w:rsidRPr="001775A7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jc w:val="both"/>
              <w:rPr>
                <w:b/>
                <w:smallCaps/>
                <w:sz w:val="14"/>
                <w:szCs w:val="14"/>
              </w:rPr>
            </w:pPr>
            <w:r w:rsidRPr="001775A7">
              <w:rPr>
                <w:b/>
                <w:smallCaps/>
                <w:sz w:val="14"/>
                <w:szCs w:val="14"/>
              </w:rPr>
              <w:t>nr.</w:t>
            </w:r>
          </w:p>
        </w:tc>
        <w:tc>
          <w:tcPr>
            <w:tcW w:w="992" w:type="dxa"/>
          </w:tcPr>
          <w:p w14:paraId="55B70537" w14:textId="02A9F665" w:rsidR="00B61FF7" w:rsidRPr="001775A7" w:rsidRDefault="00071CD1" w:rsidP="005146E6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  <w:r>
              <w:rPr>
                <w:b w:val="0"/>
                <w:smallCaps/>
                <w:szCs w:val="14"/>
              </w:rPr>
              <w:t>Artikel</w:t>
            </w:r>
          </w:p>
        </w:tc>
        <w:tc>
          <w:tcPr>
            <w:tcW w:w="567" w:type="dxa"/>
          </w:tcPr>
          <w:p w14:paraId="55B70538" w14:textId="77777777" w:rsidR="00B61FF7" w:rsidRPr="001775A7" w:rsidRDefault="00B61FF7" w:rsidP="005146E6">
            <w:pPr>
              <w:pStyle w:val="Huisstijl-TabelTitel"/>
              <w:rPr>
                <w:b w:val="0"/>
                <w:smallCaps/>
                <w:szCs w:val="14"/>
              </w:rPr>
            </w:pPr>
            <w:r w:rsidRPr="001775A7">
              <w:rPr>
                <w:b w:val="0"/>
                <w:smallCaps/>
                <w:szCs w:val="14"/>
              </w:rPr>
              <w:t>Blz.</w:t>
            </w:r>
          </w:p>
        </w:tc>
        <w:tc>
          <w:tcPr>
            <w:tcW w:w="7034" w:type="dxa"/>
          </w:tcPr>
          <w:p w14:paraId="55B70539" w14:textId="77777777" w:rsidR="00B61FF7" w:rsidRPr="001775A7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b/>
                <w:smallCaps/>
                <w:sz w:val="14"/>
                <w:szCs w:val="14"/>
              </w:rPr>
            </w:pPr>
            <w:r w:rsidRPr="001775A7">
              <w:rPr>
                <w:b/>
                <w:smallCaps/>
                <w:sz w:val="14"/>
                <w:szCs w:val="14"/>
              </w:rPr>
              <w:t>Vraag</w:t>
            </w:r>
          </w:p>
        </w:tc>
      </w:tr>
      <w:tr w:rsidR="00B61FF7" w:rsidRPr="003C66D9" w14:paraId="55B7053F" w14:textId="77777777" w:rsidTr="00071CD1">
        <w:tc>
          <w:tcPr>
            <w:tcW w:w="534" w:type="dxa"/>
          </w:tcPr>
          <w:p w14:paraId="55B7053B" w14:textId="77777777" w:rsidR="00B61FF7" w:rsidRPr="001775A7" w:rsidRDefault="00B61FF7" w:rsidP="00B61FF7">
            <w:pPr>
              <w:pStyle w:val="Lijstopsomteken"/>
              <w:numPr>
                <w:ilvl w:val="0"/>
                <w:numId w:val="41"/>
              </w:numPr>
              <w:jc w:val="center"/>
              <w:rPr>
                <w:sz w:val="14"/>
                <w:szCs w:val="14"/>
                <w:lang w:val="pt-BR"/>
              </w:rPr>
            </w:pPr>
          </w:p>
        </w:tc>
        <w:tc>
          <w:tcPr>
            <w:tcW w:w="992" w:type="dxa"/>
          </w:tcPr>
          <w:p w14:paraId="55B7053C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55B7053D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7034" w:type="dxa"/>
          </w:tcPr>
          <w:p w14:paraId="55B7053E" w14:textId="77777777" w:rsidR="00B61FF7" w:rsidRPr="003C66D9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  <w:tr w:rsidR="00B61FF7" w:rsidRPr="003C66D9" w14:paraId="55B70544" w14:textId="77777777" w:rsidTr="00071CD1">
        <w:tc>
          <w:tcPr>
            <w:tcW w:w="534" w:type="dxa"/>
          </w:tcPr>
          <w:p w14:paraId="55B70540" w14:textId="77777777" w:rsidR="00B61FF7" w:rsidRPr="001775A7" w:rsidRDefault="00B61FF7" w:rsidP="00B61FF7">
            <w:pPr>
              <w:pStyle w:val="Lijstopsomteken"/>
              <w:numPr>
                <w:ilvl w:val="0"/>
                <w:numId w:val="41"/>
              </w:numPr>
              <w:jc w:val="center"/>
              <w:rPr>
                <w:sz w:val="14"/>
                <w:szCs w:val="14"/>
                <w:lang w:val="pt-BR"/>
              </w:rPr>
            </w:pPr>
          </w:p>
        </w:tc>
        <w:tc>
          <w:tcPr>
            <w:tcW w:w="992" w:type="dxa"/>
          </w:tcPr>
          <w:p w14:paraId="55B70541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55B70542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7034" w:type="dxa"/>
            <w:vAlign w:val="center"/>
          </w:tcPr>
          <w:p w14:paraId="55B70543" w14:textId="77777777" w:rsidR="00B61FF7" w:rsidRPr="003C66D9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  <w:tr w:rsidR="00B61FF7" w:rsidRPr="003C66D9" w14:paraId="55B70549" w14:textId="77777777" w:rsidTr="00071CD1">
        <w:tc>
          <w:tcPr>
            <w:tcW w:w="534" w:type="dxa"/>
          </w:tcPr>
          <w:p w14:paraId="55B70545" w14:textId="77777777" w:rsidR="00B61FF7" w:rsidRPr="001775A7" w:rsidRDefault="00B61FF7" w:rsidP="00B61FF7">
            <w:pPr>
              <w:pStyle w:val="Lijstopsomteken"/>
              <w:numPr>
                <w:ilvl w:val="0"/>
                <w:numId w:val="41"/>
              </w:numPr>
              <w:jc w:val="center"/>
              <w:rPr>
                <w:lang w:val="pt-BR"/>
              </w:rPr>
            </w:pPr>
          </w:p>
        </w:tc>
        <w:tc>
          <w:tcPr>
            <w:tcW w:w="992" w:type="dxa"/>
          </w:tcPr>
          <w:p w14:paraId="55B70546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55B70547" w14:textId="77777777" w:rsidR="00B61FF7" w:rsidRPr="007A56EC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7034" w:type="dxa"/>
            <w:vAlign w:val="center"/>
          </w:tcPr>
          <w:p w14:paraId="55B70548" w14:textId="77777777" w:rsidR="00B61FF7" w:rsidRPr="003C66D9" w:rsidRDefault="00B61FF7" w:rsidP="005146E6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</w:tbl>
    <w:p w14:paraId="1B1F32A7" w14:textId="77777777" w:rsidR="0006312B" w:rsidRDefault="0006312B" w:rsidP="0006312B">
      <w:pPr>
        <w:pStyle w:val="Lijstopsomteken"/>
        <w:tabs>
          <w:tab w:val="clear" w:pos="227"/>
        </w:tabs>
        <w:ind w:left="0" w:firstLine="0"/>
      </w:pPr>
    </w:p>
    <w:tbl>
      <w:tblPr>
        <w:tblpPr w:leftFromText="141" w:rightFromText="141" w:vertAnchor="text" w:horzAnchor="margin" w:tblpXSpec="right" w:tblpY="138"/>
        <w:tblW w:w="91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34"/>
        <w:gridCol w:w="992"/>
        <w:gridCol w:w="567"/>
        <w:gridCol w:w="7034"/>
      </w:tblGrid>
      <w:tr w:rsidR="0006312B" w:rsidRPr="00585EE8" w14:paraId="35775256" w14:textId="77777777" w:rsidTr="00071CD1">
        <w:tc>
          <w:tcPr>
            <w:tcW w:w="9127" w:type="dxa"/>
            <w:gridSpan w:val="4"/>
            <w:shd w:val="clear" w:color="auto" w:fill="3366FF"/>
          </w:tcPr>
          <w:p w14:paraId="16E6F5FB" w14:textId="77777777" w:rsidR="0006312B" w:rsidRPr="00585EE8" w:rsidRDefault="0006312B" w:rsidP="00F212C9">
            <w:pPr>
              <w:pStyle w:val="Lijstopsomteken"/>
              <w:tabs>
                <w:tab w:val="clear" w:pos="227"/>
              </w:tabs>
              <w:ind w:left="0" w:firstLine="0"/>
              <w:rPr>
                <w:b/>
                <w:smallCaps/>
                <w:color w:val="FFFFFF"/>
                <w:sz w:val="20"/>
                <w:szCs w:val="20"/>
              </w:rPr>
            </w:pPr>
            <w:r>
              <w:rPr>
                <w:b/>
                <w:smallCaps/>
                <w:color w:val="FFFFFF"/>
                <w:sz w:val="20"/>
                <w:szCs w:val="20"/>
              </w:rPr>
              <w:t>Overige vragen</w:t>
            </w:r>
          </w:p>
        </w:tc>
      </w:tr>
      <w:tr w:rsidR="0006312B" w:rsidRPr="001775A7" w14:paraId="72411BB2" w14:textId="77777777" w:rsidTr="00071CD1">
        <w:tc>
          <w:tcPr>
            <w:tcW w:w="534" w:type="dxa"/>
          </w:tcPr>
          <w:p w14:paraId="3D9E70E7" w14:textId="77777777" w:rsidR="0006312B" w:rsidRPr="001775A7" w:rsidRDefault="0006312B" w:rsidP="00F212C9">
            <w:pPr>
              <w:pStyle w:val="Lijstopsomteken"/>
              <w:tabs>
                <w:tab w:val="clear" w:pos="227"/>
              </w:tabs>
              <w:ind w:left="0" w:firstLine="0"/>
              <w:jc w:val="both"/>
              <w:rPr>
                <w:b/>
                <w:smallCaps/>
                <w:sz w:val="14"/>
                <w:szCs w:val="14"/>
              </w:rPr>
            </w:pPr>
            <w:r w:rsidRPr="001775A7">
              <w:rPr>
                <w:b/>
                <w:smallCaps/>
                <w:sz w:val="14"/>
                <w:szCs w:val="14"/>
              </w:rPr>
              <w:t>nr.</w:t>
            </w:r>
          </w:p>
        </w:tc>
        <w:tc>
          <w:tcPr>
            <w:tcW w:w="992" w:type="dxa"/>
          </w:tcPr>
          <w:p w14:paraId="025E2896" w14:textId="77777777" w:rsidR="0006312B" w:rsidRPr="001775A7" w:rsidRDefault="0006312B" w:rsidP="00F212C9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  <w:r>
              <w:rPr>
                <w:b w:val="0"/>
                <w:smallCaps/>
                <w:szCs w:val="14"/>
              </w:rPr>
              <w:t>Bijlage</w:t>
            </w:r>
          </w:p>
        </w:tc>
        <w:tc>
          <w:tcPr>
            <w:tcW w:w="567" w:type="dxa"/>
          </w:tcPr>
          <w:p w14:paraId="7147ADB9" w14:textId="77777777" w:rsidR="0006312B" w:rsidRPr="001775A7" w:rsidRDefault="0006312B" w:rsidP="00F212C9">
            <w:pPr>
              <w:pStyle w:val="Huisstijl-TabelTitel"/>
              <w:rPr>
                <w:b w:val="0"/>
                <w:smallCaps/>
                <w:szCs w:val="14"/>
              </w:rPr>
            </w:pPr>
            <w:r w:rsidRPr="001775A7">
              <w:rPr>
                <w:b w:val="0"/>
                <w:smallCaps/>
                <w:szCs w:val="14"/>
              </w:rPr>
              <w:t>Blz.</w:t>
            </w:r>
          </w:p>
        </w:tc>
        <w:tc>
          <w:tcPr>
            <w:tcW w:w="7034" w:type="dxa"/>
          </w:tcPr>
          <w:p w14:paraId="65E08AFE" w14:textId="77777777" w:rsidR="0006312B" w:rsidRPr="001775A7" w:rsidRDefault="0006312B" w:rsidP="00F212C9">
            <w:pPr>
              <w:pStyle w:val="Lijstopsomteken"/>
              <w:tabs>
                <w:tab w:val="clear" w:pos="227"/>
              </w:tabs>
              <w:ind w:left="0" w:firstLine="0"/>
              <w:rPr>
                <w:b/>
                <w:smallCaps/>
                <w:sz w:val="14"/>
                <w:szCs w:val="14"/>
              </w:rPr>
            </w:pPr>
            <w:r w:rsidRPr="001775A7">
              <w:rPr>
                <w:b/>
                <w:smallCaps/>
                <w:sz w:val="14"/>
                <w:szCs w:val="14"/>
              </w:rPr>
              <w:t>Vraag</w:t>
            </w:r>
          </w:p>
        </w:tc>
      </w:tr>
      <w:tr w:rsidR="0006312B" w:rsidRPr="003C66D9" w14:paraId="5ADE74CC" w14:textId="77777777" w:rsidTr="00071CD1">
        <w:tc>
          <w:tcPr>
            <w:tcW w:w="534" w:type="dxa"/>
          </w:tcPr>
          <w:p w14:paraId="46D06B4F" w14:textId="77777777" w:rsidR="0006312B" w:rsidRPr="001775A7" w:rsidRDefault="0006312B" w:rsidP="0006312B">
            <w:pPr>
              <w:pStyle w:val="Lijstopsomteken"/>
              <w:numPr>
                <w:ilvl w:val="0"/>
                <w:numId w:val="41"/>
              </w:numPr>
              <w:jc w:val="center"/>
              <w:rPr>
                <w:sz w:val="14"/>
                <w:szCs w:val="14"/>
                <w:lang w:val="pt-BR"/>
              </w:rPr>
            </w:pPr>
          </w:p>
        </w:tc>
        <w:tc>
          <w:tcPr>
            <w:tcW w:w="992" w:type="dxa"/>
          </w:tcPr>
          <w:p w14:paraId="44B1820D" w14:textId="77777777" w:rsidR="0006312B" w:rsidRPr="007A56EC" w:rsidRDefault="0006312B" w:rsidP="00F212C9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68D70A15" w14:textId="77777777" w:rsidR="0006312B" w:rsidRPr="007A56EC" w:rsidRDefault="0006312B" w:rsidP="00F212C9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7034" w:type="dxa"/>
          </w:tcPr>
          <w:p w14:paraId="1CAAADE9" w14:textId="77777777" w:rsidR="0006312B" w:rsidRPr="003C66D9" w:rsidRDefault="0006312B" w:rsidP="00F212C9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  <w:tr w:rsidR="0006312B" w:rsidRPr="003C66D9" w14:paraId="6E7AE69A" w14:textId="77777777" w:rsidTr="00071CD1">
        <w:tc>
          <w:tcPr>
            <w:tcW w:w="534" w:type="dxa"/>
          </w:tcPr>
          <w:p w14:paraId="233395F2" w14:textId="77777777" w:rsidR="0006312B" w:rsidRPr="001775A7" w:rsidRDefault="0006312B" w:rsidP="0006312B">
            <w:pPr>
              <w:pStyle w:val="Lijstopsomteken"/>
              <w:numPr>
                <w:ilvl w:val="0"/>
                <w:numId w:val="41"/>
              </w:numPr>
              <w:jc w:val="center"/>
              <w:rPr>
                <w:sz w:val="14"/>
                <w:szCs w:val="14"/>
                <w:lang w:val="pt-BR"/>
              </w:rPr>
            </w:pPr>
          </w:p>
        </w:tc>
        <w:tc>
          <w:tcPr>
            <w:tcW w:w="992" w:type="dxa"/>
          </w:tcPr>
          <w:p w14:paraId="0D0C249B" w14:textId="77777777" w:rsidR="0006312B" w:rsidRPr="007A56EC" w:rsidRDefault="0006312B" w:rsidP="00F212C9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25E510EC" w14:textId="77777777" w:rsidR="0006312B" w:rsidRPr="007A56EC" w:rsidRDefault="0006312B" w:rsidP="00F212C9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7034" w:type="dxa"/>
            <w:vAlign w:val="center"/>
          </w:tcPr>
          <w:p w14:paraId="5FC6F391" w14:textId="77777777" w:rsidR="0006312B" w:rsidRPr="003C66D9" w:rsidRDefault="0006312B" w:rsidP="00F212C9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  <w:tr w:rsidR="0006312B" w:rsidRPr="003C66D9" w14:paraId="6603D6A8" w14:textId="77777777" w:rsidTr="00071CD1">
        <w:tc>
          <w:tcPr>
            <w:tcW w:w="534" w:type="dxa"/>
          </w:tcPr>
          <w:p w14:paraId="7BED957B" w14:textId="77777777" w:rsidR="0006312B" w:rsidRPr="001775A7" w:rsidRDefault="0006312B" w:rsidP="0006312B">
            <w:pPr>
              <w:pStyle w:val="Lijstopsomteken"/>
              <w:numPr>
                <w:ilvl w:val="0"/>
                <w:numId w:val="41"/>
              </w:numPr>
              <w:jc w:val="center"/>
              <w:rPr>
                <w:lang w:val="pt-BR"/>
              </w:rPr>
            </w:pPr>
          </w:p>
        </w:tc>
        <w:tc>
          <w:tcPr>
            <w:tcW w:w="992" w:type="dxa"/>
          </w:tcPr>
          <w:p w14:paraId="648C937B" w14:textId="77777777" w:rsidR="0006312B" w:rsidRPr="007A56EC" w:rsidRDefault="0006312B" w:rsidP="00F212C9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567" w:type="dxa"/>
          </w:tcPr>
          <w:p w14:paraId="0002C302" w14:textId="77777777" w:rsidR="0006312B" w:rsidRPr="007A56EC" w:rsidRDefault="0006312B" w:rsidP="00F212C9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7034" w:type="dxa"/>
            <w:vAlign w:val="center"/>
          </w:tcPr>
          <w:p w14:paraId="04FFD7BB" w14:textId="77777777" w:rsidR="0006312B" w:rsidRPr="003C66D9" w:rsidRDefault="0006312B" w:rsidP="00F212C9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</w:tbl>
    <w:p w14:paraId="4F17CBAB" w14:textId="393909E6" w:rsidR="0006312B" w:rsidRDefault="0006312B" w:rsidP="00DE0B72">
      <w:pPr>
        <w:pStyle w:val="Lijstopsomteken"/>
        <w:tabs>
          <w:tab w:val="clear" w:pos="227"/>
        </w:tabs>
        <w:ind w:left="0" w:firstLine="0"/>
      </w:pPr>
    </w:p>
    <w:p w14:paraId="5FE146C5" w14:textId="77777777" w:rsidR="005D39C4" w:rsidRDefault="005D39C4">
      <w:pPr>
        <w:spacing w:line="240" w:lineRule="auto"/>
        <w:rPr>
          <w:noProof/>
        </w:rPr>
      </w:pPr>
      <w:r>
        <w:br w:type="page"/>
      </w:r>
    </w:p>
    <w:p w14:paraId="5C3D7F04" w14:textId="297A6B19" w:rsidR="00F54732" w:rsidRDefault="00F54732" w:rsidP="00071CD1">
      <w:pPr>
        <w:pStyle w:val="Lijstopsomteken"/>
        <w:tabs>
          <w:tab w:val="clear" w:pos="227"/>
        </w:tabs>
        <w:ind w:left="-1276" w:firstLine="0"/>
      </w:pPr>
      <w:r>
        <w:lastRenderedPageBreak/>
        <w:t xml:space="preserve">Het </w:t>
      </w:r>
      <w:r w:rsidRPr="005D39C4">
        <w:rPr>
          <w:b/>
          <w:color w:val="E36C0A" w:themeColor="accent6" w:themeShade="BF"/>
        </w:rPr>
        <w:t>oranje kader</w:t>
      </w:r>
      <w:r>
        <w:t xml:space="preserve"> is voor de 2</w:t>
      </w:r>
      <w:r w:rsidRPr="00F54732">
        <w:rPr>
          <w:vertAlign w:val="superscript"/>
        </w:rPr>
        <w:t>e</w:t>
      </w:r>
      <w:r>
        <w:t xml:space="preserve"> informatieronde waar vervolgvragen kunnen worden gesteld naar aanleiding van de gegeven antwoorden in Nota van Inlichtingen 1.</w:t>
      </w:r>
    </w:p>
    <w:p w14:paraId="586B6723" w14:textId="479A69E1" w:rsidR="00AD2232" w:rsidRDefault="00AD2232" w:rsidP="00071CD1">
      <w:pPr>
        <w:pStyle w:val="Lijstopsomteken"/>
        <w:tabs>
          <w:tab w:val="clear" w:pos="227"/>
        </w:tabs>
        <w:ind w:left="-1276" w:firstLine="0"/>
      </w:pPr>
      <w:r>
        <w:t>Dit oranje kader kunt u zelf uitbreiden naar gelang u meer vervolgvragen heeft over Nota van Inlichtingen 1.</w:t>
      </w:r>
    </w:p>
    <w:tbl>
      <w:tblPr>
        <w:tblpPr w:leftFromText="141" w:rightFromText="141" w:vertAnchor="text" w:horzAnchor="margin" w:tblpXSpec="right" w:tblpY="138"/>
        <w:tblW w:w="91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34"/>
        <w:gridCol w:w="991"/>
        <w:gridCol w:w="500"/>
        <w:gridCol w:w="7102"/>
      </w:tblGrid>
      <w:tr w:rsidR="009402DC" w:rsidRPr="00585EE8" w14:paraId="27673B30" w14:textId="77777777" w:rsidTr="00071CD1">
        <w:tc>
          <w:tcPr>
            <w:tcW w:w="9127" w:type="dxa"/>
            <w:gridSpan w:val="4"/>
            <w:shd w:val="clear" w:color="auto" w:fill="CC6600"/>
          </w:tcPr>
          <w:p w14:paraId="0BFA965E" w14:textId="05E03F10" w:rsidR="009402DC" w:rsidRPr="00585EE8" w:rsidRDefault="0033105F" w:rsidP="001D78FE">
            <w:pPr>
              <w:pStyle w:val="Lijstopsomteken"/>
              <w:tabs>
                <w:tab w:val="clear" w:pos="227"/>
              </w:tabs>
              <w:ind w:left="0" w:firstLine="0"/>
              <w:rPr>
                <w:b/>
                <w:smallCaps/>
                <w:color w:val="FFFFFF"/>
                <w:sz w:val="20"/>
                <w:szCs w:val="20"/>
              </w:rPr>
            </w:pPr>
            <w:r>
              <w:rPr>
                <w:b/>
                <w:smallCaps/>
                <w:color w:val="FFFFFF"/>
                <w:sz w:val="20"/>
                <w:szCs w:val="20"/>
              </w:rPr>
              <w:t>Vervolgvragen n.a.v. NvI 1</w:t>
            </w:r>
          </w:p>
        </w:tc>
      </w:tr>
      <w:tr w:rsidR="009402DC" w:rsidRPr="001775A7" w14:paraId="0D0361AA" w14:textId="77777777" w:rsidTr="00071CD1">
        <w:tc>
          <w:tcPr>
            <w:tcW w:w="534" w:type="dxa"/>
          </w:tcPr>
          <w:p w14:paraId="3E566C44" w14:textId="77777777" w:rsidR="009402DC" w:rsidRPr="001775A7" w:rsidRDefault="009402DC" w:rsidP="001D78FE">
            <w:pPr>
              <w:pStyle w:val="Lijstopsomteken"/>
              <w:tabs>
                <w:tab w:val="clear" w:pos="227"/>
              </w:tabs>
              <w:ind w:left="0" w:firstLine="0"/>
              <w:jc w:val="both"/>
              <w:rPr>
                <w:b/>
                <w:smallCaps/>
                <w:sz w:val="14"/>
                <w:szCs w:val="14"/>
              </w:rPr>
            </w:pPr>
            <w:r w:rsidRPr="001775A7">
              <w:rPr>
                <w:b/>
                <w:smallCaps/>
                <w:sz w:val="14"/>
                <w:szCs w:val="14"/>
              </w:rPr>
              <w:t>nr.</w:t>
            </w:r>
          </w:p>
        </w:tc>
        <w:tc>
          <w:tcPr>
            <w:tcW w:w="992" w:type="dxa"/>
          </w:tcPr>
          <w:p w14:paraId="14843FA7" w14:textId="75659097" w:rsidR="009402DC" w:rsidRPr="001775A7" w:rsidRDefault="0033105F" w:rsidP="001D78FE">
            <w:pPr>
              <w:pStyle w:val="Huisstijl-TabelTitel"/>
              <w:jc w:val="center"/>
              <w:rPr>
                <w:b w:val="0"/>
                <w:smallCaps/>
                <w:szCs w:val="14"/>
              </w:rPr>
            </w:pPr>
            <w:r>
              <w:rPr>
                <w:b w:val="0"/>
                <w:smallCaps/>
                <w:szCs w:val="14"/>
              </w:rPr>
              <w:t>Vraag</w:t>
            </w:r>
          </w:p>
        </w:tc>
        <w:tc>
          <w:tcPr>
            <w:tcW w:w="490" w:type="dxa"/>
          </w:tcPr>
          <w:p w14:paraId="308AA011" w14:textId="77777777" w:rsidR="009402DC" w:rsidRPr="001775A7" w:rsidRDefault="009402DC" w:rsidP="001D78FE">
            <w:pPr>
              <w:pStyle w:val="Huisstijl-TabelTitel"/>
              <w:rPr>
                <w:b w:val="0"/>
                <w:smallCaps/>
                <w:szCs w:val="14"/>
              </w:rPr>
            </w:pPr>
            <w:r w:rsidRPr="001775A7">
              <w:rPr>
                <w:b w:val="0"/>
                <w:smallCaps/>
                <w:szCs w:val="14"/>
              </w:rPr>
              <w:t>Blz.</w:t>
            </w:r>
          </w:p>
        </w:tc>
        <w:tc>
          <w:tcPr>
            <w:tcW w:w="7111" w:type="dxa"/>
          </w:tcPr>
          <w:p w14:paraId="512B8112" w14:textId="77777777" w:rsidR="009402DC" w:rsidRPr="001775A7" w:rsidRDefault="009402DC" w:rsidP="001D78FE">
            <w:pPr>
              <w:pStyle w:val="Lijstopsomteken"/>
              <w:tabs>
                <w:tab w:val="clear" w:pos="227"/>
              </w:tabs>
              <w:ind w:left="0" w:firstLine="0"/>
              <w:rPr>
                <w:b/>
                <w:smallCaps/>
                <w:sz w:val="14"/>
                <w:szCs w:val="14"/>
              </w:rPr>
            </w:pPr>
            <w:r w:rsidRPr="001775A7">
              <w:rPr>
                <w:b/>
                <w:smallCaps/>
                <w:sz w:val="14"/>
                <w:szCs w:val="14"/>
              </w:rPr>
              <w:t>Vraag</w:t>
            </w:r>
          </w:p>
        </w:tc>
      </w:tr>
      <w:tr w:rsidR="009402DC" w:rsidRPr="003C66D9" w14:paraId="0AB0D472" w14:textId="77777777" w:rsidTr="00071CD1">
        <w:tc>
          <w:tcPr>
            <w:tcW w:w="534" w:type="dxa"/>
          </w:tcPr>
          <w:p w14:paraId="55C66D3B" w14:textId="77777777" w:rsidR="009402DC" w:rsidRPr="001775A7" w:rsidRDefault="009402DC" w:rsidP="009402DC">
            <w:pPr>
              <w:pStyle w:val="Lijstopsomteken"/>
              <w:numPr>
                <w:ilvl w:val="0"/>
                <w:numId w:val="48"/>
              </w:numPr>
              <w:jc w:val="center"/>
              <w:rPr>
                <w:sz w:val="14"/>
                <w:szCs w:val="14"/>
                <w:lang w:val="pt-BR"/>
              </w:rPr>
            </w:pPr>
          </w:p>
        </w:tc>
        <w:tc>
          <w:tcPr>
            <w:tcW w:w="992" w:type="dxa"/>
          </w:tcPr>
          <w:p w14:paraId="38594C4C" w14:textId="77777777" w:rsidR="009402DC" w:rsidRPr="007A56EC" w:rsidRDefault="009402DC" w:rsidP="001D78FE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490" w:type="dxa"/>
          </w:tcPr>
          <w:p w14:paraId="54D0CD9C" w14:textId="77777777" w:rsidR="009402DC" w:rsidRPr="007A56EC" w:rsidRDefault="009402DC" w:rsidP="001D78FE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7111" w:type="dxa"/>
          </w:tcPr>
          <w:p w14:paraId="696CB6E1" w14:textId="77777777" w:rsidR="009402DC" w:rsidRPr="003C66D9" w:rsidRDefault="009402DC" w:rsidP="001D78FE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  <w:tr w:rsidR="009402DC" w:rsidRPr="003C66D9" w14:paraId="12FFC6FE" w14:textId="77777777" w:rsidTr="00071CD1">
        <w:tc>
          <w:tcPr>
            <w:tcW w:w="534" w:type="dxa"/>
          </w:tcPr>
          <w:p w14:paraId="3CD2D2CF" w14:textId="77777777" w:rsidR="009402DC" w:rsidRPr="001775A7" w:rsidRDefault="009402DC" w:rsidP="009402DC">
            <w:pPr>
              <w:pStyle w:val="Lijstopsomteken"/>
              <w:numPr>
                <w:ilvl w:val="0"/>
                <w:numId w:val="48"/>
              </w:numPr>
              <w:jc w:val="center"/>
              <w:rPr>
                <w:sz w:val="14"/>
                <w:szCs w:val="14"/>
                <w:lang w:val="pt-BR"/>
              </w:rPr>
            </w:pPr>
          </w:p>
        </w:tc>
        <w:tc>
          <w:tcPr>
            <w:tcW w:w="992" w:type="dxa"/>
          </w:tcPr>
          <w:p w14:paraId="7EEE2E48" w14:textId="77777777" w:rsidR="009402DC" w:rsidRPr="007A56EC" w:rsidRDefault="009402DC" w:rsidP="001D78FE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490" w:type="dxa"/>
          </w:tcPr>
          <w:p w14:paraId="12726D41" w14:textId="77777777" w:rsidR="009402DC" w:rsidRPr="007A56EC" w:rsidRDefault="009402DC" w:rsidP="001D78FE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7111" w:type="dxa"/>
            <w:vAlign w:val="center"/>
          </w:tcPr>
          <w:p w14:paraId="4AD61C12" w14:textId="77777777" w:rsidR="009402DC" w:rsidRPr="003C66D9" w:rsidRDefault="009402DC" w:rsidP="001D78FE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  <w:tr w:rsidR="009402DC" w:rsidRPr="003C66D9" w14:paraId="5853E50F" w14:textId="77777777" w:rsidTr="00071CD1">
        <w:tc>
          <w:tcPr>
            <w:tcW w:w="534" w:type="dxa"/>
          </w:tcPr>
          <w:p w14:paraId="7981B9B0" w14:textId="77777777" w:rsidR="009402DC" w:rsidRPr="001775A7" w:rsidRDefault="009402DC" w:rsidP="009402DC">
            <w:pPr>
              <w:pStyle w:val="Lijstopsomteken"/>
              <w:numPr>
                <w:ilvl w:val="0"/>
                <w:numId w:val="48"/>
              </w:numPr>
              <w:jc w:val="center"/>
              <w:rPr>
                <w:lang w:val="pt-BR"/>
              </w:rPr>
            </w:pPr>
          </w:p>
        </w:tc>
        <w:tc>
          <w:tcPr>
            <w:tcW w:w="992" w:type="dxa"/>
          </w:tcPr>
          <w:p w14:paraId="00BD96B8" w14:textId="77777777" w:rsidR="009402DC" w:rsidRPr="007A56EC" w:rsidRDefault="009402DC" w:rsidP="001D78FE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490" w:type="dxa"/>
          </w:tcPr>
          <w:p w14:paraId="044BB50A" w14:textId="77777777" w:rsidR="009402DC" w:rsidRPr="007A56EC" w:rsidRDefault="009402DC" w:rsidP="001D78FE">
            <w:pPr>
              <w:pStyle w:val="Lijstopsomteken"/>
              <w:tabs>
                <w:tab w:val="clear" w:pos="227"/>
              </w:tabs>
              <w:ind w:left="0" w:firstLine="0"/>
              <w:rPr>
                <w:sz w:val="14"/>
                <w:szCs w:val="14"/>
                <w:lang w:val="pt-BR"/>
              </w:rPr>
            </w:pPr>
          </w:p>
        </w:tc>
        <w:tc>
          <w:tcPr>
            <w:tcW w:w="7111" w:type="dxa"/>
            <w:vAlign w:val="center"/>
          </w:tcPr>
          <w:p w14:paraId="676CE9D8" w14:textId="77777777" w:rsidR="009402DC" w:rsidRPr="003C66D9" w:rsidRDefault="009402DC" w:rsidP="001D78FE">
            <w:pPr>
              <w:pStyle w:val="Lijstopsomteken"/>
              <w:tabs>
                <w:tab w:val="clear" w:pos="227"/>
              </w:tabs>
              <w:ind w:left="0" w:firstLine="0"/>
              <w:rPr>
                <w:szCs w:val="18"/>
                <w:lang w:val="pt-BR"/>
              </w:rPr>
            </w:pPr>
          </w:p>
        </w:tc>
      </w:tr>
    </w:tbl>
    <w:p w14:paraId="3C3D775F" w14:textId="77777777" w:rsidR="009402DC" w:rsidRPr="00E57015" w:rsidRDefault="009402DC" w:rsidP="00DE0B72">
      <w:pPr>
        <w:pStyle w:val="Lijstopsomteken"/>
        <w:tabs>
          <w:tab w:val="clear" w:pos="227"/>
        </w:tabs>
        <w:ind w:left="0" w:firstLine="0"/>
      </w:pPr>
    </w:p>
    <w:sectPr w:rsidR="009402DC" w:rsidRPr="00E57015" w:rsidSect="005B4F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520" w:right="960" w:bottom="1080" w:left="3220" w:header="200" w:footer="6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B70551" w14:textId="77777777" w:rsidR="0006742F" w:rsidRDefault="0006742F">
      <w:r>
        <w:separator/>
      </w:r>
    </w:p>
    <w:p w14:paraId="55B70552" w14:textId="77777777" w:rsidR="0006742F" w:rsidRDefault="0006742F"/>
    <w:p w14:paraId="55B70553" w14:textId="77777777" w:rsidR="0006742F" w:rsidRDefault="0006742F"/>
  </w:endnote>
  <w:endnote w:type="continuationSeparator" w:id="0">
    <w:p w14:paraId="55B70554" w14:textId="77777777" w:rsidR="0006742F" w:rsidRDefault="0006742F">
      <w:r>
        <w:continuationSeparator/>
      </w:r>
    </w:p>
    <w:p w14:paraId="55B70555" w14:textId="77777777" w:rsidR="0006742F" w:rsidRDefault="0006742F"/>
    <w:p w14:paraId="55B70556" w14:textId="77777777" w:rsidR="0006742F" w:rsidRDefault="000674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opia">
    <w:altName w:val="Corbel"/>
    <w:charset w:val="00"/>
    <w:family w:val="swiss"/>
    <w:pitch w:val="variable"/>
    <w:sig w:usb0="00000001" w:usb1="00000000" w:usb2="00000000" w:usb3="00000000" w:csb0="00000093" w:csb1="00000000"/>
  </w:font>
  <w:font w:name="Utopia Bold">
    <w:altName w:val="Microsoft Yi Baiti"/>
    <w:charset w:val="00"/>
    <w:family w:val="roman"/>
    <w:pitch w:val="variable"/>
    <w:sig w:usb0="80002027" w:usb1="00000000" w:usb2="00000000" w:usb3="00000000" w:csb0="0000005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B7055E" w14:textId="77777777" w:rsidR="00E048B9" w:rsidRDefault="00E048B9">
    <w:pPr>
      <w:pStyle w:val="Voettekst"/>
    </w:pPr>
  </w:p>
  <w:p w14:paraId="55B7055F" w14:textId="77777777" w:rsidR="00E048B9" w:rsidRDefault="00E048B9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E048B9" w14:paraId="55B70562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55B70560" w14:textId="77777777" w:rsidR="00E048B9" w:rsidRDefault="00E048B9" w:rsidP="00C26079">
          <w:r>
            <w:t>VERTROUWELIJK</w:t>
          </w:r>
        </w:p>
      </w:tc>
      <w:tc>
        <w:tcPr>
          <w:tcW w:w="2148" w:type="dxa"/>
        </w:tcPr>
        <w:p w14:paraId="55B70561" w14:textId="77777777" w:rsidR="00E048B9" w:rsidRPr="00B74DD5" w:rsidRDefault="00E048B9" w:rsidP="00C26079">
          <w:pPr>
            <w:pStyle w:val="Huisstijl-Paginanummering"/>
          </w:pPr>
          <w:r w:rsidRPr="00B74DD5">
            <w:t xml:space="preserve">Pagina </w:t>
          </w:r>
          <w:r w:rsidR="004E5AB9">
            <w:fldChar w:fldCharType="begin"/>
          </w:r>
          <w:r>
            <w:instrText xml:space="preserve"> PAGE   \* MERGEFORMAT </w:instrText>
          </w:r>
          <w:r w:rsidR="004E5AB9">
            <w:fldChar w:fldCharType="separate"/>
          </w:r>
          <w:r>
            <w:t>3</w:t>
          </w:r>
          <w:r w:rsidR="004E5AB9">
            <w:fldChar w:fldCharType="end"/>
          </w:r>
          <w:r w:rsidRPr="00B74DD5">
            <w:t xml:space="preserve"> van </w:t>
          </w:r>
          <w:fldSimple w:instr=" NUMPAGES   \* MERGEFORMAT ">
            <w:r w:rsidR="0007647C">
              <w:t>4</w:t>
            </w:r>
          </w:fldSimple>
        </w:p>
      </w:tc>
    </w:tr>
  </w:tbl>
  <w:p w14:paraId="55B70563" w14:textId="77777777" w:rsidR="00E048B9" w:rsidRDefault="00E048B9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E048B9" w14:paraId="55B70566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55B70564" w14:textId="77777777" w:rsidR="00E048B9" w:rsidRDefault="00E048B9" w:rsidP="00C26079">
          <w:r>
            <w:t>VERTROUWELIJK</w:t>
          </w:r>
        </w:p>
      </w:tc>
      <w:tc>
        <w:tcPr>
          <w:tcW w:w="2148" w:type="dxa"/>
        </w:tcPr>
        <w:p w14:paraId="55B70565" w14:textId="77777777" w:rsidR="00E048B9" w:rsidRPr="00B74DD5" w:rsidRDefault="00E048B9" w:rsidP="00C26079">
          <w:pPr>
            <w:pStyle w:val="Huisstijl-Paginanummering"/>
          </w:pPr>
          <w:r w:rsidRPr="00B74DD5">
            <w:t xml:space="preserve">Pagina </w:t>
          </w:r>
          <w:r w:rsidR="004E5AB9">
            <w:fldChar w:fldCharType="begin"/>
          </w:r>
          <w:r>
            <w:instrText xml:space="preserve"> PAGE   \* MERGEFORMAT </w:instrText>
          </w:r>
          <w:r w:rsidR="004E5AB9">
            <w:fldChar w:fldCharType="separate"/>
          </w:r>
          <w:r>
            <w:t>3</w:t>
          </w:r>
          <w:r w:rsidR="004E5AB9">
            <w:fldChar w:fldCharType="end"/>
          </w:r>
          <w:r w:rsidRPr="00B74DD5">
            <w:t xml:space="preserve"> van </w:t>
          </w:r>
          <w:fldSimple w:instr=" NUMPAGES   \* MERGEFORMAT ">
            <w:r w:rsidR="0007647C">
              <w:t>4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57"/>
    </w:tblGrid>
    <w:tr w:rsidR="007328C8" w14:paraId="55B70568" w14:textId="77777777" w:rsidTr="009457C3">
      <w:trPr>
        <w:trHeight w:hRule="exact" w:val="308"/>
      </w:trPr>
      <w:tc>
        <w:tcPr>
          <w:tcW w:w="6757" w:type="dxa"/>
          <w:shd w:val="clear" w:color="auto" w:fill="auto"/>
        </w:tcPr>
        <w:p w14:paraId="55B70567" w14:textId="77777777" w:rsidR="007328C8" w:rsidRPr="00C12E90" w:rsidRDefault="007328C8" w:rsidP="002E14E1">
          <w:pPr>
            <w:rPr>
              <w:rStyle w:val="Huisstijl-Rubricering"/>
            </w:rPr>
          </w:pPr>
        </w:p>
      </w:tc>
    </w:tr>
    <w:tr w:rsidR="007328C8" w:rsidRPr="002974E7" w14:paraId="55B7056A" w14:textId="77777777" w:rsidTr="009457C3">
      <w:trPr>
        <w:trHeight w:hRule="exact" w:val="308"/>
      </w:trPr>
      <w:tc>
        <w:tcPr>
          <w:tcW w:w="6757" w:type="dxa"/>
          <w:shd w:val="clear" w:color="auto" w:fill="auto"/>
        </w:tcPr>
        <w:p w14:paraId="55B70569" w14:textId="669B6D00" w:rsidR="00A727DE" w:rsidRDefault="00E95CC2" w:rsidP="00872D07">
          <w:pPr>
            <w:tabs>
              <w:tab w:val="left" w:pos="312"/>
              <w:tab w:val="right" w:pos="6260"/>
            </w:tabs>
            <w:jc w:val="both"/>
            <w:rPr>
              <w:rStyle w:val="Huisstijl-Rubricering"/>
              <w:sz w:val="16"/>
              <w:szCs w:val="16"/>
            </w:rPr>
          </w:pPr>
          <w:r w:rsidRPr="00E95CC2">
            <w:rPr>
              <w:rStyle w:val="Huisstijl-Rubricering"/>
              <w:sz w:val="12"/>
              <w:szCs w:val="12"/>
            </w:rPr>
            <w:tab/>
          </w:r>
          <w:r w:rsidR="002974E7">
            <w:rPr>
              <w:rStyle w:val="Huisstijl-Rubricering"/>
              <w:sz w:val="16"/>
              <w:szCs w:val="16"/>
            </w:rPr>
            <w:tab/>
          </w:r>
          <w:r w:rsidR="004E5AB9" w:rsidRPr="00E95CC2">
            <w:rPr>
              <w:rStyle w:val="Huisstijl-Rubricering"/>
              <w:sz w:val="12"/>
              <w:szCs w:val="12"/>
            </w:rPr>
            <w:fldChar w:fldCharType="begin"/>
          </w:r>
          <w:r w:rsidRPr="00E95CC2">
            <w:rPr>
              <w:rStyle w:val="Huisstijl-Rubricering"/>
              <w:sz w:val="12"/>
              <w:szCs w:val="12"/>
            </w:rPr>
            <w:instrText xml:space="preserve"> PAGE  \* Arabic  \* MERGEFORMAT </w:instrText>
          </w:r>
          <w:r w:rsidR="004E5AB9" w:rsidRPr="00E95CC2">
            <w:rPr>
              <w:rStyle w:val="Huisstijl-Rubricering"/>
              <w:sz w:val="12"/>
              <w:szCs w:val="12"/>
            </w:rPr>
            <w:fldChar w:fldCharType="separate"/>
          </w:r>
          <w:r w:rsidR="00F07736">
            <w:rPr>
              <w:rStyle w:val="Huisstijl-Rubricering"/>
              <w:noProof/>
              <w:sz w:val="12"/>
              <w:szCs w:val="12"/>
            </w:rPr>
            <w:t>3</w:t>
          </w:r>
          <w:r w:rsidR="004E5AB9" w:rsidRPr="00E95CC2">
            <w:rPr>
              <w:rStyle w:val="Huisstijl-Rubricering"/>
              <w:sz w:val="12"/>
              <w:szCs w:val="12"/>
            </w:rPr>
            <w:fldChar w:fldCharType="end"/>
          </w:r>
          <w:r w:rsidRPr="00E95CC2">
            <w:rPr>
              <w:rStyle w:val="Huisstijl-Rubricering"/>
              <w:sz w:val="12"/>
              <w:szCs w:val="12"/>
            </w:rPr>
            <w:t xml:space="preserve"> van</w:t>
          </w:r>
          <w:r w:rsidR="00AA0E5F">
            <w:rPr>
              <w:rStyle w:val="Huisstijl-Rubricering"/>
              <w:sz w:val="12"/>
              <w:szCs w:val="12"/>
            </w:rPr>
            <w:t xml:space="preserve"> 2</w:t>
          </w:r>
        </w:p>
      </w:tc>
    </w:tr>
  </w:tbl>
  <w:p w14:paraId="55B7056B" w14:textId="77777777" w:rsidR="00E048B9" w:rsidRPr="00BC3B53" w:rsidRDefault="009457C3" w:rsidP="00B74DD5">
    <w:pPr>
      <w:spacing w:line="240" w:lineRule="auto"/>
      <w:rPr>
        <w:sz w:val="2"/>
        <w:szCs w:val="2"/>
      </w:rPr>
    </w:pPr>
    <w:r>
      <w:rPr>
        <w:sz w:val="2"/>
        <w:szCs w:val="2"/>
      </w:rPr>
      <w:t>2</w:t>
    </w:r>
    <w:r w:rsidR="007328C8">
      <w:rPr>
        <w:sz w:val="2"/>
        <w:szCs w:val="2"/>
      </w:rPr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B7056E" w14:textId="77777777" w:rsidR="00E048B9" w:rsidRPr="00BC3B53" w:rsidRDefault="00E048B9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B7054D" w14:textId="77777777" w:rsidR="0006742F" w:rsidRPr="00B35331" w:rsidRDefault="0006742F" w:rsidP="00B35331">
      <w:pPr>
        <w:pStyle w:val="Voettekst"/>
      </w:pPr>
    </w:p>
  </w:footnote>
  <w:footnote w:type="continuationSeparator" w:id="0">
    <w:p w14:paraId="55B7054E" w14:textId="77777777" w:rsidR="0006742F" w:rsidRDefault="0006742F">
      <w:r>
        <w:continuationSeparator/>
      </w:r>
    </w:p>
    <w:p w14:paraId="55B7054F" w14:textId="77777777" w:rsidR="0006742F" w:rsidRDefault="0006742F"/>
    <w:p w14:paraId="55B70550" w14:textId="77777777" w:rsidR="0006742F" w:rsidRDefault="0006742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B70557" w14:textId="77777777" w:rsidR="00E048B9" w:rsidRDefault="00E048B9">
    <w:pPr>
      <w:pStyle w:val="Koptekst"/>
    </w:pPr>
  </w:p>
  <w:p w14:paraId="55B70558" w14:textId="77777777" w:rsidR="00E048B9" w:rsidRDefault="00E048B9"/>
  <w:p w14:paraId="55B70559" w14:textId="77777777" w:rsidR="00E048B9" w:rsidRDefault="00E048B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B7055A" w14:textId="41E11B41" w:rsidR="00E048B9" w:rsidRPr="005D39C4" w:rsidRDefault="00DC27E6" w:rsidP="00FE3E11">
    <w:pPr>
      <w:pStyle w:val="Koptekst"/>
      <w:rPr>
        <w:rFonts w:cs="Verdana-Bold"/>
        <w:b/>
        <w:bCs/>
        <w:smallCaps/>
        <w:sz w:val="14"/>
        <w:szCs w:val="14"/>
      </w:rPr>
    </w:pPr>
    <w:r w:rsidRPr="005D39C4">
      <w:rPr>
        <w:rFonts w:cs="Verdana-Bold"/>
        <w:b/>
        <w:bCs/>
        <w:smallCaps/>
        <w:sz w:val="14"/>
        <w:szCs w:val="14"/>
      </w:rPr>
      <w:t>Bijlage 4</w:t>
    </w:r>
    <w:r w:rsidR="00872D07" w:rsidRPr="005D39C4">
      <w:rPr>
        <w:rFonts w:cs="Verdana-Bold"/>
        <w:b/>
        <w:bCs/>
        <w:smallCaps/>
        <w:sz w:val="14"/>
        <w:szCs w:val="14"/>
      </w:rPr>
      <w:t>: Vragenformulier</w:t>
    </w:r>
    <w:r w:rsidR="0006312B" w:rsidRPr="005D39C4">
      <w:rPr>
        <w:rFonts w:cs="Verdana-Bold"/>
        <w:b/>
        <w:bCs/>
        <w:smallCaps/>
        <w:sz w:val="14"/>
        <w:szCs w:val="14"/>
      </w:rPr>
      <w:t xml:space="preserve"> </w:t>
    </w:r>
    <w:r w:rsidR="005D39C4">
      <w:rPr>
        <w:rFonts w:cs="Verdana-Bold"/>
        <w:b/>
        <w:bCs/>
        <w:smallCaps/>
        <w:sz w:val="14"/>
        <w:szCs w:val="14"/>
      </w:rPr>
      <w:t xml:space="preserve">Europese </w:t>
    </w:r>
    <w:r w:rsidR="0006312B" w:rsidRPr="005D39C4">
      <w:rPr>
        <w:rFonts w:cs="Verdana-Bold"/>
        <w:b/>
        <w:bCs/>
        <w:smallCaps/>
        <w:sz w:val="14"/>
        <w:szCs w:val="14"/>
      </w:rPr>
      <w:t xml:space="preserve">aanbesteding Inhuur van arbeidsparticipanten  </w:t>
    </w:r>
  </w:p>
  <w:p w14:paraId="5A5963A7" w14:textId="03D84B51" w:rsidR="00FE3E11" w:rsidRPr="005D39C4" w:rsidRDefault="005D39C4" w:rsidP="00FE3E11">
    <w:pPr>
      <w:pStyle w:val="Koptekst"/>
      <w:rPr>
        <w:rFonts w:cs="Verdana-Bold"/>
        <w:b/>
        <w:bCs/>
        <w:smallCaps/>
        <w:sz w:val="14"/>
        <w:szCs w:val="14"/>
      </w:rPr>
    </w:pPr>
    <w:r>
      <w:rPr>
        <w:rFonts w:cs="Verdana-Bold"/>
        <w:b/>
        <w:bCs/>
        <w:smallCaps/>
        <w:sz w:val="14"/>
        <w:szCs w:val="14"/>
      </w:rPr>
      <w:t>kenmerk</w:t>
    </w:r>
    <w:r w:rsidR="00157E9D" w:rsidRPr="005D39C4">
      <w:rPr>
        <w:rFonts w:cs="Verdana-Bold"/>
        <w:b/>
        <w:bCs/>
        <w:smallCaps/>
        <w:sz w:val="14"/>
        <w:szCs w:val="14"/>
      </w:rPr>
      <w:t xml:space="preserve">: </w:t>
    </w:r>
    <w:r w:rsidR="00727359" w:rsidRPr="00727359">
      <w:rPr>
        <w:rFonts w:cs="Verdana-Bold"/>
        <w:b/>
        <w:bCs/>
        <w:smallCaps/>
        <w:sz w:val="14"/>
        <w:szCs w:val="14"/>
      </w:rPr>
      <w:t>IUC DJI/IENEA/MHT/2025-1</w:t>
    </w:r>
    <w:r w:rsidR="00727359">
      <w:rPr>
        <w:rFonts w:cs="Verdana-Bold"/>
        <w:b/>
        <w:bCs/>
        <w:smallCaps/>
        <w:sz w:val="14"/>
        <w:szCs w:val="14"/>
      </w:rPr>
      <w:t xml:space="preserve"> </w:t>
    </w:r>
    <w:r w:rsidR="00727359" w:rsidRPr="00FE5A04">
      <w:rPr>
        <w:rFonts w:cs="Verdana-Bold"/>
        <w:b/>
        <w:bCs/>
        <w:smallCaps/>
        <w:sz w:val="14"/>
        <w:szCs w:val="14"/>
      </w:rPr>
      <w:t>Versie: 2</w:t>
    </w:r>
    <w:r w:rsidR="00FE5A04" w:rsidRPr="00FE5A04">
      <w:rPr>
        <w:rFonts w:cs="Verdana-Bold"/>
        <w:b/>
        <w:bCs/>
        <w:smallCaps/>
        <w:sz w:val="14"/>
        <w:szCs w:val="14"/>
      </w:rPr>
      <w:t>9</w:t>
    </w:r>
    <w:r w:rsidR="00727359" w:rsidRPr="00FE5A04">
      <w:rPr>
        <w:rFonts w:cs="Verdana-Bold"/>
        <w:b/>
        <w:bCs/>
        <w:smallCaps/>
        <w:sz w:val="14"/>
        <w:szCs w:val="14"/>
      </w:rPr>
      <w:t xml:space="preserve"> april 2025</w:t>
    </w: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E048B9" w:rsidRPr="00275984" w14:paraId="55B7055C" w14:textId="77777777" w:rsidTr="002E14E1">
      <w:trPr>
        <w:trHeight w:val="400"/>
      </w:trPr>
      <w:tc>
        <w:tcPr>
          <w:tcW w:w="7520" w:type="dxa"/>
          <w:shd w:val="clear" w:color="auto" w:fill="auto"/>
        </w:tcPr>
        <w:p w14:paraId="55B7055B" w14:textId="77777777" w:rsidR="00E048B9" w:rsidRPr="002E14E1" w:rsidRDefault="00E048B9" w:rsidP="0068445C">
          <w:pPr>
            <w:adjustRightInd w:val="0"/>
            <w:spacing w:line="180" w:lineRule="exact"/>
            <w:rPr>
              <w:sz w:val="13"/>
            </w:rPr>
          </w:pPr>
        </w:p>
      </w:tc>
    </w:tr>
  </w:tbl>
  <w:p w14:paraId="55B7055D" w14:textId="77777777" w:rsidR="00E048B9" w:rsidRDefault="00E048B9" w:rsidP="000D7BB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B7056C" w14:textId="77777777" w:rsidR="00E048B9" w:rsidRDefault="005E6D3C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5B7056F" wp14:editId="55B70570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0" t="0" r="0" b="6350"/>
              <wp:wrapNone/>
              <wp:docPr id="4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E048B9" w14:paraId="55B70578" w14:textId="77777777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14:paraId="55B70576" w14:textId="77777777" w:rsidR="00E048B9" w:rsidRDefault="00E048B9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5B7057A" wp14:editId="55B7057B">
                                      <wp:extent cx="466090" cy="1587500"/>
                                      <wp:effectExtent l="19050" t="0" r="0" b="0"/>
                                      <wp:docPr id="1" name="Afbeelding 1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090" cy="158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  <w:shd w:val="clear" w:color="auto" w:fill="auto"/>
                              </w:tcPr>
                              <w:p w14:paraId="55B70577" w14:textId="77777777" w:rsidR="00E048B9" w:rsidRDefault="00E048B9" w:rsidP="006E263E">
                                <w:pPr>
                                  <w:spacing w:line="240" w:lineRule="auto"/>
                                </w:pPr>
                              </w:p>
                            </w:tc>
                          </w:tr>
                        </w:tbl>
                        <w:p w14:paraId="55B70579" w14:textId="77777777" w:rsidR="00E048B9" w:rsidRDefault="00E048B9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B7056F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zvBtgIAALs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E048B9" w14:paraId="55B70578" w14:textId="77777777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14:paraId="55B70576" w14:textId="77777777" w:rsidR="00E048B9" w:rsidRDefault="00E048B9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5B7057A" wp14:editId="55B7057B">
                                <wp:extent cx="466090" cy="1587500"/>
                                <wp:effectExtent l="19050" t="0" r="0" b="0"/>
                                <wp:docPr id="1" name="Afbeelding 1" descr="RO_Beeldmerk_Zwar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O_Beeldmerk_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090" cy="158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83" w:type="dxa"/>
                          <w:shd w:val="clear" w:color="auto" w:fill="auto"/>
                        </w:tcPr>
                        <w:p w14:paraId="55B70577" w14:textId="77777777" w:rsidR="00E048B9" w:rsidRDefault="00E048B9" w:rsidP="006E263E">
                          <w:pPr>
                            <w:spacing w:line="240" w:lineRule="auto"/>
                          </w:pPr>
                        </w:p>
                      </w:tc>
                    </w:tr>
                  </w:tbl>
                  <w:p w14:paraId="55B70579" w14:textId="77777777" w:rsidR="00E048B9" w:rsidRDefault="00E048B9" w:rsidP="006E263E"/>
                </w:txbxContent>
              </v:textbox>
              <w10:wrap anchory="page"/>
            </v:shape>
          </w:pict>
        </mc:Fallback>
      </mc:AlternateContent>
    </w:r>
  </w:p>
  <w:p w14:paraId="55B7056D" w14:textId="77777777" w:rsidR="00E048B9" w:rsidRDefault="005E6D3C" w:rsidP="0006027D"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5B70571" wp14:editId="55B70572">
              <wp:simplePos x="0" y="0"/>
              <wp:positionH relativeFrom="column">
                <wp:posOffset>-2507615</wp:posOffset>
              </wp:positionH>
              <wp:positionV relativeFrom="paragraph">
                <wp:posOffset>5054600</wp:posOffset>
              </wp:positionV>
              <wp:extent cx="8134350" cy="10626725"/>
              <wp:effectExtent l="19050" t="19050" r="38100" b="60325"/>
              <wp:wrapNone/>
              <wp:docPr id="3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34350" cy="10626725"/>
                      </a:xfrm>
                      <a:prstGeom prst="rect">
                        <a:avLst/>
                      </a:prstGeom>
                      <a:solidFill>
                        <a:srgbClr val="009FEE"/>
                      </a:solidFill>
                      <a:ln w="38100">
                        <a:solidFill>
                          <a:schemeClr val="lt1">
                            <a:lumMod val="9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5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18B93B" id="Rectangle 32" o:spid="_x0000_s1026" style="position:absolute;margin-left:-197.45pt;margin-top:398pt;width:640.5pt;height:836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" fillcolor="#009fee" strokecolor="#f2f2f2 [3041]" strokeweight="3pt">
              <v:shadow on="t" color="#205867 [1608]" opacity=".5" offset="1p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0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C954258"/>
    <w:multiLevelType w:val="hybridMultilevel"/>
    <w:tmpl w:val="C5D893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9C76D7"/>
    <w:multiLevelType w:val="hybridMultilevel"/>
    <w:tmpl w:val="EDC686C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9" w15:restartNumberingAfterBreak="0">
    <w:nsid w:val="23A05F00"/>
    <w:multiLevelType w:val="hybridMultilevel"/>
    <w:tmpl w:val="93BC3996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1" w15:restartNumberingAfterBreak="0">
    <w:nsid w:val="25865195"/>
    <w:multiLevelType w:val="hybridMultilevel"/>
    <w:tmpl w:val="EDC686C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8B013C1"/>
    <w:multiLevelType w:val="hybridMultilevel"/>
    <w:tmpl w:val="93BC3996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5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6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9" w15:restartNumberingAfterBreak="0">
    <w:nsid w:val="3B363784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2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33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54E649DE"/>
    <w:multiLevelType w:val="hybridMultilevel"/>
    <w:tmpl w:val="93BC3996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7" w15:restartNumberingAfterBreak="0">
    <w:nsid w:val="5C5B58B2"/>
    <w:multiLevelType w:val="hybridMultilevel"/>
    <w:tmpl w:val="93BC3996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9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40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41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2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43" w15:restartNumberingAfterBreak="0">
    <w:nsid w:val="73CC21B2"/>
    <w:multiLevelType w:val="hybridMultilevel"/>
    <w:tmpl w:val="93BC3996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46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7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3"/>
  </w:num>
  <w:num w:numId="5">
    <w:abstractNumId w:val="13"/>
  </w:num>
  <w:num w:numId="6">
    <w:abstractNumId w:val="44"/>
  </w:num>
  <w:num w:numId="7">
    <w:abstractNumId w:val="11"/>
  </w:num>
  <w:num w:numId="8">
    <w:abstractNumId w:val="6"/>
  </w:num>
  <w:num w:numId="9">
    <w:abstractNumId w:val="5"/>
  </w:num>
  <w:num w:numId="10">
    <w:abstractNumId w:val="4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41"/>
  </w:num>
  <w:num w:numId="16">
    <w:abstractNumId w:val="34"/>
  </w:num>
  <w:num w:numId="17">
    <w:abstractNumId w:val="14"/>
  </w:num>
  <w:num w:numId="18">
    <w:abstractNumId w:val="31"/>
  </w:num>
  <w:num w:numId="19">
    <w:abstractNumId w:val="33"/>
  </w:num>
  <w:num w:numId="20">
    <w:abstractNumId w:val="30"/>
  </w:num>
  <w:num w:numId="21">
    <w:abstractNumId w:val="38"/>
  </w:num>
  <w:num w:numId="22">
    <w:abstractNumId w:val="26"/>
  </w:num>
  <w:num w:numId="23">
    <w:abstractNumId w:val="18"/>
  </w:num>
  <w:num w:numId="24">
    <w:abstractNumId w:val="20"/>
  </w:num>
  <w:num w:numId="25">
    <w:abstractNumId w:val="32"/>
  </w:num>
  <w:num w:numId="26">
    <w:abstractNumId w:val="45"/>
  </w:num>
  <w:num w:numId="27">
    <w:abstractNumId w:val="40"/>
  </w:num>
  <w:num w:numId="28">
    <w:abstractNumId w:val="17"/>
  </w:num>
  <w:num w:numId="29">
    <w:abstractNumId w:val="39"/>
  </w:num>
  <w:num w:numId="30">
    <w:abstractNumId w:val="22"/>
  </w:num>
  <w:num w:numId="31">
    <w:abstractNumId w:val="46"/>
  </w:num>
  <w:num w:numId="32">
    <w:abstractNumId w:val="42"/>
  </w:num>
  <w:num w:numId="33">
    <w:abstractNumId w:val="28"/>
  </w:num>
  <w:num w:numId="34">
    <w:abstractNumId w:val="36"/>
  </w:num>
  <w:num w:numId="35">
    <w:abstractNumId w:val="25"/>
  </w:num>
  <w:num w:numId="36">
    <w:abstractNumId w:val="24"/>
  </w:num>
  <w:num w:numId="37">
    <w:abstractNumId w:val="12"/>
  </w:num>
  <w:num w:numId="38">
    <w:abstractNumId w:val="47"/>
  </w:num>
  <w:num w:numId="39">
    <w:abstractNumId w:val="27"/>
  </w:num>
  <w:num w:numId="40">
    <w:abstractNumId w:val="15"/>
  </w:num>
  <w:num w:numId="41">
    <w:abstractNumId w:val="16"/>
  </w:num>
  <w:num w:numId="42">
    <w:abstractNumId w:val="23"/>
  </w:num>
  <w:num w:numId="43">
    <w:abstractNumId w:val="35"/>
  </w:num>
  <w:num w:numId="44">
    <w:abstractNumId w:val="43"/>
  </w:num>
  <w:num w:numId="45">
    <w:abstractNumId w:val="37"/>
  </w:num>
  <w:num w:numId="46">
    <w:abstractNumId w:val="19"/>
  </w:num>
  <w:num w:numId="47">
    <w:abstractNumId w:val="29"/>
  </w:num>
  <w:num w:numId="48">
    <w:abstractNumId w:val="2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43009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118"/>
    <w:rsid w:val="0000392E"/>
    <w:rsid w:val="00003A52"/>
    <w:rsid w:val="00007D5F"/>
    <w:rsid w:val="00020189"/>
    <w:rsid w:val="00020EE4"/>
    <w:rsid w:val="00026447"/>
    <w:rsid w:val="00033426"/>
    <w:rsid w:val="00034A84"/>
    <w:rsid w:val="00034D83"/>
    <w:rsid w:val="00035E67"/>
    <w:rsid w:val="00044809"/>
    <w:rsid w:val="00044887"/>
    <w:rsid w:val="000554BF"/>
    <w:rsid w:val="00056855"/>
    <w:rsid w:val="00057B03"/>
    <w:rsid w:val="0006027D"/>
    <w:rsid w:val="0006312B"/>
    <w:rsid w:val="0006742F"/>
    <w:rsid w:val="00071CD1"/>
    <w:rsid w:val="00071F28"/>
    <w:rsid w:val="0007647C"/>
    <w:rsid w:val="00081825"/>
    <w:rsid w:val="00081CB5"/>
    <w:rsid w:val="00082BB1"/>
    <w:rsid w:val="00094B45"/>
    <w:rsid w:val="00096680"/>
    <w:rsid w:val="000A01F6"/>
    <w:rsid w:val="000A55EB"/>
    <w:rsid w:val="000A59F1"/>
    <w:rsid w:val="000B2A0F"/>
    <w:rsid w:val="000B7281"/>
    <w:rsid w:val="000C1C48"/>
    <w:rsid w:val="000C3F40"/>
    <w:rsid w:val="000C43A2"/>
    <w:rsid w:val="000C5184"/>
    <w:rsid w:val="000D24C3"/>
    <w:rsid w:val="000D403C"/>
    <w:rsid w:val="000D7BB7"/>
    <w:rsid w:val="000F1A72"/>
    <w:rsid w:val="000F2632"/>
    <w:rsid w:val="000F6998"/>
    <w:rsid w:val="0010425C"/>
    <w:rsid w:val="00123082"/>
    <w:rsid w:val="00123704"/>
    <w:rsid w:val="001270C7"/>
    <w:rsid w:val="001409DF"/>
    <w:rsid w:val="001429A1"/>
    <w:rsid w:val="00142BCD"/>
    <w:rsid w:val="0014786A"/>
    <w:rsid w:val="001516A4"/>
    <w:rsid w:val="00157E9D"/>
    <w:rsid w:val="00173627"/>
    <w:rsid w:val="001802CA"/>
    <w:rsid w:val="00182535"/>
    <w:rsid w:val="00185576"/>
    <w:rsid w:val="00185951"/>
    <w:rsid w:val="001A2505"/>
    <w:rsid w:val="001B7D7E"/>
    <w:rsid w:val="001C47F8"/>
    <w:rsid w:val="001C793E"/>
    <w:rsid w:val="001C797A"/>
    <w:rsid w:val="001D5178"/>
    <w:rsid w:val="001E34C6"/>
    <w:rsid w:val="001E5581"/>
    <w:rsid w:val="001F2822"/>
    <w:rsid w:val="0020062C"/>
    <w:rsid w:val="0020258F"/>
    <w:rsid w:val="00215347"/>
    <w:rsid w:val="00216ADD"/>
    <w:rsid w:val="00216BF1"/>
    <w:rsid w:val="00231003"/>
    <w:rsid w:val="00232AB3"/>
    <w:rsid w:val="00234329"/>
    <w:rsid w:val="002428E3"/>
    <w:rsid w:val="00260BAF"/>
    <w:rsid w:val="00262404"/>
    <w:rsid w:val="002650F7"/>
    <w:rsid w:val="0027497A"/>
    <w:rsid w:val="00280F74"/>
    <w:rsid w:val="00286998"/>
    <w:rsid w:val="00286CBA"/>
    <w:rsid w:val="002974E7"/>
    <w:rsid w:val="002A1A8A"/>
    <w:rsid w:val="002B153C"/>
    <w:rsid w:val="002D317B"/>
    <w:rsid w:val="002E0F69"/>
    <w:rsid w:val="002E14E1"/>
    <w:rsid w:val="002F06A9"/>
    <w:rsid w:val="002F35DC"/>
    <w:rsid w:val="002F3732"/>
    <w:rsid w:val="00312597"/>
    <w:rsid w:val="00323155"/>
    <w:rsid w:val="0033105F"/>
    <w:rsid w:val="00342938"/>
    <w:rsid w:val="00353D56"/>
    <w:rsid w:val="0036223B"/>
    <w:rsid w:val="0036252A"/>
    <w:rsid w:val="00364D9D"/>
    <w:rsid w:val="003731FA"/>
    <w:rsid w:val="003734AB"/>
    <w:rsid w:val="003737A8"/>
    <w:rsid w:val="0037461E"/>
    <w:rsid w:val="00374748"/>
    <w:rsid w:val="00383906"/>
    <w:rsid w:val="00383DA1"/>
    <w:rsid w:val="003842D6"/>
    <w:rsid w:val="0038477C"/>
    <w:rsid w:val="00384EFF"/>
    <w:rsid w:val="00392A3F"/>
    <w:rsid w:val="0039744C"/>
    <w:rsid w:val="003A06C8"/>
    <w:rsid w:val="003A0D7C"/>
    <w:rsid w:val="003A74F5"/>
    <w:rsid w:val="003B58E3"/>
    <w:rsid w:val="003B7612"/>
    <w:rsid w:val="003B7EE7"/>
    <w:rsid w:val="003C18C0"/>
    <w:rsid w:val="003D39EC"/>
    <w:rsid w:val="003D4F45"/>
    <w:rsid w:val="003E3DD5"/>
    <w:rsid w:val="003F216E"/>
    <w:rsid w:val="003F44B7"/>
    <w:rsid w:val="00413D48"/>
    <w:rsid w:val="004213B0"/>
    <w:rsid w:val="00422FEE"/>
    <w:rsid w:val="00426B7B"/>
    <w:rsid w:val="00437B7C"/>
    <w:rsid w:val="004406FF"/>
    <w:rsid w:val="00441AC2"/>
    <w:rsid w:val="00441C2A"/>
    <w:rsid w:val="00444592"/>
    <w:rsid w:val="004520E4"/>
    <w:rsid w:val="00452BCD"/>
    <w:rsid w:val="00453BAB"/>
    <w:rsid w:val="00456B63"/>
    <w:rsid w:val="0047540B"/>
    <w:rsid w:val="00483F0B"/>
    <w:rsid w:val="00492A5E"/>
    <w:rsid w:val="004972F2"/>
    <w:rsid w:val="004A40D9"/>
    <w:rsid w:val="004B02EC"/>
    <w:rsid w:val="004B4977"/>
    <w:rsid w:val="004B5465"/>
    <w:rsid w:val="004C4DA9"/>
    <w:rsid w:val="004D2823"/>
    <w:rsid w:val="004E13BE"/>
    <w:rsid w:val="004E32F0"/>
    <w:rsid w:val="004E5AB9"/>
    <w:rsid w:val="00516022"/>
    <w:rsid w:val="00521CEE"/>
    <w:rsid w:val="0052325B"/>
    <w:rsid w:val="00524434"/>
    <w:rsid w:val="00531116"/>
    <w:rsid w:val="00534880"/>
    <w:rsid w:val="005355B7"/>
    <w:rsid w:val="00536010"/>
    <w:rsid w:val="0054047B"/>
    <w:rsid w:val="00541E47"/>
    <w:rsid w:val="005442EC"/>
    <w:rsid w:val="0055160C"/>
    <w:rsid w:val="00561176"/>
    <w:rsid w:val="00564138"/>
    <w:rsid w:val="0056454C"/>
    <w:rsid w:val="00573041"/>
    <w:rsid w:val="005903FB"/>
    <w:rsid w:val="00593B3D"/>
    <w:rsid w:val="005A03A3"/>
    <w:rsid w:val="005A0620"/>
    <w:rsid w:val="005A240D"/>
    <w:rsid w:val="005B4F97"/>
    <w:rsid w:val="005B77E3"/>
    <w:rsid w:val="005C164B"/>
    <w:rsid w:val="005C1A3A"/>
    <w:rsid w:val="005C3FE0"/>
    <w:rsid w:val="005C6BEC"/>
    <w:rsid w:val="005C740C"/>
    <w:rsid w:val="005D0300"/>
    <w:rsid w:val="005D0EB9"/>
    <w:rsid w:val="005D39C4"/>
    <w:rsid w:val="005E47CD"/>
    <w:rsid w:val="005E6D3C"/>
    <w:rsid w:val="005F0E31"/>
    <w:rsid w:val="005F1676"/>
    <w:rsid w:val="005F2F08"/>
    <w:rsid w:val="006012B5"/>
    <w:rsid w:val="00604859"/>
    <w:rsid w:val="006048F4"/>
    <w:rsid w:val="0060660A"/>
    <w:rsid w:val="00612294"/>
    <w:rsid w:val="00617A44"/>
    <w:rsid w:val="00625734"/>
    <w:rsid w:val="00625CD0"/>
    <w:rsid w:val="00635D57"/>
    <w:rsid w:val="00635DE3"/>
    <w:rsid w:val="00645EC4"/>
    <w:rsid w:val="006469F6"/>
    <w:rsid w:val="006511B8"/>
    <w:rsid w:val="006614C4"/>
    <w:rsid w:val="00661591"/>
    <w:rsid w:val="00662109"/>
    <w:rsid w:val="00663D65"/>
    <w:rsid w:val="0066632F"/>
    <w:rsid w:val="006665E1"/>
    <w:rsid w:val="00667BAB"/>
    <w:rsid w:val="0068445C"/>
    <w:rsid w:val="00696783"/>
    <w:rsid w:val="00697F15"/>
    <w:rsid w:val="006A49A9"/>
    <w:rsid w:val="006B03AF"/>
    <w:rsid w:val="006B3759"/>
    <w:rsid w:val="006C2535"/>
    <w:rsid w:val="006C4EC9"/>
    <w:rsid w:val="006D4B0D"/>
    <w:rsid w:val="006D60B4"/>
    <w:rsid w:val="006D75E1"/>
    <w:rsid w:val="006E263E"/>
    <w:rsid w:val="006E3546"/>
    <w:rsid w:val="006E6A3C"/>
    <w:rsid w:val="006E7216"/>
    <w:rsid w:val="006F0F93"/>
    <w:rsid w:val="006F198E"/>
    <w:rsid w:val="006F2103"/>
    <w:rsid w:val="006F35FA"/>
    <w:rsid w:val="00703AEF"/>
    <w:rsid w:val="007056A7"/>
    <w:rsid w:val="00711BA5"/>
    <w:rsid w:val="00715237"/>
    <w:rsid w:val="00715F39"/>
    <w:rsid w:val="007223FA"/>
    <w:rsid w:val="007254A5"/>
    <w:rsid w:val="00725748"/>
    <w:rsid w:val="00727359"/>
    <w:rsid w:val="007328C8"/>
    <w:rsid w:val="0073720D"/>
    <w:rsid w:val="00737C3E"/>
    <w:rsid w:val="007402E0"/>
    <w:rsid w:val="00740A49"/>
    <w:rsid w:val="00742AB9"/>
    <w:rsid w:val="00742BD6"/>
    <w:rsid w:val="00754FBF"/>
    <w:rsid w:val="0076016D"/>
    <w:rsid w:val="0076032A"/>
    <w:rsid w:val="00767CE6"/>
    <w:rsid w:val="00775344"/>
    <w:rsid w:val="007777DF"/>
    <w:rsid w:val="00783559"/>
    <w:rsid w:val="007A4105"/>
    <w:rsid w:val="007A474C"/>
    <w:rsid w:val="007B0280"/>
    <w:rsid w:val="007B637D"/>
    <w:rsid w:val="007C406E"/>
    <w:rsid w:val="007D1AED"/>
    <w:rsid w:val="007E2991"/>
    <w:rsid w:val="007F428E"/>
    <w:rsid w:val="00804878"/>
    <w:rsid w:val="00812028"/>
    <w:rsid w:val="00814D03"/>
    <w:rsid w:val="00816074"/>
    <w:rsid w:val="00824376"/>
    <w:rsid w:val="008271C7"/>
    <w:rsid w:val="0083178B"/>
    <w:rsid w:val="00833695"/>
    <w:rsid w:val="0084185D"/>
    <w:rsid w:val="00842CD8"/>
    <w:rsid w:val="00852D82"/>
    <w:rsid w:val="008553C7"/>
    <w:rsid w:val="00857FEB"/>
    <w:rsid w:val="00860B95"/>
    <w:rsid w:val="008616E0"/>
    <w:rsid w:val="00862050"/>
    <w:rsid w:val="008646B0"/>
    <w:rsid w:val="008666D2"/>
    <w:rsid w:val="00872D07"/>
    <w:rsid w:val="008864B5"/>
    <w:rsid w:val="00891692"/>
    <w:rsid w:val="008A49E1"/>
    <w:rsid w:val="008A4ADE"/>
    <w:rsid w:val="008B3929"/>
    <w:rsid w:val="008B3C2F"/>
    <w:rsid w:val="008B4CB3"/>
    <w:rsid w:val="008B54B2"/>
    <w:rsid w:val="008C2206"/>
    <w:rsid w:val="008C46FD"/>
    <w:rsid w:val="008C5E6F"/>
    <w:rsid w:val="008C67AF"/>
    <w:rsid w:val="008D4748"/>
    <w:rsid w:val="008F0C84"/>
    <w:rsid w:val="008F2143"/>
    <w:rsid w:val="00905394"/>
    <w:rsid w:val="00910642"/>
    <w:rsid w:val="009139C3"/>
    <w:rsid w:val="00917821"/>
    <w:rsid w:val="00922811"/>
    <w:rsid w:val="009311C8"/>
    <w:rsid w:val="00931C50"/>
    <w:rsid w:val="00933376"/>
    <w:rsid w:val="009336FC"/>
    <w:rsid w:val="009402DC"/>
    <w:rsid w:val="00942355"/>
    <w:rsid w:val="009457C3"/>
    <w:rsid w:val="00952E2C"/>
    <w:rsid w:val="00957141"/>
    <w:rsid w:val="0095748C"/>
    <w:rsid w:val="00961FA7"/>
    <w:rsid w:val="009668DE"/>
    <w:rsid w:val="009718F9"/>
    <w:rsid w:val="00975112"/>
    <w:rsid w:val="00975202"/>
    <w:rsid w:val="009753D7"/>
    <w:rsid w:val="00983333"/>
    <w:rsid w:val="00991789"/>
    <w:rsid w:val="00991B5F"/>
    <w:rsid w:val="009A19A3"/>
    <w:rsid w:val="009A3B71"/>
    <w:rsid w:val="009A3CA0"/>
    <w:rsid w:val="009A3E45"/>
    <w:rsid w:val="009A61BC"/>
    <w:rsid w:val="009A676D"/>
    <w:rsid w:val="009B175A"/>
    <w:rsid w:val="009B424D"/>
    <w:rsid w:val="009C1AC6"/>
    <w:rsid w:val="009C4F04"/>
    <w:rsid w:val="009D06CA"/>
    <w:rsid w:val="009D0CD9"/>
    <w:rsid w:val="009E042D"/>
    <w:rsid w:val="009E0DAE"/>
    <w:rsid w:val="009E39C7"/>
    <w:rsid w:val="009E6427"/>
    <w:rsid w:val="009F3851"/>
    <w:rsid w:val="009F601D"/>
    <w:rsid w:val="00A12458"/>
    <w:rsid w:val="00A15242"/>
    <w:rsid w:val="00A25620"/>
    <w:rsid w:val="00A27328"/>
    <w:rsid w:val="00A30E68"/>
    <w:rsid w:val="00A34AA0"/>
    <w:rsid w:val="00A41EFC"/>
    <w:rsid w:val="00A42CEC"/>
    <w:rsid w:val="00A53F7C"/>
    <w:rsid w:val="00A56946"/>
    <w:rsid w:val="00A578D8"/>
    <w:rsid w:val="00A61759"/>
    <w:rsid w:val="00A6356F"/>
    <w:rsid w:val="00A65FF9"/>
    <w:rsid w:val="00A727DE"/>
    <w:rsid w:val="00A90408"/>
    <w:rsid w:val="00A94A09"/>
    <w:rsid w:val="00AA0E5F"/>
    <w:rsid w:val="00AB3365"/>
    <w:rsid w:val="00AB3992"/>
    <w:rsid w:val="00AB762B"/>
    <w:rsid w:val="00AB78E0"/>
    <w:rsid w:val="00AC0810"/>
    <w:rsid w:val="00AC49D8"/>
    <w:rsid w:val="00AC523C"/>
    <w:rsid w:val="00AD2232"/>
    <w:rsid w:val="00AD3A3C"/>
    <w:rsid w:val="00AE11B7"/>
    <w:rsid w:val="00AF0612"/>
    <w:rsid w:val="00B06C4D"/>
    <w:rsid w:val="00B26CCF"/>
    <w:rsid w:val="00B316B9"/>
    <w:rsid w:val="00B35331"/>
    <w:rsid w:val="00B4412C"/>
    <w:rsid w:val="00B4701F"/>
    <w:rsid w:val="00B51544"/>
    <w:rsid w:val="00B52AAE"/>
    <w:rsid w:val="00B531DD"/>
    <w:rsid w:val="00B60860"/>
    <w:rsid w:val="00B61FF7"/>
    <w:rsid w:val="00B71DC2"/>
    <w:rsid w:val="00B73546"/>
    <w:rsid w:val="00B7493F"/>
    <w:rsid w:val="00B74DD5"/>
    <w:rsid w:val="00B74F88"/>
    <w:rsid w:val="00B76A6E"/>
    <w:rsid w:val="00B91D3A"/>
    <w:rsid w:val="00B93893"/>
    <w:rsid w:val="00BA4514"/>
    <w:rsid w:val="00BA74A3"/>
    <w:rsid w:val="00BB1670"/>
    <w:rsid w:val="00BC12A3"/>
    <w:rsid w:val="00BC3B53"/>
    <w:rsid w:val="00BC56F5"/>
    <w:rsid w:val="00BC5F6C"/>
    <w:rsid w:val="00BD2A28"/>
    <w:rsid w:val="00BD3E5B"/>
    <w:rsid w:val="00BE278E"/>
    <w:rsid w:val="00BE2D55"/>
    <w:rsid w:val="00BF37A3"/>
    <w:rsid w:val="00C12E90"/>
    <w:rsid w:val="00C206F1"/>
    <w:rsid w:val="00C26079"/>
    <w:rsid w:val="00C27881"/>
    <w:rsid w:val="00C35A91"/>
    <w:rsid w:val="00C40C60"/>
    <w:rsid w:val="00C53426"/>
    <w:rsid w:val="00C57DDE"/>
    <w:rsid w:val="00C62A49"/>
    <w:rsid w:val="00C63108"/>
    <w:rsid w:val="00C6537C"/>
    <w:rsid w:val="00C744D7"/>
    <w:rsid w:val="00C766E0"/>
    <w:rsid w:val="00C876B7"/>
    <w:rsid w:val="00C90846"/>
    <w:rsid w:val="00C9336E"/>
    <w:rsid w:val="00C97238"/>
    <w:rsid w:val="00CA0A69"/>
    <w:rsid w:val="00CA0E76"/>
    <w:rsid w:val="00CA1AEA"/>
    <w:rsid w:val="00CA47D3"/>
    <w:rsid w:val="00CB26D7"/>
    <w:rsid w:val="00CB5A73"/>
    <w:rsid w:val="00CC5DB3"/>
    <w:rsid w:val="00CC73E1"/>
    <w:rsid w:val="00CD604A"/>
    <w:rsid w:val="00CD6791"/>
    <w:rsid w:val="00CE2EA9"/>
    <w:rsid w:val="00CE74D9"/>
    <w:rsid w:val="00CF053F"/>
    <w:rsid w:val="00CF7C8B"/>
    <w:rsid w:val="00D078E1"/>
    <w:rsid w:val="00D12A7F"/>
    <w:rsid w:val="00D20E5F"/>
    <w:rsid w:val="00D23522"/>
    <w:rsid w:val="00D279AE"/>
    <w:rsid w:val="00D3012F"/>
    <w:rsid w:val="00D31E86"/>
    <w:rsid w:val="00D405AB"/>
    <w:rsid w:val="00D41941"/>
    <w:rsid w:val="00D5423B"/>
    <w:rsid w:val="00D54F4E"/>
    <w:rsid w:val="00D55865"/>
    <w:rsid w:val="00D56274"/>
    <w:rsid w:val="00D60BA4"/>
    <w:rsid w:val="00D72421"/>
    <w:rsid w:val="00D73F97"/>
    <w:rsid w:val="00D80CCE"/>
    <w:rsid w:val="00D8620C"/>
    <w:rsid w:val="00DA4194"/>
    <w:rsid w:val="00DB4709"/>
    <w:rsid w:val="00DC13C0"/>
    <w:rsid w:val="00DC27E6"/>
    <w:rsid w:val="00DC7C96"/>
    <w:rsid w:val="00DE0B72"/>
    <w:rsid w:val="00DE578A"/>
    <w:rsid w:val="00DF0965"/>
    <w:rsid w:val="00DF1C97"/>
    <w:rsid w:val="00DF1D1E"/>
    <w:rsid w:val="00DF2583"/>
    <w:rsid w:val="00DF54D9"/>
    <w:rsid w:val="00E03D32"/>
    <w:rsid w:val="00E048B9"/>
    <w:rsid w:val="00E05018"/>
    <w:rsid w:val="00E05EBE"/>
    <w:rsid w:val="00E10DC6"/>
    <w:rsid w:val="00E11F8E"/>
    <w:rsid w:val="00E145EA"/>
    <w:rsid w:val="00E364EF"/>
    <w:rsid w:val="00E426A4"/>
    <w:rsid w:val="00E42D22"/>
    <w:rsid w:val="00E50239"/>
    <w:rsid w:val="00E50A17"/>
    <w:rsid w:val="00E57015"/>
    <w:rsid w:val="00E634E3"/>
    <w:rsid w:val="00E659A6"/>
    <w:rsid w:val="00E95CC2"/>
    <w:rsid w:val="00EA75C1"/>
    <w:rsid w:val="00EB7550"/>
    <w:rsid w:val="00EC237D"/>
    <w:rsid w:val="00EC6041"/>
    <w:rsid w:val="00EC74E5"/>
    <w:rsid w:val="00EE1A75"/>
    <w:rsid w:val="00EE1EC6"/>
    <w:rsid w:val="00EE4A1F"/>
    <w:rsid w:val="00EF1B5A"/>
    <w:rsid w:val="00EF2CCA"/>
    <w:rsid w:val="00F0050C"/>
    <w:rsid w:val="00F0271E"/>
    <w:rsid w:val="00F03E1B"/>
    <w:rsid w:val="00F07736"/>
    <w:rsid w:val="00F1040A"/>
    <w:rsid w:val="00F16EBD"/>
    <w:rsid w:val="00F2608D"/>
    <w:rsid w:val="00F36803"/>
    <w:rsid w:val="00F41118"/>
    <w:rsid w:val="00F46AA1"/>
    <w:rsid w:val="00F53F91"/>
    <w:rsid w:val="00F54732"/>
    <w:rsid w:val="00F57321"/>
    <w:rsid w:val="00F579BA"/>
    <w:rsid w:val="00F61A72"/>
    <w:rsid w:val="00F66F13"/>
    <w:rsid w:val="00F70477"/>
    <w:rsid w:val="00F74073"/>
    <w:rsid w:val="00F74EE0"/>
    <w:rsid w:val="00F77453"/>
    <w:rsid w:val="00F83D45"/>
    <w:rsid w:val="00F91C5B"/>
    <w:rsid w:val="00F975FF"/>
    <w:rsid w:val="00FA1759"/>
    <w:rsid w:val="00FB06ED"/>
    <w:rsid w:val="00FB35F0"/>
    <w:rsid w:val="00FB76DB"/>
    <w:rsid w:val="00FC36AB"/>
    <w:rsid w:val="00FC3949"/>
    <w:rsid w:val="00FD1727"/>
    <w:rsid w:val="00FD2798"/>
    <w:rsid w:val="00FE3E11"/>
    <w:rsid w:val="00FE4F08"/>
    <w:rsid w:val="00FE5337"/>
    <w:rsid w:val="00FE5A04"/>
    <w:rsid w:val="00FF0D35"/>
    <w:rsid w:val="00FF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55B704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uiPriority w:val="99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uiPriority w:val="99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link w:val="broodtekstChar"/>
    <w:rsid w:val="006B375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rsid w:val="006B375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6B375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6B3759"/>
    <w:rPr>
      <w:rFonts w:ascii="Verdana" w:hAnsi="Verdana"/>
    </w:rPr>
  </w:style>
  <w:style w:type="paragraph" w:customStyle="1" w:styleId="Toelichting">
    <w:name w:val="Toelichting"/>
    <w:basedOn w:val="Standaard"/>
    <w:next w:val="Standaard"/>
    <w:rsid w:val="00081CB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081CB5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541E47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541E47"/>
    <w:rPr>
      <w:rFonts w:ascii="Verdana" w:hAnsi="Verdana"/>
      <w:b/>
      <w:bCs/>
    </w:rPr>
  </w:style>
  <w:style w:type="paragraph" w:styleId="Revisie">
    <w:name w:val="Revision"/>
    <w:hidden/>
    <w:uiPriority w:val="99"/>
    <w:semiHidden/>
    <w:rsid w:val="0084185D"/>
    <w:rPr>
      <w:rFonts w:ascii="Verdana" w:hAnsi="Verdana"/>
      <w:sz w:val="18"/>
      <w:szCs w:val="24"/>
    </w:rPr>
  </w:style>
  <w:style w:type="paragraph" w:styleId="Lijstalinea">
    <w:name w:val="List Paragraph"/>
    <w:basedOn w:val="Standaard"/>
    <w:uiPriority w:val="34"/>
    <w:qFormat/>
    <w:rsid w:val="00A42CEC"/>
    <w:pPr>
      <w:widowControl w:val="0"/>
      <w:spacing w:line="240" w:lineRule="auto"/>
      <w:ind w:left="720"/>
      <w:contextualSpacing/>
    </w:pPr>
    <w:rPr>
      <w:rFonts w:ascii="Times New Roman" w:hAnsi="Times New Roman"/>
      <w:sz w:val="22"/>
      <w:szCs w:val="20"/>
    </w:rPr>
  </w:style>
  <w:style w:type="paragraph" w:customStyle="1" w:styleId="TOC3">
    <w:name w:val="TOC3"/>
    <w:basedOn w:val="Standaard"/>
    <w:rsid w:val="00E57015"/>
    <w:pPr>
      <w:widowControl w:val="0"/>
      <w:spacing w:line="238" w:lineRule="exact"/>
    </w:pPr>
    <w:rPr>
      <w:rFonts w:ascii="Times New Roman" w:hAnsi="Times New Roman"/>
      <w:b/>
      <w:sz w:val="22"/>
      <w:szCs w:val="20"/>
    </w:rPr>
  </w:style>
  <w:style w:type="character" w:customStyle="1" w:styleId="broodtekstChar">
    <w:name w:val="broodtekst Char"/>
    <w:link w:val="broodtekst"/>
    <w:locked/>
    <w:rsid w:val="00E57015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75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00A6B1-F991-4B57-BBEE-8AD586E70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174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2025-04-29T08:20:00Z</dcterms:created>
  <dcterms:modified xsi:type="dcterms:W3CDTF">2025-04-29T08:20:00Z</dcterms:modified>
</cp:coreProperties>
</file>