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706"/>
        <w:gridCol w:w="1275"/>
        <w:gridCol w:w="5783"/>
      </w:tblGrid>
      <w:tr w:rsidR="003239D0" w14:paraId="2A80967A" w14:textId="77777777" w:rsidTr="48B3F845">
        <w:trPr>
          <w:cnfStyle w:val="100000000000" w:firstRow="1" w:lastRow="0" w:firstColumn="0" w:lastColumn="0" w:oddVBand="0" w:evenVBand="0" w:oddHBand="0" w:evenHBand="0" w:firstRowFirstColumn="0" w:firstRowLastColumn="0" w:lastRowFirstColumn="0" w:lastRowLastColumn="0"/>
          <w:trHeight w:hRule="exact" w:val="2835"/>
        </w:trPr>
        <w:tc>
          <w:tcPr>
            <w:tcW w:w="1988" w:type="dxa"/>
          </w:tcPr>
          <w:p w14:paraId="0B2A8A9E" w14:textId="612E979F" w:rsidR="00AD27A5" w:rsidRDefault="61A35381" w:rsidP="004B4C9B">
            <w:r>
              <w:t xml:space="preserve"> </w:t>
            </w:r>
          </w:p>
        </w:tc>
        <w:tc>
          <w:tcPr>
            <w:tcW w:w="706" w:type="dxa"/>
          </w:tcPr>
          <w:p w14:paraId="7A14900F" w14:textId="77777777" w:rsidR="00AD27A5" w:rsidRDefault="00AD27A5">
            <w:pPr>
              <w:spacing w:line="240" w:lineRule="auto"/>
            </w:pPr>
          </w:p>
        </w:tc>
        <w:tc>
          <w:tcPr>
            <w:tcW w:w="7058" w:type="dxa"/>
            <w:gridSpan w:val="2"/>
            <w:vAlign w:val="bottom"/>
          </w:tcPr>
          <w:p w14:paraId="01E7864A" w14:textId="77777777" w:rsidR="00AD27A5" w:rsidRPr="00E876AB" w:rsidRDefault="00AD27A5">
            <w:pPr>
              <w:spacing w:line="240" w:lineRule="auto"/>
              <w:rPr>
                <w:rFonts w:ascii="Arial Black" w:hAnsi="Arial Black"/>
                <w:caps/>
                <w:sz w:val="34"/>
              </w:rPr>
            </w:pPr>
          </w:p>
          <w:p w14:paraId="2A177BA8" w14:textId="77777777" w:rsidR="00AD27A5" w:rsidRPr="00E876AB" w:rsidRDefault="00AD27A5">
            <w:pPr>
              <w:spacing w:line="240" w:lineRule="auto"/>
              <w:rPr>
                <w:rFonts w:ascii="Arial Black" w:hAnsi="Arial Black"/>
                <w:caps/>
                <w:sz w:val="34"/>
              </w:rPr>
            </w:pPr>
          </w:p>
          <w:p w14:paraId="61EFAD67" w14:textId="77777777" w:rsidR="00AD27A5" w:rsidRPr="00E876AB" w:rsidRDefault="00AD27A5">
            <w:pPr>
              <w:spacing w:line="240" w:lineRule="auto"/>
              <w:rPr>
                <w:rFonts w:ascii="Arial Black" w:hAnsi="Arial Black"/>
                <w:caps/>
                <w:sz w:val="34"/>
              </w:rPr>
            </w:pPr>
          </w:p>
          <w:p w14:paraId="42DC434D" w14:textId="52EA574F" w:rsidR="00E610AA" w:rsidRDefault="00E23DA1">
            <w:pPr>
              <w:spacing w:line="240" w:lineRule="auto"/>
              <w:rPr>
                <w:rFonts w:ascii="Arial Black" w:hAnsi="Arial Black"/>
                <w:caps/>
                <w:sz w:val="34"/>
              </w:rPr>
            </w:pPr>
            <w:r>
              <w:rPr>
                <w:rFonts w:ascii="Arial Black" w:hAnsi="Arial Black"/>
                <w:caps/>
                <w:sz w:val="34"/>
              </w:rPr>
              <w:br/>
            </w:r>
            <w:r w:rsidR="002A26F9">
              <w:rPr>
                <w:rFonts w:ascii="Arial Black" w:hAnsi="Arial Black"/>
                <w:caps/>
                <w:sz w:val="34"/>
              </w:rPr>
              <w:t>Beschrijvend document</w:t>
            </w:r>
          </w:p>
          <w:p w14:paraId="170EB69E" w14:textId="77777777" w:rsidR="00AD27A5" w:rsidRPr="00E876AB" w:rsidRDefault="002A26F9">
            <w:pPr>
              <w:spacing w:line="240" w:lineRule="auto"/>
              <w:rPr>
                <w:rFonts w:ascii="Arial Black" w:hAnsi="Arial Black"/>
                <w:caps/>
                <w:sz w:val="34"/>
              </w:rPr>
            </w:pPr>
            <w:r>
              <w:rPr>
                <w:rFonts w:ascii="Arial Black" w:hAnsi="Arial Black"/>
                <w:caps/>
                <w:sz w:val="34"/>
              </w:rPr>
              <w:t>Europese aanbesteding</w:t>
            </w:r>
          </w:p>
        </w:tc>
      </w:tr>
      <w:tr w:rsidR="003239D0" w14:paraId="7A3104CE" w14:textId="77777777" w:rsidTr="48B3F845">
        <w:trPr>
          <w:trHeight w:hRule="exact" w:val="4536"/>
        </w:trPr>
        <w:tc>
          <w:tcPr>
            <w:tcW w:w="1988" w:type="dxa"/>
          </w:tcPr>
          <w:p w14:paraId="2219A050" w14:textId="77777777" w:rsidR="00AD27A5" w:rsidRDefault="00AD27A5">
            <w:pPr>
              <w:spacing w:line="240" w:lineRule="auto"/>
            </w:pPr>
          </w:p>
        </w:tc>
        <w:tc>
          <w:tcPr>
            <w:tcW w:w="706" w:type="dxa"/>
          </w:tcPr>
          <w:p w14:paraId="4C27D64F" w14:textId="77777777" w:rsidR="00AD27A5" w:rsidRDefault="00AD27A5">
            <w:pPr>
              <w:spacing w:line="240" w:lineRule="auto"/>
            </w:pPr>
          </w:p>
        </w:tc>
        <w:tc>
          <w:tcPr>
            <w:tcW w:w="7058" w:type="dxa"/>
            <w:gridSpan w:val="2"/>
          </w:tcPr>
          <w:p w14:paraId="16612DCD" w14:textId="05D3EB28" w:rsidR="00AD27A5" w:rsidRDefault="002A26F9" w:rsidP="0035366D">
            <w:pPr>
              <w:spacing w:before="120"/>
              <w:rPr>
                <w:rFonts w:ascii="Arial Black" w:hAnsi="Arial Black"/>
                <w:b/>
                <w:bCs/>
                <w:caps/>
                <w:sz w:val="34"/>
                <w:szCs w:val="34"/>
              </w:rPr>
            </w:pPr>
            <w:r w:rsidRPr="48B3F845">
              <w:rPr>
                <w:rFonts w:ascii="Arial Black" w:hAnsi="Arial Black"/>
                <w:b/>
                <w:bCs/>
                <w:caps/>
                <w:sz w:val="34"/>
                <w:szCs w:val="34"/>
              </w:rPr>
              <w:t>Drukwerk</w:t>
            </w:r>
            <w:r w:rsidR="00536D39">
              <w:rPr>
                <w:rFonts w:ascii="Arial Black" w:hAnsi="Arial Black"/>
                <w:b/>
                <w:bCs/>
                <w:caps/>
                <w:sz w:val="34"/>
                <w:szCs w:val="34"/>
              </w:rPr>
              <w:t xml:space="preserve"> en </w:t>
            </w:r>
            <w:r w:rsidR="00DD0083">
              <w:rPr>
                <w:rFonts w:ascii="Arial Black" w:hAnsi="Arial Black"/>
                <w:b/>
                <w:bCs/>
                <w:caps/>
                <w:sz w:val="34"/>
                <w:szCs w:val="34"/>
              </w:rPr>
              <w:t>vormgeving</w:t>
            </w:r>
          </w:p>
          <w:p w14:paraId="4E5E9B75" w14:textId="77777777" w:rsidR="0008761F" w:rsidRDefault="0008761F" w:rsidP="0035366D">
            <w:pPr>
              <w:spacing w:before="120"/>
              <w:rPr>
                <w:rFonts w:ascii="Arial Black" w:hAnsi="Arial Black"/>
                <w:b/>
                <w:bCs/>
                <w:caps/>
                <w:sz w:val="34"/>
                <w:szCs w:val="34"/>
              </w:rPr>
            </w:pPr>
          </w:p>
          <w:p w14:paraId="2F5565D9" w14:textId="4D1CDEC4" w:rsidR="0008761F" w:rsidRPr="00E876AB" w:rsidRDefault="0008761F" w:rsidP="0035366D">
            <w:pPr>
              <w:spacing w:before="120"/>
              <w:rPr>
                <w:rFonts w:ascii="Arial Black" w:hAnsi="Arial Black"/>
                <w:b/>
                <w:caps/>
                <w:sz w:val="34"/>
              </w:rPr>
            </w:pPr>
            <w:r>
              <w:rPr>
                <w:rFonts w:ascii="Arial Black" w:hAnsi="Arial Black"/>
                <w:b/>
                <w:bCs/>
                <w:caps/>
                <w:sz w:val="34"/>
                <w:szCs w:val="34"/>
              </w:rPr>
              <w:t>INVULBIJLAGE voor bijlagen 3, 6 &amp; 7</w:t>
            </w:r>
          </w:p>
        </w:tc>
      </w:tr>
      <w:tr w:rsidR="003239D0" w14:paraId="385CBB82" w14:textId="77777777" w:rsidTr="48B3F845">
        <w:trPr>
          <w:trHeight w:hRule="exact" w:val="3289"/>
        </w:trPr>
        <w:tc>
          <w:tcPr>
            <w:tcW w:w="1988" w:type="dxa"/>
          </w:tcPr>
          <w:p w14:paraId="45923DE9" w14:textId="77777777" w:rsidR="00AD27A5" w:rsidRDefault="00AD27A5">
            <w:pPr>
              <w:spacing w:line="240" w:lineRule="auto"/>
            </w:pPr>
          </w:p>
        </w:tc>
        <w:tc>
          <w:tcPr>
            <w:tcW w:w="706" w:type="dxa"/>
          </w:tcPr>
          <w:p w14:paraId="165DDCDA" w14:textId="77777777" w:rsidR="00AD27A5" w:rsidRDefault="00AD27A5">
            <w:pPr>
              <w:spacing w:line="240" w:lineRule="auto"/>
            </w:pPr>
          </w:p>
        </w:tc>
        <w:tc>
          <w:tcPr>
            <w:tcW w:w="7058" w:type="dxa"/>
            <w:gridSpan w:val="2"/>
          </w:tcPr>
          <w:p w14:paraId="29EE5C6E" w14:textId="335A0F09" w:rsidR="00AD27A5" w:rsidRPr="00AD27A5" w:rsidRDefault="00AD27A5" w:rsidP="48B3F845">
            <w:pPr>
              <w:spacing w:line="240" w:lineRule="auto"/>
              <w:rPr>
                <w:highlight w:val="green"/>
              </w:rPr>
            </w:pPr>
          </w:p>
        </w:tc>
      </w:tr>
      <w:tr w:rsidR="003239D0" w14:paraId="21615711" w14:textId="77777777" w:rsidTr="48B3F845">
        <w:trPr>
          <w:trHeight w:hRule="exact" w:val="1701"/>
        </w:trPr>
        <w:tc>
          <w:tcPr>
            <w:tcW w:w="1988" w:type="dxa"/>
          </w:tcPr>
          <w:p w14:paraId="58923202" w14:textId="77777777" w:rsidR="00AD27A5" w:rsidRDefault="00AD27A5">
            <w:pPr>
              <w:spacing w:line="240" w:lineRule="auto"/>
            </w:pPr>
          </w:p>
        </w:tc>
        <w:tc>
          <w:tcPr>
            <w:tcW w:w="706" w:type="dxa"/>
          </w:tcPr>
          <w:p w14:paraId="7B955103" w14:textId="77777777" w:rsidR="00AD27A5" w:rsidRDefault="00AD27A5">
            <w:pPr>
              <w:spacing w:line="240" w:lineRule="auto"/>
            </w:pPr>
          </w:p>
        </w:tc>
        <w:tc>
          <w:tcPr>
            <w:tcW w:w="7058" w:type="dxa"/>
            <w:gridSpan w:val="2"/>
          </w:tcPr>
          <w:p w14:paraId="2A51DB93" w14:textId="77777777" w:rsidR="00AD27A5" w:rsidRPr="00AD27A5" w:rsidRDefault="00AD27A5">
            <w:pPr>
              <w:spacing w:line="240" w:lineRule="auto"/>
            </w:pPr>
          </w:p>
        </w:tc>
      </w:tr>
      <w:tr w:rsidR="003239D0" w14:paraId="58AF3755" w14:textId="77777777" w:rsidTr="48B3F845">
        <w:trPr>
          <w:trHeight w:val="284"/>
        </w:trPr>
        <w:tc>
          <w:tcPr>
            <w:tcW w:w="1988" w:type="dxa"/>
          </w:tcPr>
          <w:p w14:paraId="2E55F7A6" w14:textId="77777777" w:rsidR="00AD27A5" w:rsidRDefault="00AD27A5">
            <w:pPr>
              <w:spacing w:line="240" w:lineRule="auto"/>
            </w:pPr>
          </w:p>
        </w:tc>
        <w:tc>
          <w:tcPr>
            <w:tcW w:w="706" w:type="dxa"/>
          </w:tcPr>
          <w:p w14:paraId="330A784B" w14:textId="77777777" w:rsidR="00AD27A5" w:rsidRDefault="00AD27A5">
            <w:pPr>
              <w:spacing w:line="240" w:lineRule="auto"/>
            </w:pPr>
          </w:p>
        </w:tc>
        <w:tc>
          <w:tcPr>
            <w:tcW w:w="7058" w:type="dxa"/>
            <w:gridSpan w:val="2"/>
          </w:tcPr>
          <w:p w14:paraId="33B598AF" w14:textId="77777777" w:rsidR="00AD27A5" w:rsidRPr="00AD27A5" w:rsidRDefault="00AD27A5">
            <w:pPr>
              <w:spacing w:line="240" w:lineRule="auto"/>
            </w:pPr>
          </w:p>
        </w:tc>
      </w:tr>
      <w:tr w:rsidR="003239D0" w14:paraId="14049337" w14:textId="77777777" w:rsidTr="48B3F845">
        <w:trPr>
          <w:trHeight w:val="284"/>
        </w:trPr>
        <w:tc>
          <w:tcPr>
            <w:tcW w:w="1988" w:type="dxa"/>
          </w:tcPr>
          <w:p w14:paraId="54EA95D7" w14:textId="77777777" w:rsidR="00AD27A5" w:rsidRDefault="00AD27A5">
            <w:pPr>
              <w:spacing w:line="240" w:lineRule="auto"/>
            </w:pPr>
          </w:p>
        </w:tc>
        <w:tc>
          <w:tcPr>
            <w:tcW w:w="706" w:type="dxa"/>
          </w:tcPr>
          <w:p w14:paraId="46832A67" w14:textId="77777777" w:rsidR="00AD27A5" w:rsidRDefault="00AD27A5">
            <w:pPr>
              <w:spacing w:line="240" w:lineRule="auto"/>
            </w:pPr>
          </w:p>
        </w:tc>
        <w:tc>
          <w:tcPr>
            <w:tcW w:w="1275" w:type="dxa"/>
          </w:tcPr>
          <w:p w14:paraId="30FE8E55" w14:textId="77777777" w:rsidR="00AD27A5" w:rsidRPr="00AD27A5" w:rsidRDefault="00AD27A5">
            <w:pPr>
              <w:spacing w:line="240" w:lineRule="auto"/>
            </w:pPr>
          </w:p>
        </w:tc>
        <w:tc>
          <w:tcPr>
            <w:tcW w:w="5783" w:type="dxa"/>
          </w:tcPr>
          <w:p w14:paraId="30A70F59" w14:textId="77777777" w:rsidR="00AD27A5" w:rsidRPr="00AD27A5" w:rsidRDefault="00AD27A5">
            <w:pPr>
              <w:spacing w:line="240" w:lineRule="auto"/>
            </w:pPr>
          </w:p>
        </w:tc>
      </w:tr>
      <w:tr w:rsidR="003239D0" w14:paraId="244DA9AB" w14:textId="77777777" w:rsidTr="48B3F845">
        <w:trPr>
          <w:trHeight w:val="284"/>
        </w:trPr>
        <w:tc>
          <w:tcPr>
            <w:tcW w:w="1988" w:type="dxa"/>
          </w:tcPr>
          <w:p w14:paraId="0E905C35" w14:textId="77777777" w:rsidR="00AD27A5" w:rsidRDefault="00AD27A5">
            <w:pPr>
              <w:spacing w:line="240" w:lineRule="auto"/>
            </w:pPr>
          </w:p>
        </w:tc>
        <w:tc>
          <w:tcPr>
            <w:tcW w:w="706" w:type="dxa"/>
          </w:tcPr>
          <w:p w14:paraId="532E0BB5" w14:textId="77777777" w:rsidR="00AD27A5" w:rsidRDefault="00AD27A5">
            <w:pPr>
              <w:spacing w:line="240" w:lineRule="auto"/>
            </w:pPr>
          </w:p>
        </w:tc>
        <w:tc>
          <w:tcPr>
            <w:tcW w:w="1275" w:type="dxa"/>
          </w:tcPr>
          <w:p w14:paraId="28841046" w14:textId="77777777" w:rsidR="00AD27A5" w:rsidRPr="00AD27A5" w:rsidRDefault="00AD27A5">
            <w:pPr>
              <w:spacing w:line="240" w:lineRule="auto"/>
            </w:pPr>
          </w:p>
        </w:tc>
        <w:tc>
          <w:tcPr>
            <w:tcW w:w="5783" w:type="dxa"/>
          </w:tcPr>
          <w:p w14:paraId="6D710805" w14:textId="3447EB68" w:rsidR="00AD27A5" w:rsidRPr="00B446C3" w:rsidRDefault="00AD27A5">
            <w:pPr>
              <w:spacing w:line="240" w:lineRule="auto"/>
              <w:rPr>
                <w:highlight w:val="yellow"/>
              </w:rPr>
            </w:pPr>
          </w:p>
        </w:tc>
      </w:tr>
      <w:tr w:rsidR="003239D0" w14:paraId="3874C4F2" w14:textId="77777777" w:rsidTr="48B3F845">
        <w:trPr>
          <w:trHeight w:val="284"/>
        </w:trPr>
        <w:tc>
          <w:tcPr>
            <w:tcW w:w="1988" w:type="dxa"/>
          </w:tcPr>
          <w:p w14:paraId="5272D6B8" w14:textId="77777777" w:rsidR="00AD27A5" w:rsidRDefault="00AD27A5">
            <w:pPr>
              <w:spacing w:line="240" w:lineRule="auto"/>
            </w:pPr>
          </w:p>
        </w:tc>
        <w:tc>
          <w:tcPr>
            <w:tcW w:w="706" w:type="dxa"/>
          </w:tcPr>
          <w:p w14:paraId="1AA42344" w14:textId="77777777" w:rsidR="00AD27A5" w:rsidRDefault="00AD27A5">
            <w:pPr>
              <w:spacing w:line="240" w:lineRule="auto"/>
            </w:pPr>
          </w:p>
        </w:tc>
        <w:tc>
          <w:tcPr>
            <w:tcW w:w="1275" w:type="dxa"/>
          </w:tcPr>
          <w:p w14:paraId="25E9BA0D" w14:textId="77777777" w:rsidR="00AD27A5" w:rsidRPr="00AD27A5" w:rsidRDefault="00AD27A5">
            <w:pPr>
              <w:spacing w:line="240" w:lineRule="auto"/>
            </w:pPr>
          </w:p>
        </w:tc>
        <w:tc>
          <w:tcPr>
            <w:tcW w:w="5783" w:type="dxa"/>
          </w:tcPr>
          <w:p w14:paraId="1293501B" w14:textId="77777777" w:rsidR="00AD27A5" w:rsidRPr="00AD27A5" w:rsidRDefault="00AD27A5">
            <w:pPr>
              <w:spacing w:line="240" w:lineRule="auto"/>
            </w:pPr>
          </w:p>
        </w:tc>
      </w:tr>
      <w:tr w:rsidR="003239D0" w14:paraId="3D7DD064" w14:textId="77777777" w:rsidTr="48B3F845">
        <w:trPr>
          <w:trHeight w:val="284"/>
        </w:trPr>
        <w:tc>
          <w:tcPr>
            <w:tcW w:w="1988" w:type="dxa"/>
          </w:tcPr>
          <w:p w14:paraId="72B44709" w14:textId="77777777" w:rsidR="00AD27A5" w:rsidRDefault="00AD27A5">
            <w:pPr>
              <w:spacing w:line="240" w:lineRule="auto"/>
            </w:pPr>
          </w:p>
        </w:tc>
        <w:tc>
          <w:tcPr>
            <w:tcW w:w="706" w:type="dxa"/>
          </w:tcPr>
          <w:p w14:paraId="09161D48" w14:textId="77777777" w:rsidR="00AD27A5" w:rsidRDefault="00AD27A5">
            <w:pPr>
              <w:spacing w:line="240" w:lineRule="auto"/>
            </w:pPr>
          </w:p>
        </w:tc>
        <w:tc>
          <w:tcPr>
            <w:tcW w:w="1275" w:type="dxa"/>
          </w:tcPr>
          <w:p w14:paraId="306E141F" w14:textId="77777777" w:rsidR="00AD27A5" w:rsidRPr="00AD27A5" w:rsidRDefault="00AD27A5">
            <w:pPr>
              <w:spacing w:line="240" w:lineRule="auto"/>
            </w:pPr>
          </w:p>
        </w:tc>
        <w:tc>
          <w:tcPr>
            <w:tcW w:w="5783" w:type="dxa"/>
          </w:tcPr>
          <w:p w14:paraId="0A06AF40" w14:textId="77777777" w:rsidR="00AD27A5" w:rsidRPr="00AD27A5" w:rsidRDefault="00AD27A5">
            <w:pPr>
              <w:spacing w:line="240" w:lineRule="auto"/>
            </w:pPr>
          </w:p>
        </w:tc>
      </w:tr>
      <w:tr w:rsidR="003239D0" w14:paraId="510E0C98" w14:textId="77777777" w:rsidTr="48B3F845">
        <w:trPr>
          <w:trHeight w:val="284"/>
        </w:trPr>
        <w:tc>
          <w:tcPr>
            <w:tcW w:w="1988" w:type="dxa"/>
          </w:tcPr>
          <w:p w14:paraId="1EB05144" w14:textId="77777777" w:rsidR="00AD27A5" w:rsidRDefault="00AD27A5">
            <w:pPr>
              <w:spacing w:line="240" w:lineRule="auto"/>
            </w:pPr>
          </w:p>
        </w:tc>
        <w:tc>
          <w:tcPr>
            <w:tcW w:w="706" w:type="dxa"/>
          </w:tcPr>
          <w:p w14:paraId="6D2A555F" w14:textId="77777777" w:rsidR="00AD27A5" w:rsidRDefault="00AD27A5">
            <w:pPr>
              <w:spacing w:line="240" w:lineRule="auto"/>
            </w:pPr>
          </w:p>
        </w:tc>
        <w:tc>
          <w:tcPr>
            <w:tcW w:w="1275" w:type="dxa"/>
          </w:tcPr>
          <w:p w14:paraId="0C1A1C25" w14:textId="77777777" w:rsidR="00AD27A5" w:rsidRPr="00AD27A5" w:rsidRDefault="00AD27A5">
            <w:pPr>
              <w:spacing w:line="240" w:lineRule="auto"/>
            </w:pPr>
          </w:p>
        </w:tc>
        <w:tc>
          <w:tcPr>
            <w:tcW w:w="5783" w:type="dxa"/>
          </w:tcPr>
          <w:p w14:paraId="60B66A04" w14:textId="77777777" w:rsidR="00AD27A5" w:rsidRPr="00AD27A5" w:rsidRDefault="00AD27A5">
            <w:pPr>
              <w:spacing w:line="240" w:lineRule="auto"/>
            </w:pPr>
          </w:p>
        </w:tc>
      </w:tr>
    </w:tbl>
    <w:p w14:paraId="4FDCFFAE" w14:textId="1F7369B0" w:rsidR="00841D68" w:rsidRPr="00E23DA1" w:rsidRDefault="00841D68" w:rsidP="00E23DA1">
      <w:pPr>
        <w:spacing w:line="240" w:lineRule="auto"/>
        <w:rPr>
          <w:b/>
        </w:rPr>
      </w:pPr>
    </w:p>
    <w:p w14:paraId="5B915401" w14:textId="77777777" w:rsidR="000059DB" w:rsidRPr="000059DB" w:rsidRDefault="002A26F9" w:rsidP="00C21338">
      <w:pPr>
        <w:pStyle w:val="Bijlage-kop1tbvinhoudsopgave"/>
      </w:pPr>
      <w:bookmarkStart w:id="0" w:name="_Toc3986811"/>
      <w:bookmarkStart w:id="1" w:name="_Toc203541868"/>
      <w:bookmarkStart w:id="2" w:name="_Toc133120728"/>
      <w:bookmarkStart w:id="3" w:name="_Toc133129667"/>
      <w:bookmarkStart w:id="4" w:name="_Toc133134013"/>
      <w:bookmarkStart w:id="5" w:name="_Toc134842985"/>
      <w:bookmarkStart w:id="6" w:name="_Toc134848774"/>
      <w:bookmarkStart w:id="7" w:name="_Toc134848889"/>
      <w:bookmarkStart w:id="8" w:name="_Toc309282242"/>
      <w:r w:rsidRPr="00E37643">
        <w:rPr>
          <w:szCs w:val="24"/>
        </w:rPr>
        <w:lastRenderedPageBreak/>
        <w:t>Bijlage 3</w:t>
      </w:r>
      <w:r w:rsidR="00C21338" w:rsidRPr="00E37643">
        <w:rPr>
          <w:szCs w:val="24"/>
        </w:rPr>
        <w:t xml:space="preserve"> - </w:t>
      </w:r>
      <w:r w:rsidRPr="00E37643">
        <w:t>Format Referentie Opdracht</w:t>
      </w:r>
      <w:bookmarkEnd w:id="0"/>
      <w:bookmarkEnd w:id="1"/>
    </w:p>
    <w:p w14:paraId="71508DB7" w14:textId="4A85FCDE" w:rsidR="00841D68" w:rsidRPr="00D74B77" w:rsidRDefault="002A26F9" w:rsidP="00C21338">
      <w:r w:rsidRPr="00D74B77">
        <w:t xml:space="preserve">De Gegadigde dient zijn referenties te beschrijven volgens onderstaand model. </w:t>
      </w:r>
    </w:p>
    <w:p w14:paraId="3A59A024" w14:textId="77777777" w:rsidR="00841D68" w:rsidRPr="00D74B77" w:rsidRDefault="00841D68" w:rsidP="00841D68"/>
    <w:tbl>
      <w:tblPr>
        <w:tblStyle w:val="Tabelstijlarcering"/>
        <w:tblW w:w="0" w:type="auto"/>
        <w:tblLook w:val="0420" w:firstRow="1" w:lastRow="0" w:firstColumn="0" w:lastColumn="0" w:noHBand="0" w:noVBand="1"/>
      </w:tblPr>
      <w:tblGrid>
        <w:gridCol w:w="4560"/>
        <w:gridCol w:w="5192"/>
      </w:tblGrid>
      <w:tr w:rsidR="003239D0" w14:paraId="40D26AE8" w14:textId="77777777" w:rsidTr="003239D0">
        <w:trPr>
          <w:cnfStyle w:val="100000000000" w:firstRow="1" w:lastRow="0" w:firstColumn="0" w:lastColumn="0" w:oddVBand="0" w:evenVBand="0" w:oddHBand="0" w:evenHBand="0" w:firstRowFirstColumn="0" w:firstRowLastColumn="0" w:lastRowFirstColumn="0" w:lastRowLastColumn="0"/>
        </w:trPr>
        <w:tc>
          <w:tcPr>
            <w:tcW w:w="4606" w:type="dxa"/>
          </w:tcPr>
          <w:p w14:paraId="1B6145E5" w14:textId="77777777" w:rsidR="00841D68" w:rsidRPr="00841D68" w:rsidRDefault="002A26F9" w:rsidP="00841D68">
            <w:r w:rsidRPr="00841D68">
              <w:t xml:space="preserve">Kerncompetentie 1 </w:t>
            </w:r>
          </w:p>
        </w:tc>
        <w:tc>
          <w:tcPr>
            <w:tcW w:w="5250" w:type="dxa"/>
          </w:tcPr>
          <w:p w14:paraId="7DC31A3C" w14:textId="37DD46A8" w:rsidR="00841D68" w:rsidRPr="00703667" w:rsidRDefault="00062D92" w:rsidP="00703667">
            <w:pPr>
              <w:autoSpaceDE w:val="0"/>
              <w:autoSpaceDN w:val="0"/>
              <w:adjustRightInd w:val="0"/>
              <w:rPr>
                <w:rFonts w:cs="Arial"/>
                <w:snapToGrid w:val="0"/>
              </w:rPr>
            </w:pPr>
            <w:r w:rsidRPr="4BA9DBCF">
              <w:rPr>
                <w:rFonts w:cs="Arial"/>
                <w:snapToGrid w:val="0"/>
              </w:rPr>
              <w:t>Ervaring met het</w:t>
            </w:r>
            <w:r>
              <w:rPr>
                <w:rFonts w:cs="Arial"/>
                <w:snapToGrid w:val="0"/>
              </w:rPr>
              <w:t xml:space="preserve"> ontwerpen, drukken e</w:t>
            </w:r>
            <w:r w:rsidRPr="4BA9DBCF">
              <w:rPr>
                <w:rFonts w:cs="Arial"/>
                <w:snapToGrid w:val="0"/>
              </w:rPr>
              <w:t>n leveren van (huisstijl)drukwerk (briefpapier en enveloppen)</w:t>
            </w:r>
            <w:r>
              <w:rPr>
                <w:rFonts w:cs="Arial"/>
                <w:snapToGrid w:val="0"/>
              </w:rPr>
              <w:t xml:space="preserve"> </w:t>
            </w:r>
            <w:r w:rsidRPr="4BA9DBCF">
              <w:rPr>
                <w:rFonts w:cs="Arial"/>
                <w:snapToGrid w:val="0"/>
              </w:rPr>
              <w:t xml:space="preserve">middels een webportal met een minimale contractwaarde van </w:t>
            </w:r>
            <w:r w:rsidRPr="000C6717">
              <w:rPr>
                <w:rFonts w:cs="Arial"/>
              </w:rPr>
              <w:t>€25.000,-</w:t>
            </w:r>
            <w:r>
              <w:rPr>
                <w:rFonts w:cs="Arial"/>
              </w:rPr>
              <w:t>.</w:t>
            </w:r>
          </w:p>
        </w:tc>
      </w:tr>
      <w:tr w:rsidR="003239D0" w14:paraId="77C4D9CE" w14:textId="77777777" w:rsidTr="003239D0">
        <w:trPr>
          <w:cnfStyle w:val="000000100000" w:firstRow="0" w:lastRow="0" w:firstColumn="0" w:lastColumn="0" w:oddVBand="0" w:evenVBand="0" w:oddHBand="1" w:evenHBand="0" w:firstRowFirstColumn="0" w:firstRowLastColumn="0" w:lastRowFirstColumn="0" w:lastRowLastColumn="0"/>
        </w:trPr>
        <w:tc>
          <w:tcPr>
            <w:tcW w:w="4606" w:type="dxa"/>
          </w:tcPr>
          <w:p w14:paraId="635C0A8A" w14:textId="77777777" w:rsidR="00841D68" w:rsidRPr="00841D68" w:rsidRDefault="002A26F9" w:rsidP="00841D68">
            <w:r w:rsidRPr="00841D68">
              <w:t xml:space="preserve">Naam organisatie  </w:t>
            </w:r>
          </w:p>
          <w:p w14:paraId="5D0D3C2E" w14:textId="77777777" w:rsidR="00841D68" w:rsidRPr="00841D68" w:rsidRDefault="002A26F9" w:rsidP="00841D68">
            <w:r w:rsidRPr="00841D68">
              <w:t>Naam contactpersoon</w:t>
            </w:r>
          </w:p>
        </w:tc>
        <w:tc>
          <w:tcPr>
            <w:tcW w:w="5250" w:type="dxa"/>
          </w:tcPr>
          <w:p w14:paraId="5FCA87B3" w14:textId="77777777" w:rsidR="00841D68" w:rsidRPr="00841D68" w:rsidRDefault="00841D68" w:rsidP="00841D68"/>
        </w:tc>
      </w:tr>
      <w:tr w:rsidR="003239D0" w14:paraId="26B10EA9" w14:textId="77777777" w:rsidTr="003239D0">
        <w:trPr>
          <w:cnfStyle w:val="000000010000" w:firstRow="0" w:lastRow="0" w:firstColumn="0" w:lastColumn="0" w:oddVBand="0" w:evenVBand="0" w:oddHBand="0" w:evenHBand="1" w:firstRowFirstColumn="0" w:firstRowLastColumn="0" w:lastRowFirstColumn="0" w:lastRowLastColumn="0"/>
        </w:trPr>
        <w:tc>
          <w:tcPr>
            <w:tcW w:w="4606" w:type="dxa"/>
          </w:tcPr>
          <w:p w14:paraId="55E4B6BC" w14:textId="77777777" w:rsidR="00841D68" w:rsidRPr="00841D68" w:rsidRDefault="002A26F9" w:rsidP="00841D68">
            <w:r w:rsidRPr="00841D68">
              <w:t xml:space="preserve">Telefoonnummer contactpersoon </w:t>
            </w:r>
          </w:p>
        </w:tc>
        <w:tc>
          <w:tcPr>
            <w:tcW w:w="5250" w:type="dxa"/>
          </w:tcPr>
          <w:p w14:paraId="424330B9" w14:textId="77777777" w:rsidR="00841D68" w:rsidRPr="00841D68" w:rsidRDefault="00841D68" w:rsidP="00841D68"/>
        </w:tc>
      </w:tr>
      <w:tr w:rsidR="003239D0" w14:paraId="741C3A43" w14:textId="77777777" w:rsidTr="003239D0">
        <w:trPr>
          <w:cnfStyle w:val="000000100000" w:firstRow="0" w:lastRow="0" w:firstColumn="0" w:lastColumn="0" w:oddVBand="0" w:evenVBand="0" w:oddHBand="1" w:evenHBand="0" w:firstRowFirstColumn="0" w:firstRowLastColumn="0" w:lastRowFirstColumn="0" w:lastRowLastColumn="0"/>
        </w:trPr>
        <w:tc>
          <w:tcPr>
            <w:tcW w:w="4606" w:type="dxa"/>
          </w:tcPr>
          <w:p w14:paraId="718C40FC" w14:textId="77777777" w:rsidR="00841D68" w:rsidRPr="00841D68" w:rsidRDefault="002A26F9" w:rsidP="00841D68">
            <w:r w:rsidRPr="00841D68">
              <w:t>Periode uitvoering</w:t>
            </w:r>
          </w:p>
        </w:tc>
        <w:tc>
          <w:tcPr>
            <w:tcW w:w="5250" w:type="dxa"/>
          </w:tcPr>
          <w:p w14:paraId="2CA5EA5A" w14:textId="77777777" w:rsidR="00841D68" w:rsidRPr="00841D68" w:rsidRDefault="00841D68" w:rsidP="00841D68"/>
        </w:tc>
      </w:tr>
      <w:tr w:rsidR="003239D0" w14:paraId="70682C2C" w14:textId="77777777" w:rsidTr="003239D0">
        <w:trPr>
          <w:cnfStyle w:val="000000010000" w:firstRow="0" w:lastRow="0" w:firstColumn="0" w:lastColumn="0" w:oddVBand="0" w:evenVBand="0" w:oddHBand="0" w:evenHBand="1" w:firstRowFirstColumn="0" w:firstRowLastColumn="0" w:lastRowFirstColumn="0" w:lastRowLastColumn="0"/>
        </w:trPr>
        <w:tc>
          <w:tcPr>
            <w:tcW w:w="4606" w:type="dxa"/>
          </w:tcPr>
          <w:p w14:paraId="79F405B0" w14:textId="77777777" w:rsidR="00841D68" w:rsidRPr="00841D68" w:rsidRDefault="002A26F9" w:rsidP="00841D68">
            <w:r w:rsidRPr="00841D68">
              <w:t>Uitgebreide omschrijving van de aard en omvang van de verleende diensten/prod</w:t>
            </w:r>
            <w:r w:rsidR="000528FC">
              <w:t>uc</w:t>
            </w:r>
            <w:r w:rsidRPr="00841D68">
              <w:t>ten/</w:t>
            </w:r>
            <w:r w:rsidR="000528FC">
              <w:t xml:space="preserve"> </w:t>
            </w:r>
            <w:r w:rsidRPr="00841D68">
              <w:t>werken</w:t>
            </w:r>
          </w:p>
        </w:tc>
        <w:tc>
          <w:tcPr>
            <w:tcW w:w="5250" w:type="dxa"/>
          </w:tcPr>
          <w:p w14:paraId="218B19C4" w14:textId="77777777" w:rsidR="00841D68" w:rsidRPr="00841D68" w:rsidRDefault="00841D68" w:rsidP="00841D68"/>
        </w:tc>
      </w:tr>
      <w:tr w:rsidR="003239D0" w14:paraId="09887DE9" w14:textId="77777777" w:rsidTr="003239D0">
        <w:trPr>
          <w:cnfStyle w:val="000000100000" w:firstRow="0" w:lastRow="0" w:firstColumn="0" w:lastColumn="0" w:oddVBand="0" w:evenVBand="0" w:oddHBand="1" w:evenHBand="0" w:firstRowFirstColumn="0" w:firstRowLastColumn="0" w:lastRowFirstColumn="0" w:lastRowLastColumn="0"/>
        </w:trPr>
        <w:tc>
          <w:tcPr>
            <w:tcW w:w="4606" w:type="dxa"/>
          </w:tcPr>
          <w:p w14:paraId="6773881F" w14:textId="77777777" w:rsidR="00841D68" w:rsidRPr="00841D68" w:rsidRDefault="002A26F9" w:rsidP="00841D68">
            <w:r w:rsidRPr="00841D68">
              <w:t>Opdrachtsom:</w:t>
            </w:r>
          </w:p>
        </w:tc>
        <w:tc>
          <w:tcPr>
            <w:tcW w:w="5250" w:type="dxa"/>
          </w:tcPr>
          <w:p w14:paraId="5639FC14" w14:textId="77777777" w:rsidR="00841D68" w:rsidRPr="00841D68" w:rsidRDefault="00841D68" w:rsidP="00841D68"/>
        </w:tc>
      </w:tr>
    </w:tbl>
    <w:p w14:paraId="545303AC" w14:textId="77777777" w:rsidR="00841D68" w:rsidRPr="00D74B77" w:rsidRDefault="00841D68" w:rsidP="005A351C"/>
    <w:tbl>
      <w:tblPr>
        <w:tblStyle w:val="Tabelstijlarcering"/>
        <w:tblW w:w="0" w:type="auto"/>
        <w:tblLook w:val="0420" w:firstRow="1" w:lastRow="0" w:firstColumn="0" w:lastColumn="0" w:noHBand="0" w:noVBand="1"/>
      </w:tblPr>
      <w:tblGrid>
        <w:gridCol w:w="4562"/>
        <w:gridCol w:w="5190"/>
      </w:tblGrid>
      <w:tr w:rsidR="003239D0" w14:paraId="14332DE2" w14:textId="77777777" w:rsidTr="003239D0">
        <w:trPr>
          <w:cnfStyle w:val="100000000000" w:firstRow="1" w:lastRow="0" w:firstColumn="0" w:lastColumn="0" w:oddVBand="0" w:evenVBand="0" w:oddHBand="0" w:evenHBand="0" w:firstRowFirstColumn="0" w:firstRowLastColumn="0" w:lastRowFirstColumn="0" w:lastRowLastColumn="0"/>
        </w:trPr>
        <w:tc>
          <w:tcPr>
            <w:tcW w:w="4606" w:type="dxa"/>
          </w:tcPr>
          <w:p w14:paraId="0FC0C7E3" w14:textId="77777777" w:rsidR="00841D68" w:rsidRPr="00D74B77" w:rsidRDefault="002A26F9" w:rsidP="00841D68">
            <w:r>
              <w:t>Ker</w:t>
            </w:r>
            <w:r w:rsidRPr="00D74B77">
              <w:t>ncompetentie 2</w:t>
            </w:r>
          </w:p>
        </w:tc>
        <w:tc>
          <w:tcPr>
            <w:tcW w:w="5250" w:type="dxa"/>
          </w:tcPr>
          <w:p w14:paraId="71C1003E" w14:textId="7B86A422" w:rsidR="00841D68" w:rsidRPr="00703667" w:rsidRDefault="00EC145D" w:rsidP="00703667">
            <w:pPr>
              <w:autoSpaceDE w:val="0"/>
              <w:autoSpaceDN w:val="0"/>
              <w:adjustRightInd w:val="0"/>
              <w:rPr>
                <w:rFonts w:cs="Arial"/>
              </w:rPr>
            </w:pPr>
            <w:r w:rsidRPr="2D4A65F6">
              <w:rPr>
                <w:rFonts w:cs="Arial"/>
                <w:snapToGrid w:val="0"/>
              </w:rPr>
              <w:t>Ervaring met het</w:t>
            </w:r>
            <w:r>
              <w:rPr>
                <w:rFonts w:cs="Arial"/>
                <w:snapToGrid w:val="0"/>
              </w:rPr>
              <w:t xml:space="preserve"> </w:t>
            </w:r>
            <w:r w:rsidRPr="2D4A65F6">
              <w:rPr>
                <w:rFonts w:cs="Arial"/>
                <w:snapToGrid w:val="0"/>
              </w:rPr>
              <w:t xml:space="preserve">drukken en leveren van </w:t>
            </w:r>
            <w:r w:rsidRPr="769842FB">
              <w:rPr>
                <w:rFonts w:cs="Arial"/>
                <w:snapToGrid w:val="0"/>
              </w:rPr>
              <w:t>promotioneel</w:t>
            </w:r>
            <w:r w:rsidRPr="2D4A65F6">
              <w:rPr>
                <w:rFonts w:cs="Arial"/>
                <w:snapToGrid w:val="0"/>
              </w:rPr>
              <w:t xml:space="preserve"> drukwerk (offset/print) </w:t>
            </w:r>
            <w:r w:rsidRPr="3D507C88">
              <w:rPr>
                <w:rFonts w:cs="Arial"/>
                <w:snapToGrid w:val="0"/>
              </w:rPr>
              <w:t xml:space="preserve">middels een </w:t>
            </w:r>
            <w:r w:rsidRPr="2F08B07A">
              <w:rPr>
                <w:rFonts w:cs="Arial"/>
                <w:snapToGrid w:val="0"/>
              </w:rPr>
              <w:t>webportal met</w:t>
            </w:r>
            <w:r w:rsidRPr="2D4A65F6">
              <w:rPr>
                <w:rFonts w:cs="Arial"/>
                <w:snapToGrid w:val="0"/>
              </w:rPr>
              <w:t xml:space="preserve"> een minimale contractwaarde van </w:t>
            </w:r>
            <w:r w:rsidRPr="000C6717">
              <w:rPr>
                <w:rFonts w:cs="Arial"/>
              </w:rPr>
              <w:t>€50.000,-</w:t>
            </w:r>
            <w:r>
              <w:rPr>
                <w:rFonts w:cs="Arial"/>
              </w:rPr>
              <w:t>.</w:t>
            </w:r>
          </w:p>
        </w:tc>
      </w:tr>
      <w:tr w:rsidR="003239D0" w14:paraId="7439E1E4" w14:textId="77777777" w:rsidTr="003239D0">
        <w:trPr>
          <w:cnfStyle w:val="000000100000" w:firstRow="0" w:lastRow="0" w:firstColumn="0" w:lastColumn="0" w:oddVBand="0" w:evenVBand="0" w:oddHBand="1" w:evenHBand="0" w:firstRowFirstColumn="0" w:firstRowLastColumn="0" w:lastRowFirstColumn="0" w:lastRowLastColumn="0"/>
        </w:trPr>
        <w:tc>
          <w:tcPr>
            <w:tcW w:w="4606" w:type="dxa"/>
          </w:tcPr>
          <w:p w14:paraId="0A73E530" w14:textId="77777777" w:rsidR="00841D68" w:rsidRDefault="002A26F9" w:rsidP="00841D68">
            <w:r w:rsidRPr="00D74B77">
              <w:t xml:space="preserve">Naam </w:t>
            </w:r>
            <w:r>
              <w:t>organisatie</w:t>
            </w:r>
          </w:p>
          <w:p w14:paraId="1B2C0AC0" w14:textId="77777777" w:rsidR="00841D68" w:rsidRPr="00D74B77" w:rsidRDefault="002A26F9" w:rsidP="00841D68">
            <w:r>
              <w:t>Naam contactpersoon</w:t>
            </w:r>
          </w:p>
        </w:tc>
        <w:tc>
          <w:tcPr>
            <w:tcW w:w="5250" w:type="dxa"/>
          </w:tcPr>
          <w:p w14:paraId="03A536F4" w14:textId="77777777" w:rsidR="00841D68" w:rsidRPr="00D74B77" w:rsidRDefault="00841D68" w:rsidP="00841D68"/>
        </w:tc>
      </w:tr>
      <w:tr w:rsidR="003239D0" w14:paraId="10CE0587" w14:textId="77777777" w:rsidTr="003239D0">
        <w:trPr>
          <w:cnfStyle w:val="000000010000" w:firstRow="0" w:lastRow="0" w:firstColumn="0" w:lastColumn="0" w:oddVBand="0" w:evenVBand="0" w:oddHBand="0" w:evenHBand="1" w:firstRowFirstColumn="0" w:firstRowLastColumn="0" w:lastRowFirstColumn="0" w:lastRowLastColumn="0"/>
        </w:trPr>
        <w:tc>
          <w:tcPr>
            <w:tcW w:w="4606" w:type="dxa"/>
          </w:tcPr>
          <w:p w14:paraId="6B9BCAF5" w14:textId="77777777" w:rsidR="00841D68" w:rsidRPr="00D74B77" w:rsidRDefault="002A26F9" w:rsidP="00841D68">
            <w:r w:rsidRPr="00D74B77">
              <w:t xml:space="preserve">Telefoonnummer contactpersoon </w:t>
            </w:r>
          </w:p>
        </w:tc>
        <w:tc>
          <w:tcPr>
            <w:tcW w:w="5250" w:type="dxa"/>
          </w:tcPr>
          <w:p w14:paraId="52C5FED5" w14:textId="77777777" w:rsidR="00841D68" w:rsidRPr="00D74B77" w:rsidRDefault="00841D68" w:rsidP="00841D68"/>
        </w:tc>
      </w:tr>
      <w:tr w:rsidR="003239D0" w14:paraId="0777644A" w14:textId="77777777" w:rsidTr="003239D0">
        <w:trPr>
          <w:cnfStyle w:val="000000100000" w:firstRow="0" w:lastRow="0" w:firstColumn="0" w:lastColumn="0" w:oddVBand="0" w:evenVBand="0" w:oddHBand="1" w:evenHBand="0" w:firstRowFirstColumn="0" w:firstRowLastColumn="0" w:lastRowFirstColumn="0" w:lastRowLastColumn="0"/>
        </w:trPr>
        <w:tc>
          <w:tcPr>
            <w:tcW w:w="4606" w:type="dxa"/>
          </w:tcPr>
          <w:p w14:paraId="4AB6BED8" w14:textId="77777777" w:rsidR="00841D68" w:rsidRPr="00D74B77" w:rsidRDefault="002A26F9" w:rsidP="00841D68">
            <w:r w:rsidRPr="00D74B77">
              <w:t>Periode uitvoering</w:t>
            </w:r>
          </w:p>
        </w:tc>
        <w:tc>
          <w:tcPr>
            <w:tcW w:w="5250" w:type="dxa"/>
          </w:tcPr>
          <w:p w14:paraId="5FC44427" w14:textId="77777777" w:rsidR="00841D68" w:rsidRPr="00D74B77" w:rsidRDefault="00841D68" w:rsidP="00841D68"/>
        </w:tc>
      </w:tr>
      <w:tr w:rsidR="003239D0" w14:paraId="22FE94FA" w14:textId="77777777" w:rsidTr="003239D0">
        <w:trPr>
          <w:cnfStyle w:val="000000010000" w:firstRow="0" w:lastRow="0" w:firstColumn="0" w:lastColumn="0" w:oddVBand="0" w:evenVBand="0" w:oddHBand="0" w:evenHBand="1" w:firstRowFirstColumn="0" w:firstRowLastColumn="0" w:lastRowFirstColumn="0" w:lastRowLastColumn="0"/>
        </w:trPr>
        <w:tc>
          <w:tcPr>
            <w:tcW w:w="4606" w:type="dxa"/>
          </w:tcPr>
          <w:p w14:paraId="0A4F0F60" w14:textId="77777777" w:rsidR="00841D68" w:rsidRPr="00D74B77" w:rsidRDefault="002A26F9" w:rsidP="00841D68">
            <w:r w:rsidRPr="00D74B77">
              <w:t>Uitgebreide omschrijving van de aard en omvang van de verleende diensten/prod</w:t>
            </w:r>
            <w:r w:rsidR="000528FC">
              <w:t>uc</w:t>
            </w:r>
            <w:r w:rsidRPr="00D74B77">
              <w:t>ten/</w:t>
            </w:r>
            <w:r w:rsidR="000528FC">
              <w:t xml:space="preserve"> </w:t>
            </w:r>
            <w:r w:rsidRPr="00D74B77">
              <w:t>werken</w:t>
            </w:r>
          </w:p>
        </w:tc>
        <w:tc>
          <w:tcPr>
            <w:tcW w:w="5250" w:type="dxa"/>
          </w:tcPr>
          <w:p w14:paraId="160D9AF6" w14:textId="77777777" w:rsidR="00841D68" w:rsidRPr="00D74B77" w:rsidRDefault="00841D68" w:rsidP="00841D68"/>
        </w:tc>
      </w:tr>
      <w:tr w:rsidR="003239D0" w14:paraId="718A5AE3" w14:textId="77777777" w:rsidTr="003239D0">
        <w:trPr>
          <w:cnfStyle w:val="000000100000" w:firstRow="0" w:lastRow="0" w:firstColumn="0" w:lastColumn="0" w:oddVBand="0" w:evenVBand="0" w:oddHBand="1" w:evenHBand="0" w:firstRowFirstColumn="0" w:firstRowLastColumn="0" w:lastRowFirstColumn="0" w:lastRowLastColumn="0"/>
        </w:trPr>
        <w:tc>
          <w:tcPr>
            <w:tcW w:w="4606" w:type="dxa"/>
          </w:tcPr>
          <w:p w14:paraId="1BA60AD9" w14:textId="77777777" w:rsidR="00841D68" w:rsidRPr="00D74B77" w:rsidRDefault="002A26F9" w:rsidP="00841D68">
            <w:r w:rsidRPr="00D74B77">
              <w:t>Opdrachtsom:</w:t>
            </w:r>
          </w:p>
        </w:tc>
        <w:tc>
          <w:tcPr>
            <w:tcW w:w="5250" w:type="dxa"/>
          </w:tcPr>
          <w:p w14:paraId="4BFADA02" w14:textId="77777777" w:rsidR="00841D68" w:rsidRPr="00D74B77" w:rsidRDefault="00841D68" w:rsidP="00841D68"/>
        </w:tc>
      </w:tr>
    </w:tbl>
    <w:p w14:paraId="63CDA056" w14:textId="77777777" w:rsidR="00841D68" w:rsidRPr="00D74B77" w:rsidRDefault="00841D68" w:rsidP="005A351C"/>
    <w:tbl>
      <w:tblPr>
        <w:tblStyle w:val="Tabelstijlarcering"/>
        <w:tblW w:w="0" w:type="auto"/>
        <w:tblLook w:val="0420" w:firstRow="1" w:lastRow="0" w:firstColumn="0" w:lastColumn="0" w:noHBand="0" w:noVBand="1"/>
      </w:tblPr>
      <w:tblGrid>
        <w:gridCol w:w="4561"/>
        <w:gridCol w:w="5191"/>
      </w:tblGrid>
      <w:tr w:rsidR="003239D0" w14:paraId="2A497268" w14:textId="77777777" w:rsidTr="003239D0">
        <w:trPr>
          <w:cnfStyle w:val="100000000000" w:firstRow="1" w:lastRow="0" w:firstColumn="0" w:lastColumn="0" w:oddVBand="0" w:evenVBand="0" w:oddHBand="0" w:evenHBand="0" w:firstRowFirstColumn="0" w:firstRowLastColumn="0" w:lastRowFirstColumn="0" w:lastRowLastColumn="0"/>
        </w:trPr>
        <w:tc>
          <w:tcPr>
            <w:tcW w:w="4606" w:type="dxa"/>
          </w:tcPr>
          <w:p w14:paraId="628CF668" w14:textId="77777777" w:rsidR="00841D68" w:rsidRPr="00D74B77" w:rsidRDefault="002A26F9" w:rsidP="00841D68">
            <w:r w:rsidRPr="00D74B77">
              <w:t>Kerncompetentie 3</w:t>
            </w:r>
          </w:p>
        </w:tc>
        <w:tc>
          <w:tcPr>
            <w:tcW w:w="5250" w:type="dxa"/>
          </w:tcPr>
          <w:p w14:paraId="54D5D496" w14:textId="55D642C0" w:rsidR="00841D68" w:rsidRPr="00703667" w:rsidRDefault="00897A29" w:rsidP="00703667">
            <w:pPr>
              <w:autoSpaceDE w:val="0"/>
              <w:autoSpaceDN w:val="0"/>
              <w:adjustRightInd w:val="0"/>
              <w:rPr>
                <w:rFonts w:cs="Arial"/>
              </w:rPr>
            </w:pPr>
            <w:r w:rsidRPr="2C45493F">
              <w:rPr>
                <w:rFonts w:cs="Arial"/>
                <w:snapToGrid w:val="0"/>
              </w:rPr>
              <w:t xml:space="preserve">Ervaring met het printen en </w:t>
            </w:r>
            <w:proofErr w:type="spellStart"/>
            <w:r w:rsidRPr="2C45493F">
              <w:rPr>
                <w:rFonts w:cs="Arial"/>
                <w:snapToGrid w:val="0"/>
              </w:rPr>
              <w:t>couverteren</w:t>
            </w:r>
            <w:proofErr w:type="spellEnd"/>
            <w:r w:rsidRPr="2C45493F">
              <w:rPr>
                <w:rFonts w:cs="Arial"/>
                <w:snapToGrid w:val="0"/>
              </w:rPr>
              <w:t xml:space="preserve"> van klant of bewonersbrieven voor een </w:t>
            </w:r>
            <w:r w:rsidRPr="769842FB">
              <w:rPr>
                <w:rFonts w:cs="Arial"/>
                <w:snapToGrid w:val="0"/>
              </w:rPr>
              <w:t>publieke</w:t>
            </w:r>
            <w:r w:rsidRPr="2C45493F">
              <w:rPr>
                <w:rFonts w:cs="Arial"/>
                <w:snapToGrid w:val="0"/>
              </w:rPr>
              <w:t xml:space="preserve"> organisatie </w:t>
            </w:r>
            <w:r w:rsidRPr="3B9FF204">
              <w:rPr>
                <w:rFonts w:cs="Arial"/>
                <w:snapToGrid w:val="0"/>
              </w:rPr>
              <w:t xml:space="preserve">middels een </w:t>
            </w:r>
            <w:r w:rsidRPr="4686AD0D">
              <w:rPr>
                <w:rFonts w:cs="Arial"/>
                <w:snapToGrid w:val="0"/>
              </w:rPr>
              <w:t>webportal met</w:t>
            </w:r>
            <w:r w:rsidRPr="2C45493F">
              <w:rPr>
                <w:rFonts w:cs="Arial"/>
                <w:snapToGrid w:val="0"/>
              </w:rPr>
              <w:t xml:space="preserve"> een minimale contractwaarde van </w:t>
            </w:r>
            <w:r w:rsidRPr="000C6717">
              <w:rPr>
                <w:rFonts w:cs="Arial"/>
              </w:rPr>
              <w:t>€25.000,-</w:t>
            </w:r>
            <w:r>
              <w:rPr>
                <w:rFonts w:cs="Arial"/>
              </w:rPr>
              <w:t>.</w:t>
            </w:r>
          </w:p>
        </w:tc>
      </w:tr>
      <w:tr w:rsidR="003239D0" w14:paraId="58846380" w14:textId="77777777" w:rsidTr="003239D0">
        <w:trPr>
          <w:cnfStyle w:val="000000100000" w:firstRow="0" w:lastRow="0" w:firstColumn="0" w:lastColumn="0" w:oddVBand="0" w:evenVBand="0" w:oddHBand="1" w:evenHBand="0" w:firstRowFirstColumn="0" w:firstRowLastColumn="0" w:lastRowFirstColumn="0" w:lastRowLastColumn="0"/>
        </w:trPr>
        <w:tc>
          <w:tcPr>
            <w:tcW w:w="4606" w:type="dxa"/>
          </w:tcPr>
          <w:p w14:paraId="5EB6D98B" w14:textId="77777777" w:rsidR="00841D68" w:rsidRDefault="002A26F9" w:rsidP="00841D68">
            <w:r w:rsidRPr="00D74B77">
              <w:t xml:space="preserve">Naam </w:t>
            </w:r>
            <w:r>
              <w:t>organisatie</w:t>
            </w:r>
          </w:p>
          <w:p w14:paraId="27C49A91" w14:textId="77777777" w:rsidR="00841D68" w:rsidRPr="00D74B77" w:rsidRDefault="002A26F9" w:rsidP="00841D68">
            <w:r>
              <w:t>Naam contactpersoon</w:t>
            </w:r>
          </w:p>
        </w:tc>
        <w:tc>
          <w:tcPr>
            <w:tcW w:w="5250" w:type="dxa"/>
          </w:tcPr>
          <w:p w14:paraId="3C6A63D3" w14:textId="77777777" w:rsidR="00841D68" w:rsidRPr="00D74B77" w:rsidRDefault="00841D68" w:rsidP="00841D68"/>
        </w:tc>
      </w:tr>
      <w:tr w:rsidR="003239D0" w14:paraId="4505B89E" w14:textId="77777777" w:rsidTr="003239D0">
        <w:trPr>
          <w:cnfStyle w:val="000000010000" w:firstRow="0" w:lastRow="0" w:firstColumn="0" w:lastColumn="0" w:oddVBand="0" w:evenVBand="0" w:oddHBand="0" w:evenHBand="1" w:firstRowFirstColumn="0" w:firstRowLastColumn="0" w:lastRowFirstColumn="0" w:lastRowLastColumn="0"/>
        </w:trPr>
        <w:tc>
          <w:tcPr>
            <w:tcW w:w="4606" w:type="dxa"/>
          </w:tcPr>
          <w:p w14:paraId="69EA1B23" w14:textId="77777777" w:rsidR="00841D68" w:rsidRPr="00D74B77" w:rsidRDefault="002A26F9" w:rsidP="00841D68">
            <w:r w:rsidRPr="00D74B77">
              <w:t xml:space="preserve">Telefoonnummer contactpersoon </w:t>
            </w:r>
          </w:p>
        </w:tc>
        <w:tc>
          <w:tcPr>
            <w:tcW w:w="5250" w:type="dxa"/>
          </w:tcPr>
          <w:p w14:paraId="551FEE4C" w14:textId="77777777" w:rsidR="00841D68" w:rsidRPr="00D74B77" w:rsidRDefault="00841D68" w:rsidP="00841D68"/>
        </w:tc>
      </w:tr>
      <w:tr w:rsidR="003239D0" w14:paraId="52D632D6" w14:textId="77777777" w:rsidTr="003239D0">
        <w:trPr>
          <w:cnfStyle w:val="000000100000" w:firstRow="0" w:lastRow="0" w:firstColumn="0" w:lastColumn="0" w:oddVBand="0" w:evenVBand="0" w:oddHBand="1" w:evenHBand="0" w:firstRowFirstColumn="0" w:firstRowLastColumn="0" w:lastRowFirstColumn="0" w:lastRowLastColumn="0"/>
        </w:trPr>
        <w:tc>
          <w:tcPr>
            <w:tcW w:w="4606" w:type="dxa"/>
          </w:tcPr>
          <w:p w14:paraId="07886B88" w14:textId="77777777" w:rsidR="00841D68" w:rsidRPr="00D74B77" w:rsidRDefault="002A26F9" w:rsidP="00841D68">
            <w:r w:rsidRPr="00D74B77">
              <w:t>Periode uitvoering</w:t>
            </w:r>
          </w:p>
        </w:tc>
        <w:tc>
          <w:tcPr>
            <w:tcW w:w="5250" w:type="dxa"/>
          </w:tcPr>
          <w:p w14:paraId="1791E3A0" w14:textId="77777777" w:rsidR="00841D68" w:rsidRPr="00D74B77" w:rsidRDefault="00841D68" w:rsidP="00E45506">
            <w:pPr>
              <w:spacing w:line="240" w:lineRule="auto"/>
              <w:rPr>
                <w:rFonts w:cs="Arial"/>
                <w:b/>
                <w:sz w:val="20"/>
                <w:szCs w:val="20"/>
              </w:rPr>
            </w:pPr>
          </w:p>
        </w:tc>
      </w:tr>
      <w:tr w:rsidR="003239D0" w14:paraId="1685C936" w14:textId="77777777" w:rsidTr="003239D0">
        <w:trPr>
          <w:cnfStyle w:val="000000010000" w:firstRow="0" w:lastRow="0" w:firstColumn="0" w:lastColumn="0" w:oddVBand="0" w:evenVBand="0" w:oddHBand="0" w:evenHBand="1" w:firstRowFirstColumn="0" w:firstRowLastColumn="0" w:lastRowFirstColumn="0" w:lastRowLastColumn="0"/>
        </w:trPr>
        <w:tc>
          <w:tcPr>
            <w:tcW w:w="4606" w:type="dxa"/>
          </w:tcPr>
          <w:p w14:paraId="7E69210B" w14:textId="77777777" w:rsidR="00841D68" w:rsidRPr="00D74B77" w:rsidRDefault="002A26F9" w:rsidP="00841D68">
            <w:r w:rsidRPr="00D74B77">
              <w:t>Uitgebreide omschrijving van de aard en omvang van de verleende diensten/produ</w:t>
            </w:r>
            <w:r>
              <w:t>c</w:t>
            </w:r>
            <w:r w:rsidRPr="00D74B77">
              <w:t>ten/</w:t>
            </w:r>
            <w:r w:rsidR="000528FC">
              <w:t xml:space="preserve"> </w:t>
            </w:r>
            <w:r w:rsidRPr="00D74B77">
              <w:t>werken</w:t>
            </w:r>
          </w:p>
        </w:tc>
        <w:tc>
          <w:tcPr>
            <w:tcW w:w="5250" w:type="dxa"/>
          </w:tcPr>
          <w:p w14:paraId="22259304" w14:textId="77777777" w:rsidR="00841D68" w:rsidRPr="00D74B77" w:rsidRDefault="00841D68" w:rsidP="00841D68"/>
        </w:tc>
      </w:tr>
      <w:tr w:rsidR="003239D0" w14:paraId="592EA8D5" w14:textId="77777777" w:rsidTr="003239D0">
        <w:trPr>
          <w:cnfStyle w:val="000000100000" w:firstRow="0" w:lastRow="0" w:firstColumn="0" w:lastColumn="0" w:oddVBand="0" w:evenVBand="0" w:oddHBand="1" w:evenHBand="0" w:firstRowFirstColumn="0" w:firstRowLastColumn="0" w:lastRowFirstColumn="0" w:lastRowLastColumn="0"/>
        </w:trPr>
        <w:tc>
          <w:tcPr>
            <w:tcW w:w="4606" w:type="dxa"/>
          </w:tcPr>
          <w:p w14:paraId="2584DE68" w14:textId="77777777" w:rsidR="00841D68" w:rsidRPr="00D74B77" w:rsidRDefault="002A26F9" w:rsidP="00841D68">
            <w:r w:rsidRPr="00D74B77">
              <w:t>Opdrachtsom:</w:t>
            </w:r>
          </w:p>
        </w:tc>
        <w:tc>
          <w:tcPr>
            <w:tcW w:w="5250" w:type="dxa"/>
          </w:tcPr>
          <w:p w14:paraId="755501B0" w14:textId="77777777" w:rsidR="00841D68" w:rsidRPr="00D74B77" w:rsidRDefault="00841D68" w:rsidP="00841D68"/>
        </w:tc>
      </w:tr>
    </w:tbl>
    <w:p w14:paraId="6E0FE2CB" w14:textId="77777777" w:rsidR="00841D68" w:rsidRDefault="00841D68" w:rsidP="005A351C"/>
    <w:tbl>
      <w:tblPr>
        <w:tblStyle w:val="Tabelstijlarcering"/>
        <w:tblW w:w="0" w:type="auto"/>
        <w:tblLook w:val="0420" w:firstRow="1" w:lastRow="0" w:firstColumn="0" w:lastColumn="0" w:noHBand="0" w:noVBand="1"/>
      </w:tblPr>
      <w:tblGrid>
        <w:gridCol w:w="4562"/>
        <w:gridCol w:w="5190"/>
      </w:tblGrid>
      <w:tr w:rsidR="00DC1473" w:rsidRPr="00D74B77" w14:paraId="50F6E500" w14:textId="77777777">
        <w:trPr>
          <w:cnfStyle w:val="100000000000" w:firstRow="1" w:lastRow="0" w:firstColumn="0" w:lastColumn="0" w:oddVBand="0" w:evenVBand="0" w:oddHBand="0" w:evenHBand="0" w:firstRowFirstColumn="0" w:firstRowLastColumn="0" w:lastRowFirstColumn="0" w:lastRowLastColumn="0"/>
        </w:trPr>
        <w:tc>
          <w:tcPr>
            <w:tcW w:w="4606" w:type="dxa"/>
          </w:tcPr>
          <w:p w14:paraId="08FEC9AC" w14:textId="77DD7036" w:rsidR="00DC1473" w:rsidRPr="00D74B77" w:rsidRDefault="00DC1473">
            <w:r w:rsidRPr="00D74B77">
              <w:lastRenderedPageBreak/>
              <w:t xml:space="preserve">Kerncompetentie </w:t>
            </w:r>
            <w:r>
              <w:t>4</w:t>
            </w:r>
          </w:p>
        </w:tc>
        <w:tc>
          <w:tcPr>
            <w:tcW w:w="5250" w:type="dxa"/>
          </w:tcPr>
          <w:p w14:paraId="318B8841" w14:textId="71752028" w:rsidR="00DC1473" w:rsidRPr="003C4738" w:rsidRDefault="00513923" w:rsidP="00513923">
            <w:pPr>
              <w:rPr>
                <w:rFonts w:cs="Arial"/>
                <w:snapToGrid w:val="0"/>
              </w:rPr>
            </w:pPr>
            <w:r>
              <w:rPr>
                <w:rFonts w:cs="Arial"/>
                <w:snapToGrid w:val="0"/>
              </w:rPr>
              <w:t>E</w:t>
            </w:r>
            <w:r w:rsidRPr="4BA9DBCF">
              <w:rPr>
                <w:rFonts w:cs="Arial"/>
                <w:snapToGrid w:val="0"/>
              </w:rPr>
              <w:t xml:space="preserve">rvaring met </w:t>
            </w:r>
            <w:r>
              <w:rPr>
                <w:rFonts w:cs="Arial"/>
                <w:snapToGrid w:val="0"/>
              </w:rPr>
              <w:t xml:space="preserve">het ontwerpen, </w:t>
            </w:r>
            <w:r w:rsidRPr="4BA9DBCF">
              <w:rPr>
                <w:rFonts w:cs="Arial"/>
                <w:snapToGrid w:val="0"/>
              </w:rPr>
              <w:t>vormgeven en</w:t>
            </w:r>
            <w:r>
              <w:rPr>
                <w:rFonts w:cs="Arial"/>
                <w:snapToGrid w:val="0"/>
              </w:rPr>
              <w:t xml:space="preserve"> </w:t>
            </w:r>
            <w:r w:rsidRPr="4BA9DBCF">
              <w:rPr>
                <w:rFonts w:cs="Arial"/>
                <w:snapToGrid w:val="0"/>
              </w:rPr>
              <w:t>de opmaak</w:t>
            </w:r>
            <w:r>
              <w:rPr>
                <w:rFonts w:cs="Arial"/>
                <w:snapToGrid w:val="0"/>
              </w:rPr>
              <w:t xml:space="preserve"> </w:t>
            </w:r>
            <w:r w:rsidRPr="00513923">
              <w:t xml:space="preserve">voor </w:t>
            </w:r>
            <w:r w:rsidRPr="4BA9DBCF">
              <w:rPr>
                <w:rFonts w:cs="Arial"/>
                <w:snapToGrid w:val="0"/>
              </w:rPr>
              <w:t xml:space="preserve">diverse middelen </w:t>
            </w:r>
            <w:r w:rsidRPr="00513923">
              <w:t xml:space="preserve">(zoals onder meer folders, brochures, </w:t>
            </w:r>
            <w:proofErr w:type="spellStart"/>
            <w:r w:rsidRPr="00513923">
              <w:t>infographics</w:t>
            </w:r>
            <w:proofErr w:type="spellEnd"/>
            <w:r w:rsidRPr="00513923">
              <w:t xml:space="preserve">, kaarten, banners, </w:t>
            </w:r>
            <w:proofErr w:type="spellStart"/>
            <w:r w:rsidRPr="00513923">
              <w:t>signing</w:t>
            </w:r>
            <w:proofErr w:type="spellEnd"/>
            <w:r w:rsidRPr="00513923">
              <w:t xml:space="preserve">) </w:t>
            </w:r>
            <w:r w:rsidRPr="4BA9DBCF">
              <w:rPr>
                <w:rFonts w:cs="Arial"/>
                <w:snapToGrid w:val="0"/>
              </w:rPr>
              <w:t>voor promotie</w:t>
            </w:r>
            <w:r>
              <w:rPr>
                <w:rFonts w:cs="Arial"/>
                <w:snapToGrid w:val="0"/>
              </w:rPr>
              <w:t xml:space="preserve"> </w:t>
            </w:r>
            <w:r w:rsidRPr="4BA9DBCF">
              <w:rPr>
                <w:rFonts w:cs="Arial"/>
                <w:snapToGrid w:val="0"/>
              </w:rPr>
              <w:t xml:space="preserve">en communicatie met een minimale contractwaarde van </w:t>
            </w:r>
            <w:r w:rsidRPr="000C6717">
              <w:rPr>
                <w:rFonts w:cs="Arial"/>
              </w:rPr>
              <w:t>€10.000,-</w:t>
            </w:r>
            <w:r w:rsidRPr="00715FF4">
              <w:t> </w:t>
            </w:r>
          </w:p>
        </w:tc>
      </w:tr>
      <w:tr w:rsidR="00DC1473" w:rsidRPr="00D74B77" w14:paraId="7F798F24"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2ABC2477" w14:textId="77777777" w:rsidR="00DC1473" w:rsidRDefault="00DC1473">
            <w:r w:rsidRPr="00D74B77">
              <w:t xml:space="preserve">Naam </w:t>
            </w:r>
            <w:r>
              <w:t>organisatie</w:t>
            </w:r>
          </w:p>
          <w:p w14:paraId="0ECFBF8D" w14:textId="77777777" w:rsidR="00DC1473" w:rsidRPr="00D74B77" w:rsidRDefault="00DC1473">
            <w:r>
              <w:t>Naam contactpersoon</w:t>
            </w:r>
          </w:p>
        </w:tc>
        <w:tc>
          <w:tcPr>
            <w:tcW w:w="5250" w:type="dxa"/>
          </w:tcPr>
          <w:p w14:paraId="52F4414A" w14:textId="77777777" w:rsidR="00DC1473" w:rsidRPr="00D74B77" w:rsidRDefault="00DC1473"/>
        </w:tc>
      </w:tr>
      <w:tr w:rsidR="00DC1473" w:rsidRPr="00D74B77" w14:paraId="046D5C04" w14:textId="77777777">
        <w:trPr>
          <w:cnfStyle w:val="000000010000" w:firstRow="0" w:lastRow="0" w:firstColumn="0" w:lastColumn="0" w:oddVBand="0" w:evenVBand="0" w:oddHBand="0" w:evenHBand="1" w:firstRowFirstColumn="0" w:firstRowLastColumn="0" w:lastRowFirstColumn="0" w:lastRowLastColumn="0"/>
        </w:trPr>
        <w:tc>
          <w:tcPr>
            <w:tcW w:w="4606" w:type="dxa"/>
          </w:tcPr>
          <w:p w14:paraId="7575616B" w14:textId="77777777" w:rsidR="00DC1473" w:rsidRPr="00D74B77" w:rsidRDefault="00DC1473">
            <w:r w:rsidRPr="00D74B77">
              <w:t xml:space="preserve">Telefoonnummer contactpersoon </w:t>
            </w:r>
          </w:p>
        </w:tc>
        <w:tc>
          <w:tcPr>
            <w:tcW w:w="5250" w:type="dxa"/>
          </w:tcPr>
          <w:p w14:paraId="33274420" w14:textId="77777777" w:rsidR="00DC1473" w:rsidRPr="00D74B77" w:rsidRDefault="00DC1473"/>
        </w:tc>
      </w:tr>
      <w:tr w:rsidR="00DC1473" w:rsidRPr="00D74B77" w14:paraId="1B6C99E5"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726FB781" w14:textId="77777777" w:rsidR="00DC1473" w:rsidRPr="00D74B77" w:rsidRDefault="00DC1473">
            <w:r w:rsidRPr="00D74B77">
              <w:t>Periode uitvoering</w:t>
            </w:r>
          </w:p>
        </w:tc>
        <w:tc>
          <w:tcPr>
            <w:tcW w:w="5250" w:type="dxa"/>
          </w:tcPr>
          <w:p w14:paraId="42DFB697" w14:textId="77777777" w:rsidR="00DC1473" w:rsidRPr="00D74B77" w:rsidRDefault="00DC1473">
            <w:pPr>
              <w:spacing w:line="240" w:lineRule="auto"/>
              <w:rPr>
                <w:rFonts w:cs="Arial"/>
                <w:b/>
                <w:sz w:val="20"/>
                <w:szCs w:val="20"/>
              </w:rPr>
            </w:pPr>
          </w:p>
        </w:tc>
      </w:tr>
      <w:tr w:rsidR="00DC1473" w:rsidRPr="00D74B77" w14:paraId="1E124A53" w14:textId="77777777">
        <w:trPr>
          <w:cnfStyle w:val="000000010000" w:firstRow="0" w:lastRow="0" w:firstColumn="0" w:lastColumn="0" w:oddVBand="0" w:evenVBand="0" w:oddHBand="0" w:evenHBand="1" w:firstRowFirstColumn="0" w:firstRowLastColumn="0" w:lastRowFirstColumn="0" w:lastRowLastColumn="0"/>
        </w:trPr>
        <w:tc>
          <w:tcPr>
            <w:tcW w:w="4606" w:type="dxa"/>
          </w:tcPr>
          <w:p w14:paraId="3058B445" w14:textId="77777777" w:rsidR="00DC1473" w:rsidRPr="00D74B77" w:rsidRDefault="00DC1473">
            <w:r w:rsidRPr="00D74B77">
              <w:t>Uitgebreide omschrijving van de aard en omvang van de verleende diensten/produ</w:t>
            </w:r>
            <w:r>
              <w:t>c</w:t>
            </w:r>
            <w:r w:rsidRPr="00D74B77">
              <w:t>ten/</w:t>
            </w:r>
            <w:r>
              <w:t xml:space="preserve"> </w:t>
            </w:r>
            <w:r w:rsidRPr="00D74B77">
              <w:t>werken</w:t>
            </w:r>
          </w:p>
        </w:tc>
        <w:tc>
          <w:tcPr>
            <w:tcW w:w="5250" w:type="dxa"/>
          </w:tcPr>
          <w:p w14:paraId="560878E2" w14:textId="77777777" w:rsidR="00DC1473" w:rsidRPr="00D74B77" w:rsidRDefault="00DC1473"/>
        </w:tc>
      </w:tr>
      <w:tr w:rsidR="00DC1473" w:rsidRPr="00D74B77" w14:paraId="73449419" w14:textId="77777777">
        <w:trPr>
          <w:cnfStyle w:val="000000100000" w:firstRow="0" w:lastRow="0" w:firstColumn="0" w:lastColumn="0" w:oddVBand="0" w:evenVBand="0" w:oddHBand="1" w:evenHBand="0" w:firstRowFirstColumn="0" w:firstRowLastColumn="0" w:lastRowFirstColumn="0" w:lastRowLastColumn="0"/>
        </w:trPr>
        <w:tc>
          <w:tcPr>
            <w:tcW w:w="4606" w:type="dxa"/>
          </w:tcPr>
          <w:p w14:paraId="3EBA0BEC" w14:textId="77777777" w:rsidR="00DC1473" w:rsidRPr="00D74B77" w:rsidRDefault="00DC1473">
            <w:r w:rsidRPr="00D74B77">
              <w:t>Opdrachtsom:</w:t>
            </w:r>
          </w:p>
        </w:tc>
        <w:tc>
          <w:tcPr>
            <w:tcW w:w="5250" w:type="dxa"/>
          </w:tcPr>
          <w:p w14:paraId="0268384D" w14:textId="77777777" w:rsidR="00DC1473" w:rsidRPr="00D74B77" w:rsidRDefault="00DC1473"/>
        </w:tc>
      </w:tr>
    </w:tbl>
    <w:p w14:paraId="36ED3DCE" w14:textId="77777777" w:rsidR="00DC1473" w:rsidRDefault="00DC1473" w:rsidP="005A351C"/>
    <w:p w14:paraId="3DFD3A2C" w14:textId="77777777" w:rsidR="00DC1473" w:rsidRDefault="00DC1473" w:rsidP="005A351C"/>
    <w:tbl>
      <w:tblPr>
        <w:tblStyle w:val="Tabelstijlarcering"/>
        <w:tblW w:w="0" w:type="auto"/>
        <w:tblLook w:val="0420" w:firstRow="1" w:lastRow="0" w:firstColumn="0" w:lastColumn="0" w:noHBand="0" w:noVBand="1"/>
      </w:tblPr>
      <w:tblGrid>
        <w:gridCol w:w="4569"/>
        <w:gridCol w:w="5183"/>
      </w:tblGrid>
      <w:tr w:rsidR="003239D0" w14:paraId="4FD7F7E8" w14:textId="77777777" w:rsidTr="003239D0">
        <w:trPr>
          <w:cnfStyle w:val="100000000000" w:firstRow="1" w:lastRow="0" w:firstColumn="0" w:lastColumn="0" w:oddVBand="0" w:evenVBand="0" w:oddHBand="0" w:evenHBand="0" w:firstRowFirstColumn="0" w:firstRowLastColumn="0" w:lastRowFirstColumn="0" w:lastRowLastColumn="0"/>
        </w:trPr>
        <w:tc>
          <w:tcPr>
            <w:tcW w:w="4607" w:type="dxa"/>
          </w:tcPr>
          <w:p w14:paraId="727C89C4" w14:textId="77777777" w:rsidR="00841D68" w:rsidRPr="00CF603C" w:rsidRDefault="002A26F9" w:rsidP="00841D68">
            <w:r w:rsidRPr="00CF603C">
              <w:t>Naam Inschrijver:</w:t>
            </w:r>
          </w:p>
        </w:tc>
        <w:tc>
          <w:tcPr>
            <w:tcW w:w="5259" w:type="dxa"/>
          </w:tcPr>
          <w:p w14:paraId="2EBE2681" w14:textId="77777777" w:rsidR="00841D68" w:rsidRPr="008F0B8D" w:rsidRDefault="00841D68" w:rsidP="00841D68"/>
        </w:tc>
      </w:tr>
      <w:tr w:rsidR="003239D0" w14:paraId="0819BE24" w14:textId="77777777" w:rsidTr="003239D0">
        <w:trPr>
          <w:cnfStyle w:val="000000100000" w:firstRow="0" w:lastRow="0" w:firstColumn="0" w:lastColumn="0" w:oddVBand="0" w:evenVBand="0" w:oddHBand="1" w:evenHBand="0" w:firstRowFirstColumn="0" w:firstRowLastColumn="0" w:lastRowFirstColumn="0" w:lastRowLastColumn="0"/>
        </w:trPr>
        <w:tc>
          <w:tcPr>
            <w:tcW w:w="4607" w:type="dxa"/>
          </w:tcPr>
          <w:p w14:paraId="2B4E5F57" w14:textId="77777777" w:rsidR="00841D68" w:rsidRPr="00D74B77" w:rsidRDefault="002A26F9" w:rsidP="00841D68">
            <w:r w:rsidRPr="00D74B77">
              <w:t xml:space="preserve">Naam </w:t>
            </w:r>
            <w:r>
              <w:t>rechtsgeldig vertegenwoordiger:</w:t>
            </w:r>
          </w:p>
        </w:tc>
        <w:tc>
          <w:tcPr>
            <w:tcW w:w="5259" w:type="dxa"/>
          </w:tcPr>
          <w:p w14:paraId="78AC6132" w14:textId="77777777" w:rsidR="00841D68" w:rsidRDefault="00841D68" w:rsidP="00841D68">
            <w:pPr>
              <w:spacing w:line="240" w:lineRule="auto"/>
              <w:rPr>
                <w:rFonts w:cs="Arial"/>
                <w:sz w:val="20"/>
                <w:szCs w:val="20"/>
              </w:rPr>
            </w:pPr>
          </w:p>
        </w:tc>
      </w:tr>
      <w:tr w:rsidR="003239D0" w14:paraId="6990EBF0" w14:textId="77777777" w:rsidTr="003239D0">
        <w:trPr>
          <w:cnfStyle w:val="000000010000" w:firstRow="0" w:lastRow="0" w:firstColumn="0" w:lastColumn="0" w:oddVBand="0" w:evenVBand="0" w:oddHBand="0" w:evenHBand="1" w:firstRowFirstColumn="0" w:firstRowLastColumn="0" w:lastRowFirstColumn="0" w:lastRowLastColumn="0"/>
        </w:trPr>
        <w:tc>
          <w:tcPr>
            <w:tcW w:w="4607" w:type="dxa"/>
          </w:tcPr>
          <w:p w14:paraId="5EA03209" w14:textId="77777777" w:rsidR="00841D68" w:rsidRPr="00D74B77" w:rsidRDefault="002A26F9" w:rsidP="00841D68">
            <w:r w:rsidRPr="00D74B77">
              <w:t xml:space="preserve">Functie </w:t>
            </w:r>
            <w:r>
              <w:t>rechtsgeldig vertegenwoordiger:</w:t>
            </w:r>
          </w:p>
        </w:tc>
        <w:tc>
          <w:tcPr>
            <w:tcW w:w="5259" w:type="dxa"/>
          </w:tcPr>
          <w:p w14:paraId="42AC5DA2" w14:textId="77777777" w:rsidR="00841D68" w:rsidRDefault="00841D68" w:rsidP="00841D68"/>
        </w:tc>
      </w:tr>
      <w:tr w:rsidR="003239D0" w14:paraId="68687A37" w14:textId="77777777" w:rsidTr="003239D0">
        <w:trPr>
          <w:cnfStyle w:val="000000100000" w:firstRow="0" w:lastRow="0" w:firstColumn="0" w:lastColumn="0" w:oddVBand="0" w:evenVBand="0" w:oddHBand="1" w:evenHBand="0" w:firstRowFirstColumn="0" w:firstRowLastColumn="0" w:lastRowFirstColumn="0" w:lastRowLastColumn="0"/>
        </w:trPr>
        <w:tc>
          <w:tcPr>
            <w:tcW w:w="4607" w:type="dxa"/>
          </w:tcPr>
          <w:p w14:paraId="77B83917" w14:textId="77777777" w:rsidR="00841D68" w:rsidRPr="00D74B77" w:rsidRDefault="002A26F9" w:rsidP="00841D68">
            <w:r w:rsidRPr="00D74B77">
              <w:t xml:space="preserve">Ondertekening </w:t>
            </w:r>
            <w:r>
              <w:t>rechtsgeldig vertegenwoordiger:</w:t>
            </w:r>
          </w:p>
        </w:tc>
        <w:tc>
          <w:tcPr>
            <w:tcW w:w="5259" w:type="dxa"/>
          </w:tcPr>
          <w:p w14:paraId="71731E90" w14:textId="77777777" w:rsidR="00841D68" w:rsidRDefault="00841D68" w:rsidP="00841D68">
            <w:pPr>
              <w:spacing w:line="240" w:lineRule="auto"/>
              <w:rPr>
                <w:rFonts w:cs="Arial"/>
                <w:sz w:val="20"/>
                <w:szCs w:val="20"/>
              </w:rPr>
            </w:pPr>
          </w:p>
        </w:tc>
      </w:tr>
      <w:tr w:rsidR="003239D0" w14:paraId="0BCFE943" w14:textId="77777777" w:rsidTr="003239D0">
        <w:trPr>
          <w:cnfStyle w:val="000000010000" w:firstRow="0" w:lastRow="0" w:firstColumn="0" w:lastColumn="0" w:oddVBand="0" w:evenVBand="0" w:oddHBand="0" w:evenHBand="1" w:firstRowFirstColumn="0" w:firstRowLastColumn="0" w:lastRowFirstColumn="0" w:lastRowLastColumn="0"/>
        </w:trPr>
        <w:tc>
          <w:tcPr>
            <w:tcW w:w="4607" w:type="dxa"/>
          </w:tcPr>
          <w:p w14:paraId="0B256C39" w14:textId="77777777" w:rsidR="00841D68" w:rsidRPr="00D74B77" w:rsidRDefault="002A26F9" w:rsidP="00841D68">
            <w:r>
              <w:t>Datum:</w:t>
            </w:r>
          </w:p>
        </w:tc>
        <w:tc>
          <w:tcPr>
            <w:tcW w:w="5259" w:type="dxa"/>
          </w:tcPr>
          <w:p w14:paraId="35B56AD3" w14:textId="77777777" w:rsidR="00841D68" w:rsidRDefault="00841D68" w:rsidP="00841D68"/>
        </w:tc>
      </w:tr>
    </w:tbl>
    <w:p w14:paraId="42346331" w14:textId="77777777" w:rsidR="00587B5C" w:rsidRDefault="002A26F9" w:rsidP="00793AFF">
      <w:r w:rsidRPr="005A351C">
        <w:br w:type="page"/>
      </w:r>
      <w:bookmarkStart w:id="9" w:name="_Toc413234337"/>
    </w:p>
    <w:p w14:paraId="3798135B" w14:textId="77777777" w:rsidR="00A42FA4" w:rsidRPr="00E23DA1" w:rsidRDefault="002A26F9" w:rsidP="00CA21A8">
      <w:pPr>
        <w:pStyle w:val="Bijlage-kop1tbvinhoudsopgave"/>
        <w:rPr>
          <w:lang w:val="en-GB"/>
        </w:rPr>
      </w:pPr>
      <w:bookmarkStart w:id="10" w:name="_Toc413234343"/>
      <w:bookmarkStart w:id="11" w:name="_Toc505777434"/>
      <w:bookmarkStart w:id="12" w:name="_Toc203541871"/>
      <w:bookmarkEnd w:id="2"/>
      <w:bookmarkEnd w:id="3"/>
      <w:bookmarkEnd w:id="4"/>
      <w:bookmarkEnd w:id="5"/>
      <w:bookmarkEnd w:id="6"/>
      <w:bookmarkEnd w:id="7"/>
      <w:bookmarkEnd w:id="8"/>
      <w:bookmarkEnd w:id="9"/>
      <w:proofErr w:type="spellStart"/>
      <w:r w:rsidRPr="00E23DA1">
        <w:rPr>
          <w:lang w:val="en-GB"/>
        </w:rPr>
        <w:lastRenderedPageBreak/>
        <w:t>Bijlage</w:t>
      </w:r>
      <w:proofErr w:type="spellEnd"/>
      <w:r w:rsidRPr="00E23DA1">
        <w:rPr>
          <w:lang w:val="en-GB"/>
        </w:rPr>
        <w:t xml:space="preserve"> 6 </w:t>
      </w:r>
      <w:r w:rsidR="00026190" w:rsidRPr="00E23DA1">
        <w:rPr>
          <w:lang w:val="en-GB"/>
        </w:rPr>
        <w:t>–</w:t>
      </w:r>
      <w:r w:rsidRPr="00E23DA1">
        <w:rPr>
          <w:lang w:val="en-GB"/>
        </w:rPr>
        <w:t xml:space="preserve"> </w:t>
      </w:r>
      <w:r w:rsidR="00026190" w:rsidRPr="00E23DA1">
        <w:rPr>
          <w:lang w:val="en-GB"/>
        </w:rPr>
        <w:t>MVOI Thema</w:t>
      </w:r>
      <w:r w:rsidRPr="00E23DA1">
        <w:rPr>
          <w:lang w:val="en-GB"/>
        </w:rPr>
        <w:t xml:space="preserve"> Social Return</w:t>
      </w:r>
      <w:bookmarkEnd w:id="10"/>
      <w:bookmarkEnd w:id="11"/>
      <w:bookmarkEnd w:id="12"/>
    </w:p>
    <w:p w14:paraId="602B4F84" w14:textId="77777777" w:rsidR="00026190" w:rsidRPr="00026190" w:rsidRDefault="002A26F9" w:rsidP="00026190">
      <w:pPr>
        <w:rPr>
          <w:b/>
          <w:bCs/>
          <w:lang w:eastAsia="ar-SA"/>
        </w:rPr>
      </w:pPr>
      <w:r w:rsidRPr="00026190">
        <w:rPr>
          <w:b/>
          <w:bCs/>
          <w:lang w:eastAsia="ar-SA"/>
        </w:rPr>
        <w:t>Wat houdt Social Return in?</w:t>
      </w:r>
    </w:p>
    <w:p w14:paraId="78966366" w14:textId="77777777" w:rsidR="00A42FA4" w:rsidRPr="00026190" w:rsidRDefault="002A26F9" w:rsidP="00026190">
      <w:pPr>
        <w:rPr>
          <w:lang w:eastAsia="ar-SA"/>
        </w:rPr>
      </w:pPr>
      <w:r w:rsidRPr="00026190">
        <w:rPr>
          <w:lang w:eastAsia="ar-SA"/>
        </w:rPr>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026190">
        <w:rPr>
          <w:lang w:eastAsia="ar-SA"/>
        </w:rPr>
        <w:t>ervarings</w:t>
      </w:r>
      <w:proofErr w:type="spellEnd"/>
      <w:r w:rsidRPr="00026190">
        <w:rPr>
          <w:lang w:eastAsia="ar-SA"/>
        </w:rPr>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3C704833" w14:textId="77777777" w:rsidR="00B32EC4" w:rsidRPr="00143A30" w:rsidRDefault="00B32EC4" w:rsidP="00B32EC4"/>
    <w:p w14:paraId="3A8EA804" w14:textId="77777777" w:rsidR="00B32EC4" w:rsidRPr="00B32EC4" w:rsidRDefault="002A26F9" w:rsidP="00B32EC4">
      <w:pPr>
        <w:rPr>
          <w:b/>
          <w:bCs/>
        </w:rPr>
      </w:pPr>
      <w:r>
        <w:rPr>
          <w:b/>
          <w:bCs/>
        </w:rPr>
        <w:t>Kaders en richtlijnen</w:t>
      </w:r>
    </w:p>
    <w:p w14:paraId="0DD072FA" w14:textId="77777777" w:rsidR="00B32EC4" w:rsidRDefault="002A26F9" w:rsidP="00B32EC4">
      <w:r w:rsidRPr="00143A30">
        <w:t xml:space="preserve">Om de </w:t>
      </w:r>
      <w:r w:rsidR="00026190">
        <w:t xml:space="preserve">Social Return </w:t>
      </w:r>
      <w:r w:rsidRPr="00143A30">
        <w:t>verplichting in te vullen kunt u uit diverse maatregelen en doelgroepen kiezen. Via onderstaand bouwblokkenschema</w:t>
      </w:r>
      <w:r>
        <w:rPr>
          <w:rStyle w:val="Voetnootmarkering"/>
          <w:rFonts w:cs="Arial"/>
          <w:szCs w:val="18"/>
        </w:rPr>
        <w:footnoteReference w:id="2"/>
      </w:r>
      <w:r w:rsidRPr="00143A30">
        <w:t xml:space="preserve"> wordt de waarde van de </w:t>
      </w:r>
      <w:r w:rsidR="00026190">
        <w:t xml:space="preserve">diverse maatregelen en doelgroepen </w:t>
      </w:r>
      <w:r>
        <w:t>vastgesteld</w:t>
      </w:r>
      <w:r w:rsidRPr="00143A30">
        <w:t xml:space="preserve">. De waarden uit de bouwblokken zijn gerelateerd aan de afstand van de uitkeringsgroep tot de arbeidsmarkt en de te leveren inspanning om een werkzoekende naar werk te geleiden. </w:t>
      </w:r>
    </w:p>
    <w:p w14:paraId="10D7AC47" w14:textId="77777777" w:rsidR="00B32EC4" w:rsidRDefault="00B32EC4" w:rsidP="00B32EC4"/>
    <w:tbl>
      <w:tblPr>
        <w:tblStyle w:val="Tabelstijlarcering"/>
        <w:tblW w:w="0" w:type="auto"/>
        <w:tblLook w:val="0420" w:firstRow="1" w:lastRow="0" w:firstColumn="0" w:lastColumn="0" w:noHBand="0" w:noVBand="1"/>
      </w:tblPr>
      <w:tblGrid>
        <w:gridCol w:w="2223"/>
        <w:gridCol w:w="5563"/>
        <w:gridCol w:w="1966"/>
      </w:tblGrid>
      <w:tr w:rsidR="003239D0" w14:paraId="358C2AD3" w14:textId="77777777" w:rsidTr="003239D0">
        <w:trPr>
          <w:cnfStyle w:val="100000000000" w:firstRow="1" w:lastRow="0" w:firstColumn="0" w:lastColumn="0" w:oddVBand="0" w:evenVBand="0" w:oddHBand="0" w:evenHBand="0" w:firstRowFirstColumn="0" w:firstRowLastColumn="0" w:lastRowFirstColumn="0" w:lastRowLastColumn="0"/>
        </w:trPr>
        <w:tc>
          <w:tcPr>
            <w:tcW w:w="2235" w:type="dxa"/>
          </w:tcPr>
          <w:p w14:paraId="3CF8CFE6" w14:textId="77777777" w:rsidR="00B32EC4" w:rsidRPr="00B32EC4" w:rsidRDefault="002A26F9" w:rsidP="003E35BB">
            <w:pPr>
              <w:spacing w:line="240" w:lineRule="auto"/>
              <w:rPr>
                <w:rFonts w:cs="Arial"/>
                <w:szCs w:val="18"/>
              </w:rPr>
            </w:pPr>
            <w:r w:rsidRPr="00B32EC4">
              <w:rPr>
                <w:rFonts w:cs="Arial"/>
                <w:szCs w:val="18"/>
              </w:rPr>
              <w:t>Bouwblok</w:t>
            </w:r>
          </w:p>
        </w:tc>
        <w:tc>
          <w:tcPr>
            <w:tcW w:w="5670" w:type="dxa"/>
          </w:tcPr>
          <w:p w14:paraId="304C758F" w14:textId="77777777" w:rsidR="00B32EC4" w:rsidRPr="00B32EC4" w:rsidRDefault="002A26F9" w:rsidP="003E35BB">
            <w:pPr>
              <w:spacing w:line="240" w:lineRule="auto"/>
              <w:rPr>
                <w:rFonts w:cs="Arial"/>
                <w:szCs w:val="18"/>
              </w:rPr>
            </w:pPr>
            <w:r w:rsidRPr="00B32EC4">
              <w:rPr>
                <w:rFonts w:cs="Arial"/>
                <w:szCs w:val="18"/>
              </w:rPr>
              <w:t>Invulling</w:t>
            </w:r>
          </w:p>
        </w:tc>
        <w:tc>
          <w:tcPr>
            <w:tcW w:w="1988" w:type="dxa"/>
          </w:tcPr>
          <w:p w14:paraId="0046C1F9" w14:textId="77777777" w:rsidR="00B32EC4" w:rsidRPr="00B32EC4" w:rsidRDefault="002A26F9" w:rsidP="003E35BB">
            <w:pPr>
              <w:spacing w:line="240" w:lineRule="auto"/>
              <w:rPr>
                <w:rFonts w:cs="Arial"/>
                <w:szCs w:val="18"/>
              </w:rPr>
            </w:pPr>
            <w:r w:rsidRPr="00B32EC4">
              <w:rPr>
                <w:rFonts w:cs="Arial"/>
                <w:szCs w:val="18"/>
              </w:rPr>
              <w:t>Waardering per jaar (tenzij anders vermeld)</w:t>
            </w:r>
          </w:p>
        </w:tc>
      </w:tr>
      <w:tr w:rsidR="003239D0" w14:paraId="5619D288" w14:textId="77777777" w:rsidTr="003239D0">
        <w:trPr>
          <w:cnfStyle w:val="000000100000" w:firstRow="0" w:lastRow="0" w:firstColumn="0" w:lastColumn="0" w:oddVBand="0" w:evenVBand="0" w:oddHBand="1" w:evenHBand="0" w:firstRowFirstColumn="0" w:firstRowLastColumn="0" w:lastRowFirstColumn="0" w:lastRowLastColumn="0"/>
        </w:trPr>
        <w:tc>
          <w:tcPr>
            <w:tcW w:w="2235" w:type="dxa"/>
          </w:tcPr>
          <w:p w14:paraId="5D53B16D" w14:textId="77777777" w:rsidR="00B32EC4" w:rsidRPr="00143A30" w:rsidRDefault="002A26F9" w:rsidP="003E35BB">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6ECA837A" w14:textId="77777777" w:rsidR="00B32EC4" w:rsidRPr="00143A30" w:rsidRDefault="002A26F9" w:rsidP="003E35BB">
            <w:pPr>
              <w:spacing w:line="240" w:lineRule="auto"/>
              <w:rPr>
                <w:rFonts w:cs="Arial"/>
                <w:b/>
                <w:color w:val="000000"/>
                <w:szCs w:val="18"/>
              </w:rPr>
            </w:pPr>
            <w:r w:rsidRPr="00143A30">
              <w:rPr>
                <w:rFonts w:cs="Arial"/>
                <w:color w:val="000000"/>
                <w:szCs w:val="18"/>
              </w:rPr>
              <w:t xml:space="preserve">Werkzoekenden zonder startkwalificatie </w:t>
            </w:r>
          </w:p>
        </w:tc>
        <w:tc>
          <w:tcPr>
            <w:tcW w:w="1988" w:type="dxa"/>
          </w:tcPr>
          <w:p w14:paraId="6A22DA33" w14:textId="77777777" w:rsidR="00B32EC4" w:rsidRPr="00143A30" w:rsidRDefault="002A26F9" w:rsidP="003E35BB">
            <w:pPr>
              <w:spacing w:line="240" w:lineRule="auto"/>
              <w:rPr>
                <w:rFonts w:cs="Arial"/>
                <w:b/>
                <w:color w:val="000000"/>
                <w:szCs w:val="18"/>
              </w:rPr>
            </w:pPr>
            <w:r w:rsidRPr="00143A30">
              <w:rPr>
                <w:rFonts w:cs="Arial"/>
                <w:color w:val="000000"/>
                <w:szCs w:val="18"/>
              </w:rPr>
              <w:t>€   5.000</w:t>
            </w:r>
          </w:p>
        </w:tc>
      </w:tr>
      <w:tr w:rsidR="003239D0" w14:paraId="1A82BDB4" w14:textId="77777777" w:rsidTr="003239D0">
        <w:trPr>
          <w:cnfStyle w:val="000000010000" w:firstRow="0" w:lastRow="0" w:firstColumn="0" w:lastColumn="0" w:oddVBand="0" w:evenVBand="0" w:oddHBand="0" w:evenHBand="1" w:firstRowFirstColumn="0" w:firstRowLastColumn="0" w:lastRowFirstColumn="0" w:lastRowLastColumn="0"/>
        </w:trPr>
        <w:tc>
          <w:tcPr>
            <w:tcW w:w="2235" w:type="dxa"/>
          </w:tcPr>
          <w:p w14:paraId="37AE9CD9" w14:textId="77777777" w:rsidR="00B32EC4" w:rsidRPr="00143A30" w:rsidRDefault="002A26F9" w:rsidP="003E35BB">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40C40AD2" w14:textId="77777777" w:rsidR="00B32EC4" w:rsidRPr="00143A30" w:rsidRDefault="002A26F9" w:rsidP="003E35BB">
            <w:pPr>
              <w:spacing w:line="240" w:lineRule="auto"/>
              <w:rPr>
                <w:rFonts w:cs="Arial"/>
                <w:color w:val="000000"/>
                <w:szCs w:val="18"/>
              </w:rPr>
            </w:pPr>
            <w:r w:rsidRPr="00143A30">
              <w:rPr>
                <w:rFonts w:cs="Arial"/>
                <w:color w:val="000000"/>
                <w:szCs w:val="18"/>
              </w:rPr>
              <w:t>Jongeren zonder startkwalificatie</w:t>
            </w:r>
          </w:p>
        </w:tc>
        <w:tc>
          <w:tcPr>
            <w:tcW w:w="1988" w:type="dxa"/>
          </w:tcPr>
          <w:p w14:paraId="3BDFF9E6" w14:textId="77777777" w:rsidR="00B32EC4" w:rsidRPr="00143A30" w:rsidRDefault="002A26F9" w:rsidP="003E35BB">
            <w:pPr>
              <w:spacing w:line="240" w:lineRule="auto"/>
              <w:rPr>
                <w:rFonts w:cs="Arial"/>
                <w:color w:val="000000"/>
                <w:szCs w:val="18"/>
              </w:rPr>
            </w:pPr>
            <w:r w:rsidRPr="00143A30">
              <w:rPr>
                <w:rFonts w:cs="Arial"/>
                <w:color w:val="000000"/>
                <w:szCs w:val="18"/>
              </w:rPr>
              <w:t>€ 10.000</w:t>
            </w:r>
          </w:p>
        </w:tc>
      </w:tr>
      <w:tr w:rsidR="003239D0" w14:paraId="5929535A" w14:textId="77777777" w:rsidTr="003239D0">
        <w:trPr>
          <w:cnfStyle w:val="000000100000" w:firstRow="0" w:lastRow="0" w:firstColumn="0" w:lastColumn="0" w:oddVBand="0" w:evenVBand="0" w:oddHBand="1" w:evenHBand="0" w:firstRowFirstColumn="0" w:firstRowLastColumn="0" w:lastRowFirstColumn="0" w:lastRowLastColumn="0"/>
        </w:trPr>
        <w:tc>
          <w:tcPr>
            <w:tcW w:w="2235" w:type="dxa"/>
          </w:tcPr>
          <w:p w14:paraId="24B4715E" w14:textId="77777777" w:rsidR="00B32EC4" w:rsidRPr="00143A30" w:rsidRDefault="002A26F9" w:rsidP="003E35BB">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396DE7DC" w14:textId="77777777" w:rsidR="00B32EC4" w:rsidRPr="00143A30" w:rsidRDefault="002A26F9" w:rsidP="003E35BB">
            <w:pPr>
              <w:spacing w:line="240" w:lineRule="auto"/>
              <w:rPr>
                <w:rFonts w:cs="Arial"/>
                <w:b/>
                <w:color w:val="000000"/>
                <w:szCs w:val="18"/>
              </w:rPr>
            </w:pPr>
            <w:r w:rsidRPr="00143A30">
              <w:rPr>
                <w:rFonts w:cs="Arial"/>
                <w:color w:val="000000"/>
                <w:szCs w:val="18"/>
              </w:rPr>
              <w:t>Stagiaire MBO, HBO</w:t>
            </w:r>
          </w:p>
        </w:tc>
        <w:tc>
          <w:tcPr>
            <w:tcW w:w="1988" w:type="dxa"/>
          </w:tcPr>
          <w:p w14:paraId="4864AC0D" w14:textId="77777777" w:rsidR="00B32EC4" w:rsidRPr="00143A30" w:rsidRDefault="002A26F9" w:rsidP="003E35BB">
            <w:pPr>
              <w:spacing w:line="240" w:lineRule="auto"/>
              <w:rPr>
                <w:rFonts w:cs="Arial"/>
                <w:b/>
                <w:color w:val="000000"/>
                <w:szCs w:val="18"/>
              </w:rPr>
            </w:pPr>
            <w:r w:rsidRPr="00143A30">
              <w:rPr>
                <w:rFonts w:cs="Arial"/>
                <w:color w:val="000000"/>
                <w:szCs w:val="18"/>
              </w:rPr>
              <w:t>€   5.000</w:t>
            </w:r>
          </w:p>
        </w:tc>
      </w:tr>
      <w:tr w:rsidR="003239D0" w14:paraId="1BB3A166" w14:textId="77777777" w:rsidTr="003239D0">
        <w:trPr>
          <w:cnfStyle w:val="000000010000" w:firstRow="0" w:lastRow="0" w:firstColumn="0" w:lastColumn="0" w:oddVBand="0" w:evenVBand="0" w:oddHBand="0" w:evenHBand="1" w:firstRowFirstColumn="0" w:firstRowLastColumn="0" w:lastRowFirstColumn="0" w:lastRowLastColumn="0"/>
        </w:trPr>
        <w:tc>
          <w:tcPr>
            <w:tcW w:w="2235" w:type="dxa"/>
          </w:tcPr>
          <w:p w14:paraId="216F7B5D" w14:textId="77777777" w:rsidR="00B32EC4" w:rsidRPr="00143A30" w:rsidRDefault="002A26F9" w:rsidP="003E35BB">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4CDC6631" w14:textId="77777777" w:rsidR="00B32EC4" w:rsidRPr="00143A30" w:rsidRDefault="002A26F9" w:rsidP="003E35BB">
            <w:pPr>
              <w:spacing w:line="240" w:lineRule="auto"/>
              <w:rPr>
                <w:rFonts w:cs="Arial"/>
                <w:color w:val="000000"/>
                <w:szCs w:val="18"/>
              </w:rPr>
            </w:pPr>
            <w:r w:rsidRPr="00143A30">
              <w:rPr>
                <w:rFonts w:cs="Arial"/>
                <w:color w:val="000000"/>
                <w:szCs w:val="18"/>
              </w:rPr>
              <w:t xml:space="preserve">Stagiaire VSO / </w:t>
            </w:r>
            <w:proofErr w:type="spellStart"/>
            <w:r w:rsidRPr="00143A30">
              <w:rPr>
                <w:rFonts w:cs="Arial"/>
                <w:color w:val="000000"/>
                <w:szCs w:val="18"/>
              </w:rPr>
              <w:t>PrO</w:t>
            </w:r>
            <w:proofErr w:type="spellEnd"/>
          </w:p>
        </w:tc>
        <w:tc>
          <w:tcPr>
            <w:tcW w:w="1988" w:type="dxa"/>
          </w:tcPr>
          <w:p w14:paraId="3E49439D" w14:textId="77777777" w:rsidR="00B32EC4" w:rsidRPr="00143A30" w:rsidRDefault="002A26F9" w:rsidP="003E35BB">
            <w:pPr>
              <w:spacing w:line="240" w:lineRule="auto"/>
              <w:rPr>
                <w:rFonts w:cs="Arial"/>
                <w:color w:val="000000"/>
                <w:szCs w:val="18"/>
              </w:rPr>
            </w:pPr>
            <w:r w:rsidRPr="00143A30">
              <w:rPr>
                <w:rFonts w:cs="Arial"/>
                <w:color w:val="000000"/>
                <w:szCs w:val="18"/>
              </w:rPr>
              <w:t>€   7.500</w:t>
            </w:r>
          </w:p>
        </w:tc>
      </w:tr>
      <w:tr w:rsidR="003239D0" w14:paraId="348C29E0" w14:textId="77777777" w:rsidTr="003239D0">
        <w:trPr>
          <w:cnfStyle w:val="000000100000" w:firstRow="0" w:lastRow="0" w:firstColumn="0" w:lastColumn="0" w:oddVBand="0" w:evenVBand="0" w:oddHBand="1" w:evenHBand="0" w:firstRowFirstColumn="0" w:firstRowLastColumn="0" w:lastRowFirstColumn="0" w:lastRowLastColumn="0"/>
        </w:trPr>
        <w:tc>
          <w:tcPr>
            <w:tcW w:w="2235" w:type="dxa"/>
          </w:tcPr>
          <w:p w14:paraId="554384D8" w14:textId="77777777" w:rsidR="00B32EC4" w:rsidRPr="00143A30" w:rsidRDefault="002A26F9" w:rsidP="003E35BB">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1A4C348D" w14:textId="77777777" w:rsidR="00B32EC4" w:rsidRPr="00143A30" w:rsidRDefault="002A26F9" w:rsidP="003E35BB">
            <w:pPr>
              <w:spacing w:line="240" w:lineRule="auto"/>
              <w:rPr>
                <w:rFonts w:cs="Arial"/>
                <w:color w:val="000000"/>
                <w:szCs w:val="18"/>
              </w:rPr>
            </w:pPr>
            <w:r w:rsidRPr="00143A30">
              <w:rPr>
                <w:rFonts w:cs="Arial"/>
                <w:color w:val="000000"/>
                <w:szCs w:val="18"/>
              </w:rPr>
              <w:t xml:space="preserve">Leerwerkbaan MBO BBL </w:t>
            </w:r>
            <w:r w:rsidR="00085DDE">
              <w:rPr>
                <w:rFonts w:cs="Arial"/>
                <w:color w:val="000000"/>
                <w:szCs w:val="18"/>
              </w:rPr>
              <w:t xml:space="preserve">maximaal niveau 2 </w:t>
            </w:r>
            <w:r w:rsidRPr="00143A30">
              <w:rPr>
                <w:rFonts w:cs="Arial"/>
                <w:color w:val="000000"/>
                <w:szCs w:val="18"/>
              </w:rPr>
              <w:t xml:space="preserve">(dienstverband maximaal </w:t>
            </w:r>
            <w:r w:rsidR="00085DDE">
              <w:rPr>
                <w:rFonts w:cs="Arial"/>
                <w:color w:val="000000"/>
                <w:szCs w:val="18"/>
              </w:rPr>
              <w:t>24</w:t>
            </w:r>
            <w:r w:rsidRPr="00143A30">
              <w:rPr>
                <w:rFonts w:cs="Arial"/>
                <w:color w:val="000000"/>
                <w:szCs w:val="18"/>
              </w:rPr>
              <w:t xml:space="preserve"> maanden)</w:t>
            </w:r>
          </w:p>
        </w:tc>
        <w:tc>
          <w:tcPr>
            <w:tcW w:w="1988" w:type="dxa"/>
          </w:tcPr>
          <w:p w14:paraId="7888D624" w14:textId="77777777" w:rsidR="00B32EC4" w:rsidRPr="00143A30" w:rsidRDefault="002A26F9" w:rsidP="003E35BB">
            <w:pPr>
              <w:spacing w:line="240" w:lineRule="auto"/>
              <w:rPr>
                <w:rFonts w:cs="Arial"/>
                <w:color w:val="000000"/>
                <w:szCs w:val="18"/>
              </w:rPr>
            </w:pPr>
            <w:r w:rsidRPr="00143A30">
              <w:rPr>
                <w:rFonts w:cs="Arial"/>
                <w:color w:val="000000"/>
                <w:szCs w:val="18"/>
              </w:rPr>
              <w:t>€ 25.000</w:t>
            </w:r>
          </w:p>
        </w:tc>
      </w:tr>
      <w:tr w:rsidR="003239D0" w14:paraId="00857B8B" w14:textId="77777777" w:rsidTr="003239D0">
        <w:trPr>
          <w:cnfStyle w:val="000000010000" w:firstRow="0" w:lastRow="0" w:firstColumn="0" w:lastColumn="0" w:oddVBand="0" w:evenVBand="0" w:oddHBand="0" w:evenHBand="1" w:firstRowFirstColumn="0" w:firstRowLastColumn="0" w:lastRowFirstColumn="0" w:lastRowLastColumn="0"/>
        </w:trPr>
        <w:tc>
          <w:tcPr>
            <w:tcW w:w="2235" w:type="dxa"/>
          </w:tcPr>
          <w:p w14:paraId="002F4787" w14:textId="77777777" w:rsidR="00085DDE" w:rsidRPr="00143A30" w:rsidRDefault="002A26F9" w:rsidP="003E35BB">
            <w:pPr>
              <w:spacing w:line="240" w:lineRule="auto"/>
              <w:rPr>
                <w:rFonts w:cs="Arial"/>
                <w:bCs/>
                <w:color w:val="000000"/>
                <w:szCs w:val="18"/>
              </w:rPr>
            </w:pPr>
            <w:r>
              <w:rPr>
                <w:rFonts w:cs="Arial"/>
                <w:bCs/>
                <w:color w:val="000000"/>
                <w:szCs w:val="18"/>
              </w:rPr>
              <w:t>Leerling/student**</w:t>
            </w:r>
          </w:p>
        </w:tc>
        <w:tc>
          <w:tcPr>
            <w:tcW w:w="5670" w:type="dxa"/>
          </w:tcPr>
          <w:p w14:paraId="30D7AEA8" w14:textId="77777777" w:rsidR="00085DDE" w:rsidRPr="00143A30" w:rsidRDefault="002A26F9" w:rsidP="003E35BB">
            <w:pPr>
              <w:spacing w:line="240" w:lineRule="auto"/>
              <w:rPr>
                <w:rFonts w:cs="Arial"/>
                <w:color w:val="000000"/>
                <w:szCs w:val="18"/>
              </w:rPr>
            </w:pPr>
            <w:r>
              <w:rPr>
                <w:rFonts w:cs="Arial"/>
                <w:color w:val="000000"/>
                <w:szCs w:val="18"/>
              </w:rPr>
              <w:t>Leerwerkbaan MBO BBL maximaal niveau 3 en hoger (dienstverband maximaal 36 maanden)</w:t>
            </w:r>
          </w:p>
        </w:tc>
        <w:tc>
          <w:tcPr>
            <w:tcW w:w="1988" w:type="dxa"/>
          </w:tcPr>
          <w:p w14:paraId="5D5427BE" w14:textId="77777777" w:rsidR="00085DDE" w:rsidRPr="00143A30" w:rsidRDefault="002A26F9" w:rsidP="003E35BB">
            <w:pPr>
              <w:spacing w:line="240" w:lineRule="auto"/>
              <w:rPr>
                <w:rFonts w:cs="Arial"/>
                <w:color w:val="000000"/>
                <w:szCs w:val="18"/>
              </w:rPr>
            </w:pPr>
            <w:r>
              <w:rPr>
                <w:rFonts w:cs="Arial"/>
                <w:color w:val="000000"/>
                <w:szCs w:val="18"/>
              </w:rPr>
              <w:t>€ 15.000</w:t>
            </w:r>
          </w:p>
        </w:tc>
      </w:tr>
      <w:tr w:rsidR="003239D0" w14:paraId="595322D5" w14:textId="77777777" w:rsidTr="003239D0">
        <w:trPr>
          <w:cnfStyle w:val="000000100000" w:firstRow="0" w:lastRow="0" w:firstColumn="0" w:lastColumn="0" w:oddVBand="0" w:evenVBand="0" w:oddHBand="1" w:evenHBand="0" w:firstRowFirstColumn="0" w:firstRowLastColumn="0" w:lastRowFirstColumn="0" w:lastRowLastColumn="0"/>
        </w:trPr>
        <w:tc>
          <w:tcPr>
            <w:tcW w:w="2235" w:type="dxa"/>
          </w:tcPr>
          <w:p w14:paraId="1BE13CF8" w14:textId="77777777" w:rsidR="00B32EC4" w:rsidRPr="00143A30" w:rsidRDefault="002A26F9" w:rsidP="003E35BB">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2AECB5C9" w14:textId="77777777" w:rsidR="00B32EC4" w:rsidRPr="00143A30" w:rsidRDefault="002A26F9" w:rsidP="003E35BB">
            <w:pPr>
              <w:spacing w:line="240" w:lineRule="auto"/>
              <w:rPr>
                <w:rFonts w:cs="Arial"/>
                <w:color w:val="000000"/>
                <w:szCs w:val="18"/>
              </w:rPr>
            </w:pPr>
            <w:r w:rsidRPr="00143A30">
              <w:rPr>
                <w:rFonts w:cs="Arial"/>
                <w:color w:val="000000"/>
                <w:szCs w:val="18"/>
              </w:rPr>
              <w:t>WW</w:t>
            </w:r>
          </w:p>
        </w:tc>
        <w:tc>
          <w:tcPr>
            <w:tcW w:w="1988" w:type="dxa"/>
          </w:tcPr>
          <w:p w14:paraId="5606AE22" w14:textId="77777777" w:rsidR="00B32EC4" w:rsidRPr="00143A30" w:rsidRDefault="002A26F9" w:rsidP="003E35BB">
            <w:pPr>
              <w:spacing w:line="240" w:lineRule="auto"/>
              <w:rPr>
                <w:rFonts w:cs="Arial"/>
                <w:color w:val="000000"/>
                <w:szCs w:val="18"/>
              </w:rPr>
            </w:pPr>
            <w:r w:rsidRPr="00143A30">
              <w:rPr>
                <w:rFonts w:cs="Arial"/>
                <w:color w:val="000000"/>
                <w:szCs w:val="18"/>
              </w:rPr>
              <w:t>€ 10.000</w:t>
            </w:r>
          </w:p>
        </w:tc>
      </w:tr>
      <w:tr w:rsidR="003239D0" w14:paraId="1D7186B9" w14:textId="77777777" w:rsidTr="003239D0">
        <w:trPr>
          <w:cnfStyle w:val="000000010000" w:firstRow="0" w:lastRow="0" w:firstColumn="0" w:lastColumn="0" w:oddVBand="0" w:evenVBand="0" w:oddHBand="0" w:evenHBand="1" w:firstRowFirstColumn="0" w:firstRowLastColumn="0" w:lastRowFirstColumn="0" w:lastRowLastColumn="0"/>
        </w:trPr>
        <w:tc>
          <w:tcPr>
            <w:tcW w:w="2235" w:type="dxa"/>
          </w:tcPr>
          <w:p w14:paraId="656C2AAE" w14:textId="77777777" w:rsidR="00B32EC4" w:rsidRPr="00143A30" w:rsidRDefault="002A26F9" w:rsidP="003E35BB">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01AE453C" w14:textId="77777777" w:rsidR="00B32EC4" w:rsidRPr="00143A30" w:rsidRDefault="002A26F9" w:rsidP="003E35BB">
            <w:pPr>
              <w:spacing w:line="240" w:lineRule="auto"/>
              <w:rPr>
                <w:rFonts w:cs="Arial"/>
                <w:color w:val="000000"/>
                <w:szCs w:val="18"/>
              </w:rPr>
            </w:pPr>
            <w:r w:rsidRPr="00143A30">
              <w:rPr>
                <w:rFonts w:cs="Arial"/>
                <w:color w:val="000000"/>
                <w:szCs w:val="18"/>
              </w:rPr>
              <w:t>WIA</w:t>
            </w:r>
          </w:p>
        </w:tc>
        <w:tc>
          <w:tcPr>
            <w:tcW w:w="1988" w:type="dxa"/>
          </w:tcPr>
          <w:p w14:paraId="15A2B11E" w14:textId="77777777" w:rsidR="00B32EC4" w:rsidRPr="00143A30" w:rsidRDefault="002A26F9" w:rsidP="003E35BB">
            <w:pPr>
              <w:spacing w:line="240" w:lineRule="auto"/>
              <w:rPr>
                <w:rFonts w:cs="Arial"/>
                <w:color w:val="000000"/>
                <w:szCs w:val="18"/>
              </w:rPr>
            </w:pPr>
            <w:r w:rsidRPr="00143A30">
              <w:rPr>
                <w:rFonts w:cs="Arial"/>
                <w:color w:val="000000"/>
                <w:szCs w:val="18"/>
              </w:rPr>
              <w:t>€ 20.000</w:t>
            </w:r>
          </w:p>
        </w:tc>
      </w:tr>
      <w:tr w:rsidR="003239D0" w14:paraId="6E538C7B" w14:textId="77777777" w:rsidTr="003239D0">
        <w:trPr>
          <w:cnfStyle w:val="000000100000" w:firstRow="0" w:lastRow="0" w:firstColumn="0" w:lastColumn="0" w:oddVBand="0" w:evenVBand="0" w:oddHBand="1" w:evenHBand="0" w:firstRowFirstColumn="0" w:firstRowLastColumn="0" w:lastRowFirstColumn="0" w:lastRowLastColumn="0"/>
        </w:trPr>
        <w:tc>
          <w:tcPr>
            <w:tcW w:w="2235" w:type="dxa"/>
          </w:tcPr>
          <w:p w14:paraId="274A21E1" w14:textId="77777777" w:rsidR="00B32EC4" w:rsidRPr="00143A30" w:rsidRDefault="002A26F9" w:rsidP="003E35BB">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620270D4" w14:textId="77777777" w:rsidR="00B32EC4" w:rsidRPr="00143A30" w:rsidRDefault="002A26F9" w:rsidP="003E35BB">
            <w:pPr>
              <w:spacing w:line="240" w:lineRule="auto"/>
              <w:rPr>
                <w:rFonts w:cs="Arial"/>
                <w:color w:val="000000"/>
                <w:szCs w:val="18"/>
              </w:rPr>
            </w:pPr>
            <w:r w:rsidRPr="00143A30">
              <w:rPr>
                <w:rFonts w:cs="Arial"/>
                <w:color w:val="000000"/>
                <w:szCs w:val="18"/>
              </w:rPr>
              <w:t>Participatiewet</w:t>
            </w:r>
          </w:p>
        </w:tc>
        <w:tc>
          <w:tcPr>
            <w:tcW w:w="1988" w:type="dxa"/>
          </w:tcPr>
          <w:p w14:paraId="12AF68C8" w14:textId="77777777" w:rsidR="00B32EC4" w:rsidRPr="00143A30" w:rsidRDefault="002A26F9" w:rsidP="003E35BB">
            <w:pPr>
              <w:spacing w:line="240" w:lineRule="auto"/>
              <w:rPr>
                <w:rFonts w:cs="Arial"/>
                <w:color w:val="000000"/>
                <w:szCs w:val="18"/>
              </w:rPr>
            </w:pPr>
            <w:r w:rsidRPr="00143A30">
              <w:rPr>
                <w:rFonts w:cs="Arial"/>
                <w:color w:val="000000"/>
                <w:szCs w:val="18"/>
              </w:rPr>
              <w:t>€ 30.000</w:t>
            </w:r>
          </w:p>
        </w:tc>
      </w:tr>
      <w:tr w:rsidR="003239D0" w14:paraId="63E7A145" w14:textId="77777777" w:rsidTr="003239D0">
        <w:trPr>
          <w:cnfStyle w:val="000000010000" w:firstRow="0" w:lastRow="0" w:firstColumn="0" w:lastColumn="0" w:oddVBand="0" w:evenVBand="0" w:oddHBand="0" w:evenHBand="1" w:firstRowFirstColumn="0" w:firstRowLastColumn="0" w:lastRowFirstColumn="0" w:lastRowLastColumn="0"/>
        </w:trPr>
        <w:tc>
          <w:tcPr>
            <w:tcW w:w="2235" w:type="dxa"/>
          </w:tcPr>
          <w:p w14:paraId="164143FF" w14:textId="77777777" w:rsidR="00B32EC4" w:rsidRPr="00143A30" w:rsidRDefault="002A26F9" w:rsidP="003E35BB">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60DA441C" w14:textId="77777777" w:rsidR="00B32EC4" w:rsidRPr="00143A30" w:rsidRDefault="002A26F9" w:rsidP="003E35BB">
            <w:pPr>
              <w:spacing w:line="240" w:lineRule="auto"/>
              <w:rPr>
                <w:rFonts w:cs="Arial"/>
                <w:color w:val="000000"/>
                <w:szCs w:val="18"/>
              </w:rPr>
            </w:pPr>
            <w:r w:rsidRPr="00143A30">
              <w:rPr>
                <w:rFonts w:cs="Arial"/>
                <w:color w:val="000000"/>
                <w:szCs w:val="18"/>
              </w:rPr>
              <w:t xml:space="preserve">Banenafspraak (ook: Wajong, </w:t>
            </w:r>
            <w:proofErr w:type="spellStart"/>
            <w:r w:rsidRPr="00143A30">
              <w:rPr>
                <w:rFonts w:cs="Arial"/>
                <w:color w:val="000000"/>
                <w:szCs w:val="18"/>
              </w:rPr>
              <w:t>Wsw</w:t>
            </w:r>
            <w:proofErr w:type="spellEnd"/>
            <w:r w:rsidRPr="00143A30">
              <w:rPr>
                <w:rFonts w:cs="Arial"/>
                <w:color w:val="000000"/>
                <w:szCs w:val="18"/>
              </w:rPr>
              <w:t xml:space="preserve">, </w:t>
            </w:r>
            <w:proofErr w:type="spellStart"/>
            <w:r w:rsidRPr="00143A30">
              <w:rPr>
                <w:rFonts w:cs="Arial"/>
                <w:color w:val="000000"/>
                <w:szCs w:val="18"/>
              </w:rPr>
              <w:t>doelgroepregistratie</w:t>
            </w:r>
            <w:proofErr w:type="spellEnd"/>
            <w:r w:rsidRPr="00143A30">
              <w:rPr>
                <w:rFonts w:cs="Arial"/>
                <w:color w:val="000000"/>
                <w:szCs w:val="18"/>
              </w:rPr>
              <w:t>)</w:t>
            </w:r>
          </w:p>
        </w:tc>
        <w:tc>
          <w:tcPr>
            <w:tcW w:w="1988" w:type="dxa"/>
          </w:tcPr>
          <w:p w14:paraId="3073C209" w14:textId="77777777" w:rsidR="00B32EC4" w:rsidRPr="00143A30" w:rsidRDefault="002A26F9" w:rsidP="003E35BB">
            <w:pPr>
              <w:spacing w:line="240" w:lineRule="auto"/>
              <w:rPr>
                <w:rFonts w:cs="Arial"/>
                <w:color w:val="000000"/>
                <w:szCs w:val="18"/>
              </w:rPr>
            </w:pPr>
            <w:r w:rsidRPr="00143A30">
              <w:rPr>
                <w:rFonts w:cs="Arial"/>
                <w:color w:val="000000"/>
                <w:szCs w:val="18"/>
              </w:rPr>
              <w:t>€ 50.000</w:t>
            </w:r>
          </w:p>
        </w:tc>
      </w:tr>
      <w:tr w:rsidR="003239D0" w14:paraId="2159FA68" w14:textId="77777777" w:rsidTr="003239D0">
        <w:trPr>
          <w:cnfStyle w:val="000000100000" w:firstRow="0" w:lastRow="0" w:firstColumn="0" w:lastColumn="0" w:oddVBand="0" w:evenVBand="0" w:oddHBand="1" w:evenHBand="0" w:firstRowFirstColumn="0" w:firstRowLastColumn="0" w:lastRowFirstColumn="0" w:lastRowLastColumn="0"/>
        </w:trPr>
        <w:tc>
          <w:tcPr>
            <w:tcW w:w="2235" w:type="dxa"/>
          </w:tcPr>
          <w:p w14:paraId="4822B147" w14:textId="77777777" w:rsidR="00B32EC4" w:rsidRPr="00143A30" w:rsidRDefault="002A26F9" w:rsidP="003E35BB">
            <w:pPr>
              <w:spacing w:line="240" w:lineRule="auto"/>
              <w:rPr>
                <w:rFonts w:cs="Arial"/>
                <w:b/>
                <w:bCs/>
                <w:color w:val="000000"/>
                <w:szCs w:val="18"/>
              </w:rPr>
            </w:pPr>
            <w:r w:rsidRPr="00143A30">
              <w:rPr>
                <w:rFonts w:cs="Arial"/>
                <w:bCs/>
                <w:color w:val="000000"/>
                <w:szCs w:val="18"/>
              </w:rPr>
              <w:t>Bonus*</w:t>
            </w:r>
          </w:p>
        </w:tc>
        <w:tc>
          <w:tcPr>
            <w:tcW w:w="5670" w:type="dxa"/>
          </w:tcPr>
          <w:p w14:paraId="75F7C921" w14:textId="77777777" w:rsidR="00B32EC4" w:rsidRPr="00143A30" w:rsidRDefault="002A26F9" w:rsidP="003E35BB">
            <w:pPr>
              <w:spacing w:line="240" w:lineRule="auto"/>
              <w:rPr>
                <w:rFonts w:cs="Arial"/>
                <w:b/>
                <w:color w:val="000000"/>
                <w:szCs w:val="18"/>
              </w:rPr>
            </w:pPr>
            <w:r w:rsidRPr="00143A30">
              <w:rPr>
                <w:rFonts w:cs="Arial"/>
                <w:color w:val="000000"/>
                <w:szCs w:val="18"/>
              </w:rPr>
              <w:t>55+</w:t>
            </w:r>
          </w:p>
        </w:tc>
        <w:tc>
          <w:tcPr>
            <w:tcW w:w="1988" w:type="dxa"/>
          </w:tcPr>
          <w:p w14:paraId="3DEBFD1C" w14:textId="77777777" w:rsidR="00B32EC4" w:rsidRPr="00143A30" w:rsidRDefault="002A26F9" w:rsidP="003E35BB">
            <w:pPr>
              <w:spacing w:line="240" w:lineRule="auto"/>
              <w:rPr>
                <w:rFonts w:cs="Arial"/>
                <w:b/>
                <w:color w:val="000000"/>
                <w:szCs w:val="18"/>
              </w:rPr>
            </w:pPr>
            <w:r w:rsidRPr="00143A30">
              <w:rPr>
                <w:rFonts w:cs="Arial"/>
                <w:color w:val="000000"/>
                <w:szCs w:val="18"/>
              </w:rPr>
              <w:t>€ 10.000</w:t>
            </w:r>
          </w:p>
        </w:tc>
      </w:tr>
      <w:tr w:rsidR="003239D0" w14:paraId="53761DB7" w14:textId="77777777" w:rsidTr="003239D0">
        <w:trPr>
          <w:cnfStyle w:val="000000010000" w:firstRow="0" w:lastRow="0" w:firstColumn="0" w:lastColumn="0" w:oddVBand="0" w:evenVBand="0" w:oddHBand="0" w:evenHBand="1" w:firstRowFirstColumn="0" w:firstRowLastColumn="0" w:lastRowFirstColumn="0" w:lastRowLastColumn="0"/>
        </w:trPr>
        <w:tc>
          <w:tcPr>
            <w:tcW w:w="2235" w:type="dxa"/>
          </w:tcPr>
          <w:p w14:paraId="13E83C74" w14:textId="77777777" w:rsidR="00B32EC4" w:rsidRPr="00143A30" w:rsidRDefault="002A26F9" w:rsidP="003E35BB">
            <w:pPr>
              <w:spacing w:line="240" w:lineRule="auto"/>
              <w:rPr>
                <w:rFonts w:cs="Arial"/>
                <w:b/>
                <w:bCs/>
                <w:color w:val="000000"/>
                <w:szCs w:val="18"/>
              </w:rPr>
            </w:pPr>
            <w:r w:rsidRPr="00143A30">
              <w:rPr>
                <w:rFonts w:cs="Arial"/>
                <w:bCs/>
                <w:color w:val="000000"/>
                <w:szCs w:val="18"/>
              </w:rPr>
              <w:t>Bonus*</w:t>
            </w:r>
          </w:p>
        </w:tc>
        <w:tc>
          <w:tcPr>
            <w:tcW w:w="5670" w:type="dxa"/>
          </w:tcPr>
          <w:p w14:paraId="4F63EB5B" w14:textId="77777777" w:rsidR="00B32EC4" w:rsidRPr="00143A30" w:rsidRDefault="002A26F9" w:rsidP="003E35BB">
            <w:pPr>
              <w:spacing w:line="240" w:lineRule="auto"/>
              <w:rPr>
                <w:rFonts w:cs="Arial"/>
                <w:b/>
                <w:color w:val="000000"/>
                <w:szCs w:val="18"/>
              </w:rPr>
            </w:pPr>
            <w:r w:rsidRPr="00143A30">
              <w:rPr>
                <w:rFonts w:cs="Arial"/>
                <w:color w:val="000000"/>
                <w:szCs w:val="18"/>
              </w:rPr>
              <w:t>Opleidingskosten en bijzondere begeleidingskosten</w:t>
            </w:r>
          </w:p>
        </w:tc>
        <w:tc>
          <w:tcPr>
            <w:tcW w:w="1988" w:type="dxa"/>
          </w:tcPr>
          <w:p w14:paraId="4748EB42" w14:textId="77777777" w:rsidR="00B32EC4" w:rsidRPr="00143A30" w:rsidRDefault="002A26F9" w:rsidP="003E35BB">
            <w:pPr>
              <w:spacing w:line="240" w:lineRule="auto"/>
              <w:rPr>
                <w:rFonts w:cs="Arial"/>
                <w:b/>
                <w:color w:val="000000"/>
                <w:szCs w:val="18"/>
              </w:rPr>
            </w:pPr>
            <w:r w:rsidRPr="00143A30">
              <w:rPr>
                <w:rFonts w:cs="Arial"/>
                <w:color w:val="000000"/>
                <w:szCs w:val="18"/>
              </w:rPr>
              <w:t>Gemaakte kosten</w:t>
            </w:r>
          </w:p>
        </w:tc>
      </w:tr>
      <w:tr w:rsidR="003239D0" w14:paraId="169FFAB7" w14:textId="77777777" w:rsidTr="003239D0">
        <w:trPr>
          <w:cnfStyle w:val="000000100000" w:firstRow="0" w:lastRow="0" w:firstColumn="0" w:lastColumn="0" w:oddVBand="0" w:evenVBand="0" w:oddHBand="1" w:evenHBand="0" w:firstRowFirstColumn="0" w:firstRowLastColumn="0" w:lastRowFirstColumn="0" w:lastRowLastColumn="0"/>
        </w:trPr>
        <w:tc>
          <w:tcPr>
            <w:tcW w:w="2235" w:type="dxa"/>
          </w:tcPr>
          <w:p w14:paraId="755ECE0B" w14:textId="77777777" w:rsidR="00B32EC4" w:rsidRPr="00143A30" w:rsidRDefault="002A26F9" w:rsidP="003E35BB">
            <w:pPr>
              <w:spacing w:line="240" w:lineRule="auto"/>
              <w:rPr>
                <w:rFonts w:cs="Arial"/>
                <w:bCs/>
                <w:color w:val="000000"/>
                <w:szCs w:val="18"/>
              </w:rPr>
            </w:pPr>
            <w:r w:rsidRPr="00143A30">
              <w:rPr>
                <w:rFonts w:cs="Arial"/>
                <w:bCs/>
                <w:color w:val="000000"/>
                <w:szCs w:val="18"/>
              </w:rPr>
              <w:t>Bonus*</w:t>
            </w:r>
          </w:p>
          <w:p w14:paraId="511370A9" w14:textId="77777777" w:rsidR="00B32EC4" w:rsidRPr="00143A30" w:rsidRDefault="00B32EC4" w:rsidP="003E35BB">
            <w:pPr>
              <w:spacing w:line="240" w:lineRule="auto"/>
              <w:rPr>
                <w:rFonts w:cs="Arial"/>
                <w:b/>
                <w:bCs/>
                <w:color w:val="000000"/>
                <w:szCs w:val="18"/>
              </w:rPr>
            </w:pPr>
          </w:p>
        </w:tc>
        <w:tc>
          <w:tcPr>
            <w:tcW w:w="5670" w:type="dxa"/>
          </w:tcPr>
          <w:p w14:paraId="71D5D630" w14:textId="77777777" w:rsidR="00B32EC4" w:rsidRPr="00143A30" w:rsidRDefault="002A26F9" w:rsidP="003E35BB">
            <w:pPr>
              <w:spacing w:line="240" w:lineRule="auto"/>
              <w:rPr>
                <w:rFonts w:cs="Arial"/>
                <w:b/>
                <w:color w:val="000000"/>
                <w:szCs w:val="18"/>
              </w:rPr>
            </w:pPr>
            <w:r w:rsidRPr="00143A30">
              <w:rPr>
                <w:rFonts w:cs="Arial"/>
                <w:color w:val="000000"/>
                <w:szCs w:val="18"/>
              </w:rPr>
              <w:t>Dienstverband VSO / Praktijkonderwijs (na een stage voor minimaal 6 maanden)</w:t>
            </w:r>
          </w:p>
        </w:tc>
        <w:tc>
          <w:tcPr>
            <w:tcW w:w="1988" w:type="dxa"/>
          </w:tcPr>
          <w:p w14:paraId="3386E4A0" w14:textId="77777777" w:rsidR="00B32EC4" w:rsidRPr="00143A30" w:rsidRDefault="002A26F9" w:rsidP="003E35BB">
            <w:pPr>
              <w:spacing w:line="240" w:lineRule="auto"/>
              <w:rPr>
                <w:rFonts w:cs="Arial"/>
                <w:color w:val="000000"/>
                <w:szCs w:val="18"/>
              </w:rPr>
            </w:pPr>
            <w:r w:rsidRPr="00143A30">
              <w:rPr>
                <w:rFonts w:cs="Arial"/>
                <w:color w:val="000000"/>
                <w:szCs w:val="18"/>
              </w:rPr>
              <w:t>€ 25.000</w:t>
            </w:r>
          </w:p>
          <w:p w14:paraId="58FDAB42" w14:textId="77777777" w:rsidR="00B32EC4" w:rsidRPr="00143A30" w:rsidRDefault="00B32EC4" w:rsidP="003E35BB">
            <w:pPr>
              <w:spacing w:line="240" w:lineRule="auto"/>
              <w:rPr>
                <w:rFonts w:cs="Arial"/>
                <w:b/>
                <w:color w:val="000000"/>
                <w:szCs w:val="18"/>
              </w:rPr>
            </w:pPr>
          </w:p>
        </w:tc>
      </w:tr>
      <w:tr w:rsidR="003239D0" w14:paraId="33F5262A" w14:textId="77777777" w:rsidTr="003239D0">
        <w:trPr>
          <w:cnfStyle w:val="000000010000" w:firstRow="0" w:lastRow="0" w:firstColumn="0" w:lastColumn="0" w:oddVBand="0" w:evenVBand="0" w:oddHBand="0" w:evenHBand="1" w:firstRowFirstColumn="0" w:firstRowLastColumn="0" w:lastRowFirstColumn="0" w:lastRowLastColumn="0"/>
        </w:trPr>
        <w:tc>
          <w:tcPr>
            <w:tcW w:w="2235" w:type="dxa"/>
          </w:tcPr>
          <w:p w14:paraId="1261FC00" w14:textId="77777777" w:rsidR="00B32EC4" w:rsidRPr="00143A30" w:rsidRDefault="002A26F9" w:rsidP="003E35BB">
            <w:pPr>
              <w:spacing w:line="240" w:lineRule="auto"/>
              <w:rPr>
                <w:rFonts w:cs="Arial"/>
                <w:bCs/>
                <w:color w:val="000000"/>
                <w:szCs w:val="18"/>
              </w:rPr>
            </w:pPr>
            <w:r w:rsidRPr="00143A30">
              <w:rPr>
                <w:rFonts w:cs="Arial"/>
                <w:bCs/>
                <w:color w:val="000000"/>
                <w:szCs w:val="18"/>
              </w:rPr>
              <w:t>Bonus*</w:t>
            </w:r>
          </w:p>
          <w:p w14:paraId="540D4458" w14:textId="77777777" w:rsidR="00B32EC4" w:rsidRPr="00143A30" w:rsidRDefault="00B32EC4" w:rsidP="003E35BB">
            <w:pPr>
              <w:spacing w:line="240" w:lineRule="auto"/>
              <w:rPr>
                <w:rFonts w:cs="Arial"/>
                <w:b/>
                <w:bCs/>
                <w:color w:val="000000"/>
                <w:szCs w:val="18"/>
              </w:rPr>
            </w:pPr>
          </w:p>
        </w:tc>
        <w:tc>
          <w:tcPr>
            <w:tcW w:w="5670" w:type="dxa"/>
          </w:tcPr>
          <w:p w14:paraId="1C03D497" w14:textId="77777777" w:rsidR="00B32EC4" w:rsidRPr="00143A30" w:rsidRDefault="002A26F9" w:rsidP="003E35BB">
            <w:pPr>
              <w:spacing w:line="240" w:lineRule="auto"/>
              <w:rPr>
                <w:rFonts w:cs="Arial"/>
                <w:color w:val="000000"/>
                <w:szCs w:val="18"/>
              </w:rPr>
            </w:pPr>
            <w:r w:rsidRPr="00143A30">
              <w:rPr>
                <w:rFonts w:cs="Arial"/>
                <w:color w:val="000000"/>
                <w:szCs w:val="18"/>
              </w:rPr>
              <w:t xml:space="preserve">Arbeidsbeperking – inclusief IPS (bij dienstverband en niet van toepassing bij </w:t>
            </w:r>
            <w:proofErr w:type="spellStart"/>
            <w:r w:rsidRPr="00143A30">
              <w:rPr>
                <w:rFonts w:cs="Arial"/>
                <w:color w:val="000000"/>
                <w:szCs w:val="18"/>
              </w:rPr>
              <w:t>banenafspaak</w:t>
            </w:r>
            <w:proofErr w:type="spellEnd"/>
            <w:r w:rsidRPr="00143A30">
              <w:rPr>
                <w:rFonts w:cs="Arial"/>
                <w:color w:val="000000"/>
                <w:szCs w:val="18"/>
              </w:rPr>
              <w:t>)</w:t>
            </w:r>
          </w:p>
        </w:tc>
        <w:tc>
          <w:tcPr>
            <w:tcW w:w="1988" w:type="dxa"/>
          </w:tcPr>
          <w:p w14:paraId="59FF588E" w14:textId="77777777" w:rsidR="00B32EC4" w:rsidRPr="00571B31" w:rsidRDefault="002A26F9" w:rsidP="003E35BB">
            <w:pPr>
              <w:spacing w:line="240" w:lineRule="auto"/>
              <w:rPr>
                <w:rFonts w:cs="Arial"/>
                <w:color w:val="000000"/>
                <w:szCs w:val="18"/>
              </w:rPr>
            </w:pPr>
            <w:r w:rsidRPr="00571B31">
              <w:rPr>
                <w:rFonts w:cs="Arial"/>
                <w:color w:val="000000"/>
                <w:szCs w:val="18"/>
              </w:rPr>
              <w:t>€ 10.000</w:t>
            </w:r>
          </w:p>
        </w:tc>
      </w:tr>
      <w:tr w:rsidR="003239D0" w14:paraId="2B97F06B" w14:textId="77777777" w:rsidTr="003239D0">
        <w:trPr>
          <w:cnfStyle w:val="000000100000" w:firstRow="0" w:lastRow="0" w:firstColumn="0" w:lastColumn="0" w:oddVBand="0" w:evenVBand="0" w:oddHBand="1" w:evenHBand="0" w:firstRowFirstColumn="0" w:firstRowLastColumn="0" w:lastRowFirstColumn="0" w:lastRowLastColumn="0"/>
        </w:trPr>
        <w:tc>
          <w:tcPr>
            <w:tcW w:w="2235" w:type="dxa"/>
          </w:tcPr>
          <w:p w14:paraId="5EC5E648" w14:textId="77777777" w:rsidR="00B32EC4" w:rsidRPr="00143A30" w:rsidRDefault="002A26F9" w:rsidP="003E35BB">
            <w:pPr>
              <w:spacing w:line="240" w:lineRule="auto"/>
              <w:rPr>
                <w:rFonts w:cs="Arial"/>
                <w:bCs/>
                <w:color w:val="000000"/>
                <w:szCs w:val="18"/>
              </w:rPr>
            </w:pPr>
            <w:r>
              <w:rPr>
                <w:rFonts w:cs="Arial"/>
                <w:bCs/>
                <w:color w:val="000000"/>
                <w:szCs w:val="18"/>
              </w:rPr>
              <w:t>Praktijkleren</w:t>
            </w:r>
          </w:p>
        </w:tc>
        <w:tc>
          <w:tcPr>
            <w:tcW w:w="5670" w:type="dxa"/>
          </w:tcPr>
          <w:p w14:paraId="69204DDE" w14:textId="77777777" w:rsidR="00B32EC4" w:rsidRPr="00143A30" w:rsidRDefault="002A26F9" w:rsidP="003E35BB">
            <w:pPr>
              <w:spacing w:line="240" w:lineRule="auto"/>
              <w:rPr>
                <w:rFonts w:cs="Arial"/>
                <w:color w:val="000000"/>
                <w:szCs w:val="18"/>
              </w:rPr>
            </w:pPr>
            <w:r>
              <w:rPr>
                <w:rFonts w:cs="Arial"/>
                <w:color w:val="000000"/>
                <w:szCs w:val="18"/>
              </w:rPr>
              <w:t xml:space="preserve">Het leveren van een praktijkleerplek aan een persoon uit de hierboven genoemde doelgroepen. (zie nadere uitleg hieronder) </w:t>
            </w:r>
          </w:p>
        </w:tc>
        <w:tc>
          <w:tcPr>
            <w:tcW w:w="1988" w:type="dxa"/>
          </w:tcPr>
          <w:p w14:paraId="17582534" w14:textId="77777777" w:rsidR="00B32EC4" w:rsidRPr="00571B31" w:rsidRDefault="002A26F9" w:rsidP="003E35BB">
            <w:pPr>
              <w:spacing w:line="240" w:lineRule="auto"/>
              <w:rPr>
                <w:rFonts w:cs="Arial"/>
                <w:color w:val="000000"/>
                <w:szCs w:val="18"/>
              </w:rPr>
            </w:pPr>
            <w:r w:rsidRPr="00571B31">
              <w:rPr>
                <w:rFonts w:cs="Arial"/>
                <w:color w:val="000000"/>
                <w:szCs w:val="18"/>
              </w:rPr>
              <w:t>Gemaakte kosten</w:t>
            </w:r>
          </w:p>
        </w:tc>
      </w:tr>
    </w:tbl>
    <w:p w14:paraId="7EEEF902" w14:textId="77777777" w:rsidR="00B32EC4" w:rsidRDefault="00B32EC4" w:rsidP="00B32EC4">
      <w:pPr>
        <w:spacing w:line="240" w:lineRule="auto"/>
      </w:pPr>
    </w:p>
    <w:p w14:paraId="30D3AE26" w14:textId="77777777" w:rsidR="00B32EC4" w:rsidRPr="00B32EC4" w:rsidRDefault="002A26F9" w:rsidP="00B32EC4">
      <w:pPr>
        <w:spacing w:line="240" w:lineRule="auto"/>
        <w:rPr>
          <w:b/>
          <w:sz w:val="16"/>
          <w:szCs w:val="16"/>
        </w:rPr>
      </w:pPr>
      <w:r w:rsidRPr="00B32EC4">
        <w:rPr>
          <w:sz w:val="16"/>
          <w:szCs w:val="16"/>
        </w:rPr>
        <w:t>*extra waarde voor individuele kandidaten</w:t>
      </w:r>
    </w:p>
    <w:p w14:paraId="43CCBB5A" w14:textId="77777777" w:rsidR="00B32EC4" w:rsidRPr="00B32EC4" w:rsidRDefault="002A26F9" w:rsidP="00B32EC4">
      <w:pPr>
        <w:spacing w:line="240" w:lineRule="auto"/>
        <w:rPr>
          <w:sz w:val="16"/>
          <w:szCs w:val="16"/>
        </w:rPr>
      </w:pPr>
      <w:r w:rsidRPr="00B32EC4">
        <w:rPr>
          <w:sz w:val="16"/>
          <w:szCs w:val="16"/>
        </w:rPr>
        <w:t>** Kandidaat telt maximaal 12 maanden mee. Kandidaat gestart binnen 12 maanden voorafgaand aan contract mag meetellen mits op de opdracht werkend of aan de opdracht gerelateerd.</w:t>
      </w:r>
    </w:p>
    <w:p w14:paraId="203C337B" w14:textId="77777777" w:rsidR="00B32EC4" w:rsidRPr="002D7CB1" w:rsidRDefault="002A26F9" w:rsidP="00B32EC4">
      <w:pPr>
        <w:spacing w:line="240" w:lineRule="auto"/>
        <w:rPr>
          <w:b/>
        </w:rPr>
      </w:pPr>
      <w:r w:rsidRPr="00B32EC4">
        <w:rPr>
          <w:sz w:val="16"/>
          <w:szCs w:val="16"/>
        </w:rPr>
        <w:t>*** Kandidaat met arbeidsbeperking telt maximaal 24 maanden mee. Kandidaat gestart binnen 12 maanden voorafgaand aan contract mag meetellen mits op de opdracht werkend of aan de opdracht gerelateerd</w:t>
      </w:r>
      <w:r w:rsidRPr="008A0FA0">
        <w:t>.</w:t>
      </w:r>
    </w:p>
    <w:p w14:paraId="408FA99C" w14:textId="77777777" w:rsidR="00B32EC4" w:rsidRPr="00143A30" w:rsidRDefault="00B32EC4" w:rsidP="00B32EC4"/>
    <w:p w14:paraId="626A9ACA" w14:textId="77777777" w:rsidR="00494C2D" w:rsidRPr="00494C2D" w:rsidRDefault="002A26F9" w:rsidP="00494C2D">
      <w:pPr>
        <w:rPr>
          <w:b/>
          <w:bCs/>
        </w:rPr>
      </w:pPr>
      <w:r>
        <w:rPr>
          <w:b/>
          <w:bCs/>
        </w:rPr>
        <w:lastRenderedPageBreak/>
        <w:t>Toelichting</w:t>
      </w:r>
      <w:r w:rsidR="009F39B0" w:rsidRPr="00494C2D">
        <w:rPr>
          <w:b/>
          <w:bCs/>
        </w:rPr>
        <w:t xml:space="preserve"> praktijkleren</w:t>
      </w:r>
    </w:p>
    <w:p w14:paraId="2EC11E69" w14:textId="77777777" w:rsidR="00494C2D" w:rsidRDefault="002A26F9" w:rsidP="00494C2D">
      <w:r w:rsidRPr="00026190">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41B8729E" w14:textId="77777777" w:rsidR="00026190" w:rsidRDefault="00026190" w:rsidP="00494C2D"/>
    <w:p w14:paraId="5C11F462" w14:textId="77777777" w:rsidR="00026190" w:rsidRPr="00026190" w:rsidRDefault="002A26F9" w:rsidP="00026190">
      <w:pPr>
        <w:rPr>
          <w:b/>
          <w:bCs/>
        </w:rPr>
      </w:pPr>
      <w:r w:rsidRPr="00026190">
        <w:rPr>
          <w:b/>
          <w:bCs/>
        </w:rPr>
        <w:t xml:space="preserve">Andere invulling </w:t>
      </w:r>
      <w:proofErr w:type="spellStart"/>
      <w:r w:rsidRPr="00026190">
        <w:rPr>
          <w:b/>
          <w:bCs/>
        </w:rPr>
        <w:t>social</w:t>
      </w:r>
      <w:proofErr w:type="spellEnd"/>
      <w:r w:rsidRPr="00026190">
        <w:rPr>
          <w:b/>
          <w:bCs/>
        </w:rPr>
        <w:t xml:space="preserve"> return </w:t>
      </w:r>
    </w:p>
    <w:p w14:paraId="37D93D67" w14:textId="77777777" w:rsidR="00026190" w:rsidRDefault="002A26F9" w:rsidP="00026190">
      <w:r>
        <w:t xml:space="preserve">Mogelijke andere vormen van invulling zijn: </w:t>
      </w:r>
    </w:p>
    <w:p w14:paraId="24155E2E" w14:textId="77777777" w:rsidR="00026190" w:rsidRDefault="002A26F9" w:rsidP="00762B75">
      <w:pPr>
        <w:pStyle w:val="Lijstalinea"/>
        <w:numPr>
          <w:ilvl w:val="0"/>
          <w:numId w:val="24"/>
        </w:numPr>
      </w:pPr>
      <w:r>
        <w:t xml:space="preserve">het uitvoeren van een maatschappelijke activiteit die (bij voorkeur) bijdraagt aan arbeidsparticipatie; </w:t>
      </w:r>
    </w:p>
    <w:p w14:paraId="62CAC24E" w14:textId="77777777" w:rsidR="00026190" w:rsidRDefault="002A26F9" w:rsidP="00762B75">
      <w:pPr>
        <w:pStyle w:val="Lijstalinea"/>
        <w:numPr>
          <w:ilvl w:val="0"/>
          <w:numId w:val="24"/>
        </w:numPr>
      </w:pPr>
      <w:r>
        <w:t xml:space="preserve">het bevorderen van vakmanschap van de doelgroep (op een andere wijze dan een traject voor praktijkleren); </w:t>
      </w:r>
    </w:p>
    <w:p w14:paraId="178D2200" w14:textId="77777777" w:rsidR="00026190" w:rsidRPr="00143A30" w:rsidRDefault="002A26F9" w:rsidP="00762B75">
      <w:pPr>
        <w:pStyle w:val="Lijstalinea"/>
        <w:numPr>
          <w:ilvl w:val="0"/>
          <w:numId w:val="24"/>
        </w:numPr>
      </w:pPr>
      <w:r>
        <w:t>het laten uitvoeren van een (deel van de) opdracht door een SW-bedrijf (sociale werkvoorziening) of een erkende Sociale ondernemer.</w:t>
      </w:r>
    </w:p>
    <w:p w14:paraId="1C5E108D" w14:textId="77777777" w:rsidR="00494C2D" w:rsidRDefault="00494C2D" w:rsidP="00494C2D">
      <w:pPr>
        <w:spacing w:line="240" w:lineRule="auto"/>
        <w:rPr>
          <w:rFonts w:cs="Arial"/>
          <w:szCs w:val="18"/>
        </w:rPr>
      </w:pPr>
    </w:p>
    <w:p w14:paraId="6D643A59" w14:textId="77777777" w:rsidR="006A32BD" w:rsidRPr="00143A30" w:rsidRDefault="006A32BD" w:rsidP="00494C2D">
      <w:pPr>
        <w:spacing w:line="240" w:lineRule="auto"/>
        <w:rPr>
          <w:rFonts w:cs="Arial"/>
          <w:vanish/>
          <w:szCs w:val="18"/>
        </w:rPr>
      </w:pPr>
    </w:p>
    <w:p w14:paraId="5FADADB0" w14:textId="77777777" w:rsidR="00494C2D" w:rsidRPr="00494C2D" w:rsidRDefault="002A26F9" w:rsidP="00494C2D">
      <w:pPr>
        <w:rPr>
          <w:b/>
          <w:bCs/>
        </w:rPr>
      </w:pPr>
      <w:r w:rsidRPr="00494C2D">
        <w:rPr>
          <w:b/>
          <w:bCs/>
        </w:rPr>
        <w:t xml:space="preserve">Hoe werkt het? </w:t>
      </w:r>
    </w:p>
    <w:p w14:paraId="24ED292F" w14:textId="77777777" w:rsidR="00494C2D" w:rsidRDefault="002A26F9" w:rsidP="00026190">
      <w:r w:rsidRPr="00026190">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r>
        <w:t>.</w:t>
      </w:r>
    </w:p>
    <w:p w14:paraId="3951A74C" w14:textId="77777777" w:rsidR="00026190" w:rsidRPr="00143A30" w:rsidRDefault="00026190" w:rsidP="00494C2D"/>
    <w:p w14:paraId="0C8BE36F" w14:textId="77777777" w:rsidR="00494C2D" w:rsidRPr="00494C2D" w:rsidRDefault="002A26F9" w:rsidP="00494C2D">
      <w:pPr>
        <w:rPr>
          <w:b/>
          <w:bCs/>
        </w:rPr>
      </w:pPr>
      <w:r w:rsidRPr="00494C2D">
        <w:rPr>
          <w:b/>
          <w:bCs/>
        </w:rPr>
        <w:t xml:space="preserve">Nakomen verplichting </w:t>
      </w:r>
      <w:proofErr w:type="spellStart"/>
      <w:r w:rsidRPr="00494C2D">
        <w:rPr>
          <w:b/>
          <w:bCs/>
        </w:rPr>
        <w:t>social</w:t>
      </w:r>
      <w:proofErr w:type="spellEnd"/>
      <w:r w:rsidRPr="00494C2D">
        <w:rPr>
          <w:b/>
          <w:bCs/>
        </w:rPr>
        <w:t xml:space="preserve"> return</w:t>
      </w:r>
    </w:p>
    <w:p w14:paraId="6DA0BE1D" w14:textId="1637CA10" w:rsidR="00026190" w:rsidRPr="00026190" w:rsidRDefault="49BD2B61" w:rsidP="00026190">
      <w:r>
        <w:t>Vo</w:t>
      </w:r>
      <w:r w:rsidR="002A26F9">
        <w:t xml:space="preserve">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4AAA3F7E" w14:textId="77777777" w:rsidR="00026190" w:rsidRDefault="002A26F9" w:rsidP="00026190">
      <w:r w:rsidRPr="00026190">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0052A06A" w14:textId="77777777" w:rsidR="00026190" w:rsidRPr="00026190" w:rsidRDefault="002A26F9" w:rsidP="00762B75">
      <w:pPr>
        <w:pStyle w:val="Lijstalinea"/>
        <w:numPr>
          <w:ilvl w:val="0"/>
          <w:numId w:val="25"/>
        </w:numPr>
      </w:pPr>
      <w:r w:rsidRPr="00026190">
        <w:t xml:space="preserve">Een formeel document van een uitkerende instantie, SW-bedrijf of erkende opleidingsinstelling waaruit de uitgangspositie van de ingezette kandidaat blijkt ten tijde van zijn/haar ‘instroom’ in uw bedrijf. </w:t>
      </w:r>
    </w:p>
    <w:p w14:paraId="7CE0BB9A" w14:textId="77777777" w:rsidR="00026190" w:rsidRPr="00026190" w:rsidRDefault="002A26F9" w:rsidP="00762B75">
      <w:pPr>
        <w:pStyle w:val="Lijstalinea"/>
        <w:numPr>
          <w:ilvl w:val="0"/>
          <w:numId w:val="25"/>
        </w:numPr>
      </w:pPr>
      <w:r w:rsidRPr="00026190">
        <w:t xml:space="preserve">Een getekende arbeids- of (leerwerk) stageovereenkomst. Als de kandidaat niet in loondienst is, dan een kopie van de overeenkomst met een specificatie van het SW-bedrijf, detacheringsbureau of intermediair. </w:t>
      </w:r>
    </w:p>
    <w:p w14:paraId="5489EC85" w14:textId="77777777" w:rsidR="00026190" w:rsidRPr="00026190" w:rsidRDefault="002A26F9" w:rsidP="00762B75">
      <w:pPr>
        <w:pStyle w:val="Lijstalinea"/>
        <w:numPr>
          <w:ilvl w:val="0"/>
          <w:numId w:val="25"/>
        </w:numPr>
      </w:pPr>
      <w:r w:rsidRPr="00026190">
        <w:lastRenderedPageBreak/>
        <w:t xml:space="preserve">In geval van 0-uren, flexibele, uitzend- en detacheringscontracten wordt het aantal daadwerkelijk gewerkte uren aangetoond op basis van bijvoorbeeld een urenadministratie, salarisstrook en/of facturen van een detacheringsbureau. </w:t>
      </w:r>
    </w:p>
    <w:p w14:paraId="4A438FFE" w14:textId="77777777" w:rsidR="00026190" w:rsidRPr="00026190" w:rsidRDefault="002A26F9" w:rsidP="00762B75">
      <w:pPr>
        <w:pStyle w:val="Lijstalinea"/>
        <w:numPr>
          <w:ilvl w:val="0"/>
          <w:numId w:val="25"/>
        </w:numPr>
      </w:pPr>
      <w:r w:rsidRPr="00026190">
        <w:t xml:space="preserve">De financiële onderbouwing van de gemaakte kosten voor begeleiding, opleiding en andere projectkosten ten behoeve van een traject voor praktijkleren of de genoemde andere vormen van invulling. </w:t>
      </w:r>
    </w:p>
    <w:p w14:paraId="1CF7EFC6" w14:textId="77777777" w:rsidR="00A42FA4" w:rsidRPr="00494C2D" w:rsidRDefault="002A26F9" w:rsidP="00026190">
      <w:pPr>
        <w:spacing w:before="100" w:beforeAutospacing="1" w:after="100" w:afterAutospacing="1" w:line="240" w:lineRule="auto"/>
        <w:rPr>
          <w:rFonts w:eastAsia="Times New Roman" w:cs="Arial"/>
          <w:szCs w:val="18"/>
        </w:rPr>
      </w:pPr>
      <w:r w:rsidRPr="00026190">
        <w:rPr>
          <w:rFonts w:eastAsia="Times New Roman" w:cs="Arial"/>
          <w:szCs w:val="18"/>
        </w:rPr>
        <w:t>Het Werkgeversservicepunt Westland kan u meer uitleg hierover geven.</w:t>
      </w:r>
    </w:p>
    <w:p w14:paraId="6EB63301" w14:textId="77777777" w:rsidR="00494C2D" w:rsidRPr="00494C2D" w:rsidRDefault="002A26F9" w:rsidP="00494C2D">
      <w:pPr>
        <w:rPr>
          <w:b/>
          <w:bCs/>
        </w:rPr>
      </w:pPr>
      <w:r w:rsidRPr="00494C2D">
        <w:rPr>
          <w:b/>
          <w:bCs/>
        </w:rPr>
        <w:t>Boeteclausule</w:t>
      </w:r>
    </w:p>
    <w:p w14:paraId="5ECF906B" w14:textId="314F3D9D" w:rsidR="006A6830" w:rsidRDefault="002A26F9" w:rsidP="00494C2D">
      <w:r>
        <w:t>Social Return on Investment is één van de verplichtingen in het contract. De SROI</w:t>
      </w:r>
      <w:r w:rsidR="06D85F9E">
        <w:t>-</w:t>
      </w:r>
      <w:r>
        <w:t xml:space="preserve">verplichting dient u geheel na te komen en op te voeren in WIZZR vóór het einde van de opdracht. De Gemeente kiest ervoor om consequenties te verbinden aan het niet nakomen van de </w:t>
      </w:r>
      <w:r w:rsidR="4FE09DF5">
        <w:t>SROI-verplichting</w:t>
      </w:r>
      <w:r>
        <w:t xml:space="preserve">. Als de </w:t>
      </w:r>
      <w:r w:rsidR="787BFC89">
        <w:t>SROI-verplichting</w:t>
      </w:r>
      <w:r>
        <w:t xml:space="preserve"> niet (volledig) kan worden ingevuld, wordt eerst samen met opdrachtnemer naar een oplossing gezocht. Heeft de opdrachtnemer aan het einde van de looptijd van de opdracht de </w:t>
      </w:r>
      <w:r w:rsidR="1BFFDB01">
        <w:t>SROI-verplichting</w:t>
      </w:r>
      <w:r>
        <w:t xml:space="preserve"> niet volledig ingevuld, dan heeft de Gemeente van rechtswege een direct opeisbare vordering op de opdrachtnemer ten bedrage van de openstaande </w:t>
      </w:r>
      <w:r w:rsidR="010AD2D7">
        <w:t>SROI-verplichting</w:t>
      </w:r>
      <w:r>
        <w:t>.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5BE437CE" w14:textId="77777777" w:rsidR="00494C2D" w:rsidRPr="00143A30" w:rsidRDefault="00494C2D" w:rsidP="00494C2D"/>
    <w:p w14:paraId="5D3DB8FE" w14:textId="77777777" w:rsidR="00A42FA4" w:rsidRPr="00F836F5" w:rsidRDefault="002A26F9" w:rsidP="00CA21A8">
      <w:pPr>
        <w:rPr>
          <w:b/>
          <w:lang w:eastAsia="ar-SA"/>
        </w:rPr>
      </w:pPr>
      <w:r>
        <w:rPr>
          <w:b/>
          <w:lang w:eastAsia="ar-SA"/>
        </w:rPr>
        <w:t>Contactgegevens Werkgeversservicepunt Westland</w:t>
      </w:r>
    </w:p>
    <w:p w14:paraId="23EEDC57" w14:textId="77777777" w:rsidR="00A42FA4" w:rsidRPr="00522C34" w:rsidRDefault="002A26F9" w:rsidP="00CA21A8">
      <w:pPr>
        <w:rPr>
          <w:lang w:eastAsia="ar-SA"/>
        </w:rPr>
      </w:pPr>
      <w:proofErr w:type="spellStart"/>
      <w:r w:rsidRPr="00522C34">
        <w:rPr>
          <w:lang w:eastAsia="ar-SA"/>
        </w:rPr>
        <w:t>Patijnenburg</w:t>
      </w:r>
      <w:proofErr w:type="spellEnd"/>
      <w:r w:rsidRPr="00522C34">
        <w:rPr>
          <w:lang w:eastAsia="ar-SA"/>
        </w:rPr>
        <w:t>/ Werkgeversservicepunt Westland</w:t>
      </w:r>
    </w:p>
    <w:p w14:paraId="1D87B6F2" w14:textId="77777777" w:rsidR="00A42FA4" w:rsidRPr="00522C34" w:rsidRDefault="002A26F9" w:rsidP="00CA21A8">
      <w:pPr>
        <w:rPr>
          <w:lang w:eastAsia="ar-SA"/>
        </w:rPr>
      </w:pPr>
      <w:r w:rsidRPr="003A648C">
        <w:rPr>
          <w:lang w:eastAsia="ar-SA"/>
        </w:rPr>
        <w:t>Marjolein Ferwerda</w:t>
      </w:r>
    </w:p>
    <w:p w14:paraId="7A82245F" w14:textId="77777777" w:rsidR="00A42FA4" w:rsidRPr="00522C34" w:rsidRDefault="002A26F9" w:rsidP="00CA21A8">
      <w:pPr>
        <w:rPr>
          <w:lang w:eastAsia="ar-SA"/>
        </w:rPr>
      </w:pPr>
      <w:proofErr w:type="spellStart"/>
      <w:r w:rsidRPr="00522C34">
        <w:rPr>
          <w:lang w:eastAsia="ar-SA"/>
        </w:rPr>
        <w:t>Ambachtstraat</w:t>
      </w:r>
      <w:proofErr w:type="spellEnd"/>
      <w:r w:rsidRPr="00522C34">
        <w:rPr>
          <w:lang w:eastAsia="ar-SA"/>
        </w:rPr>
        <w:t xml:space="preserve"> 10</w:t>
      </w:r>
    </w:p>
    <w:p w14:paraId="6DBA5522" w14:textId="77777777" w:rsidR="00A42FA4" w:rsidRPr="00522C34" w:rsidRDefault="002A26F9" w:rsidP="00CA21A8">
      <w:pPr>
        <w:rPr>
          <w:lang w:eastAsia="ar-SA"/>
        </w:rPr>
      </w:pPr>
      <w:r w:rsidRPr="00522C34">
        <w:rPr>
          <w:lang w:eastAsia="ar-SA"/>
        </w:rPr>
        <w:t>2671 CN Naaldwijk</w:t>
      </w:r>
    </w:p>
    <w:p w14:paraId="2060E6AD" w14:textId="77777777" w:rsidR="00A42FA4" w:rsidRPr="00522C34" w:rsidRDefault="002A26F9" w:rsidP="00CA21A8">
      <w:pPr>
        <w:rPr>
          <w:lang w:eastAsia="ar-SA"/>
        </w:rPr>
      </w:pPr>
      <w:r w:rsidRPr="00522C34">
        <w:rPr>
          <w:lang w:eastAsia="ar-SA"/>
        </w:rPr>
        <w:t>T: 0174-272000</w:t>
      </w:r>
    </w:p>
    <w:p w14:paraId="407E2EEC" w14:textId="77777777" w:rsidR="00A42FA4" w:rsidRPr="00522C34" w:rsidRDefault="002A26F9" w:rsidP="00CA21A8">
      <w:pPr>
        <w:rPr>
          <w:lang w:eastAsia="ar-SA"/>
        </w:rPr>
      </w:pPr>
      <w:r>
        <w:rPr>
          <w:lang w:eastAsia="ar-SA"/>
        </w:rPr>
        <w:t>M: 0</w:t>
      </w:r>
      <w:r w:rsidR="003A648C" w:rsidRPr="003A648C">
        <w:rPr>
          <w:lang w:eastAsia="ar-SA"/>
        </w:rPr>
        <w:t>6-38045380</w:t>
      </w:r>
    </w:p>
    <w:p w14:paraId="43DAF6CA" w14:textId="77777777" w:rsidR="00A42FA4" w:rsidRDefault="002A26F9" w:rsidP="00CA21A8">
      <w:r w:rsidRPr="00522C34">
        <w:rPr>
          <w:lang w:eastAsia="ar-SA"/>
        </w:rPr>
        <w:t xml:space="preserve">E: </w:t>
      </w:r>
      <w:hyperlink r:id="rId11" w:history="1">
        <w:r w:rsidRPr="00522C34">
          <w:rPr>
            <w:color w:val="0000FF"/>
            <w:u w:val="single"/>
            <w:lang w:eastAsia="ar-SA"/>
          </w:rPr>
          <w:t>SROI@patijnenburg.nl</w:t>
        </w:r>
      </w:hyperlink>
      <w:bookmarkStart w:id="13" w:name="_Toc495587702"/>
    </w:p>
    <w:p w14:paraId="423A822B" w14:textId="77777777" w:rsidR="00A42FA4" w:rsidRDefault="002A26F9" w:rsidP="00CA21A8">
      <w:r>
        <w:t>werkdagen: maandag, dinsdag en donderdag</w:t>
      </w:r>
    </w:p>
    <w:p w14:paraId="59A07CD8" w14:textId="77777777" w:rsidR="00095A5C" w:rsidRDefault="00095A5C" w:rsidP="00CA21A8"/>
    <w:p w14:paraId="7CE24068" w14:textId="77777777" w:rsidR="00095A5C" w:rsidRDefault="002A26F9" w:rsidP="00095A5C">
      <w:pPr>
        <w:rPr>
          <w:b/>
          <w:bCs/>
        </w:rPr>
      </w:pPr>
      <w:r>
        <w:rPr>
          <w:b/>
          <w:bCs/>
        </w:rPr>
        <w:t>Ondertekening</w:t>
      </w:r>
    </w:p>
    <w:p w14:paraId="0ECDE319" w14:textId="07DD96BB" w:rsidR="00095A5C" w:rsidRDefault="002A26F9" w:rsidP="00095A5C">
      <w:r>
        <w:t xml:space="preserve">De bovenstaande tekst mag niet worden aangevuld noch gewijzigd. Door ondertekening van deze bijlage geeft u aan dat u instemt met de gestelde eis om </w:t>
      </w:r>
      <w:r w:rsidR="006E4787">
        <w:t>3</w:t>
      </w:r>
      <w:r>
        <w:t>% van de totale opdrachtwaarde aan het MVOI thema Social Return te besteden gedurende de looptijd van de opdracht volgens de gestelde kaders en richtlijnen in deze bijlage.</w:t>
      </w:r>
    </w:p>
    <w:p w14:paraId="0B8DFFBD" w14:textId="77777777" w:rsidR="00095A5C" w:rsidRDefault="00095A5C" w:rsidP="00095A5C"/>
    <w:p w14:paraId="6198BE57" w14:textId="77777777" w:rsidR="00095A5C" w:rsidRDefault="002A26F9" w:rsidP="00095A5C">
      <w:pPr>
        <w:rPr>
          <w:i/>
          <w:iCs/>
          <w:u w:val="single"/>
        </w:rPr>
      </w:pPr>
      <w:r>
        <w:rPr>
          <w:i/>
          <w:iCs/>
          <w:u w:val="single"/>
        </w:rPr>
        <w:t>Door u in te vullen en te ondertekenen:</w:t>
      </w:r>
    </w:p>
    <w:p w14:paraId="3BCAF0CA" w14:textId="77777777" w:rsidR="00095A5C" w:rsidRDefault="00095A5C" w:rsidP="00095A5C"/>
    <w:tbl>
      <w:tblPr>
        <w:tblStyle w:val="Tabelstijlarcering"/>
        <w:tblW w:w="9885" w:type="dxa"/>
        <w:tblLayout w:type="fixed"/>
        <w:tblLook w:val="0400" w:firstRow="0" w:lastRow="0" w:firstColumn="0" w:lastColumn="0" w:noHBand="0" w:noVBand="1"/>
      </w:tblPr>
      <w:tblGrid>
        <w:gridCol w:w="4250"/>
        <w:gridCol w:w="5635"/>
      </w:tblGrid>
      <w:tr w:rsidR="003239D0" w14:paraId="0BB18EC7" w14:textId="77777777" w:rsidTr="003239D0">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73843F69" w14:textId="77777777" w:rsidR="00095A5C" w:rsidRDefault="002A26F9">
            <w:pPr>
              <w:rPr>
                <w:b/>
                <w:lang w:val="en-US" w:eastAsia="en-US"/>
              </w:rPr>
            </w:pPr>
            <w:r>
              <w:rPr>
                <w:lang w:val="en-US" w:eastAsia="en-US"/>
              </w:rPr>
              <w:t xml:space="preserve">Naam </w:t>
            </w:r>
            <w:proofErr w:type="spellStart"/>
            <w:r>
              <w:rPr>
                <w:lang w:val="en-US" w:eastAsia="en-US"/>
              </w:rPr>
              <w:t>contactpersoon</w:t>
            </w:r>
            <w:proofErr w:type="spellEnd"/>
            <w:r>
              <w:rPr>
                <w:lang w:val="en-US" w:eastAsia="en-US"/>
              </w:rPr>
              <w:t xml:space="preserve"> Social Return</w:t>
            </w:r>
          </w:p>
        </w:tc>
        <w:tc>
          <w:tcPr>
            <w:tcW w:w="5635" w:type="dxa"/>
          </w:tcPr>
          <w:p w14:paraId="33818AAB" w14:textId="77777777" w:rsidR="00095A5C" w:rsidRDefault="00095A5C">
            <w:pPr>
              <w:rPr>
                <w:lang w:val="en-US" w:eastAsia="en-US"/>
              </w:rPr>
            </w:pPr>
          </w:p>
        </w:tc>
      </w:tr>
      <w:tr w:rsidR="003239D0" w:rsidRPr="00DD0083" w14:paraId="21C853B8" w14:textId="77777777" w:rsidTr="003239D0">
        <w:trPr>
          <w:cnfStyle w:val="000000010000" w:firstRow="0" w:lastRow="0" w:firstColumn="0" w:lastColumn="0" w:oddVBand="0" w:evenVBand="0" w:oddHBand="0" w:evenHBand="1" w:firstRowFirstColumn="0" w:firstRowLastColumn="0" w:lastRowFirstColumn="0" w:lastRowLastColumn="0"/>
          <w:trHeight w:val="284"/>
        </w:trPr>
        <w:tc>
          <w:tcPr>
            <w:tcW w:w="4250" w:type="dxa"/>
            <w:hideMark/>
          </w:tcPr>
          <w:p w14:paraId="35BF14CD" w14:textId="77777777" w:rsidR="00095A5C" w:rsidRDefault="002A26F9">
            <w:pPr>
              <w:rPr>
                <w:b/>
                <w:lang w:val="en-US" w:eastAsia="en-US"/>
              </w:rPr>
            </w:pPr>
            <w:r>
              <w:rPr>
                <w:lang w:val="en-US" w:eastAsia="en-US"/>
              </w:rPr>
              <w:t xml:space="preserve">E-mail </w:t>
            </w:r>
            <w:proofErr w:type="spellStart"/>
            <w:r>
              <w:rPr>
                <w:lang w:val="en-US" w:eastAsia="en-US"/>
              </w:rPr>
              <w:t>adres</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7E8DD243" w14:textId="77777777" w:rsidR="00095A5C" w:rsidRDefault="00095A5C">
            <w:pPr>
              <w:rPr>
                <w:lang w:val="en-US" w:eastAsia="en-US"/>
              </w:rPr>
            </w:pPr>
          </w:p>
        </w:tc>
      </w:tr>
      <w:tr w:rsidR="003239D0" w14:paraId="0F6D0816" w14:textId="77777777" w:rsidTr="003239D0">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1D408B98" w14:textId="77777777" w:rsidR="00095A5C" w:rsidRDefault="002A26F9">
            <w:pPr>
              <w:rPr>
                <w:b/>
                <w:lang w:val="en-US" w:eastAsia="en-US"/>
              </w:rPr>
            </w:pPr>
            <w:proofErr w:type="spellStart"/>
            <w:r>
              <w:rPr>
                <w:lang w:val="en-US" w:eastAsia="en-US"/>
              </w:rPr>
              <w:t>Telefoonnummer</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50380036" w14:textId="77777777" w:rsidR="00095A5C" w:rsidRDefault="00095A5C">
            <w:pPr>
              <w:rPr>
                <w:lang w:val="en-US" w:eastAsia="en-US"/>
              </w:rPr>
            </w:pPr>
          </w:p>
        </w:tc>
      </w:tr>
    </w:tbl>
    <w:p w14:paraId="64DC001E" w14:textId="77777777" w:rsidR="00095A5C" w:rsidRDefault="00095A5C" w:rsidP="00095A5C"/>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3239D0" w14:paraId="404993A8" w14:textId="77777777" w:rsidTr="00095A5C">
        <w:trPr>
          <w:trHeight w:val="284"/>
        </w:trPr>
        <w:tc>
          <w:tcPr>
            <w:tcW w:w="4252" w:type="dxa"/>
            <w:tcBorders>
              <w:top w:val="nil"/>
              <w:left w:val="nil"/>
              <w:bottom w:val="single" w:sz="18" w:space="0" w:color="FFFFFF"/>
              <w:right w:val="single" w:sz="18" w:space="0" w:color="FFFFFF"/>
            </w:tcBorders>
            <w:shd w:val="clear" w:color="auto" w:fill="F2F2F2"/>
            <w:hideMark/>
          </w:tcPr>
          <w:p w14:paraId="66FD6DB7" w14:textId="77777777" w:rsidR="00095A5C" w:rsidRDefault="002A26F9">
            <w:pPr>
              <w:rPr>
                <w:lang w:val="en-US" w:eastAsia="en-US"/>
              </w:rPr>
            </w:pPr>
            <w:r>
              <w:rPr>
                <w:lang w:val="en-US" w:eastAsia="en-US"/>
              </w:rPr>
              <w:t xml:space="preserve">Naam </w:t>
            </w:r>
            <w:proofErr w:type="spellStart"/>
            <w:r>
              <w:rPr>
                <w:lang w:val="en-US" w:eastAsia="en-US"/>
              </w:rPr>
              <w:t>Inschrijver</w:t>
            </w:r>
            <w:proofErr w:type="spellEnd"/>
          </w:p>
        </w:tc>
        <w:tc>
          <w:tcPr>
            <w:tcW w:w="5637" w:type="dxa"/>
            <w:tcBorders>
              <w:top w:val="nil"/>
              <w:left w:val="single" w:sz="18" w:space="0" w:color="FFFFFF"/>
              <w:bottom w:val="single" w:sz="18" w:space="0" w:color="FFFFFF"/>
              <w:right w:val="nil"/>
            </w:tcBorders>
            <w:shd w:val="clear" w:color="auto" w:fill="F2F2F2"/>
          </w:tcPr>
          <w:p w14:paraId="2366F81F" w14:textId="77777777" w:rsidR="00095A5C" w:rsidRDefault="00095A5C">
            <w:pPr>
              <w:rPr>
                <w:lang w:val="en-US" w:eastAsia="en-US"/>
              </w:rPr>
            </w:pPr>
          </w:p>
        </w:tc>
      </w:tr>
      <w:tr w:rsidR="003239D0" w14:paraId="406115C8" w14:textId="77777777" w:rsidTr="00095A5C">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61B25810" w14:textId="77777777" w:rsidR="00095A5C" w:rsidRDefault="002A26F9">
            <w:pPr>
              <w:rPr>
                <w:lang w:val="en-US" w:eastAsia="en-US"/>
              </w:rPr>
            </w:pPr>
            <w:r>
              <w:rPr>
                <w:lang w:val="en-US" w:eastAsia="en-US"/>
              </w:rPr>
              <w:t xml:space="preserve">Naam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11E95B52" w14:textId="77777777" w:rsidR="00095A5C" w:rsidRDefault="00095A5C">
            <w:pPr>
              <w:rPr>
                <w:lang w:val="en-US" w:eastAsia="en-US"/>
              </w:rPr>
            </w:pPr>
          </w:p>
        </w:tc>
      </w:tr>
      <w:tr w:rsidR="003239D0" w14:paraId="588F62AE" w14:textId="77777777" w:rsidTr="00095A5C">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678D6DF3" w14:textId="77777777" w:rsidR="00095A5C" w:rsidRDefault="002A26F9">
            <w:pPr>
              <w:rPr>
                <w:lang w:val="en-US" w:eastAsia="en-US"/>
              </w:rPr>
            </w:pPr>
            <w:proofErr w:type="spellStart"/>
            <w:r>
              <w:rPr>
                <w:lang w:val="en-US" w:eastAsia="en-US"/>
              </w:rPr>
              <w:lastRenderedPageBreak/>
              <w:t>Functie</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F2F2F2"/>
          </w:tcPr>
          <w:p w14:paraId="37BFEA61" w14:textId="77777777" w:rsidR="00095A5C" w:rsidRDefault="00095A5C">
            <w:pPr>
              <w:rPr>
                <w:lang w:val="en-US" w:eastAsia="en-US"/>
              </w:rPr>
            </w:pPr>
          </w:p>
        </w:tc>
      </w:tr>
      <w:tr w:rsidR="003239D0" w14:paraId="6DE3CE80" w14:textId="77777777" w:rsidTr="00095A5C">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0FC98614" w14:textId="77777777" w:rsidR="00095A5C" w:rsidRDefault="002A26F9">
            <w:pPr>
              <w:rPr>
                <w:lang w:val="en-US" w:eastAsia="en-US"/>
              </w:rPr>
            </w:pPr>
            <w:proofErr w:type="spellStart"/>
            <w:r>
              <w:rPr>
                <w:lang w:val="en-US" w:eastAsia="en-US"/>
              </w:rPr>
              <w:t>Ondertekening</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41297113" w14:textId="77777777" w:rsidR="00095A5C" w:rsidRDefault="00095A5C">
            <w:pPr>
              <w:rPr>
                <w:lang w:val="en-US" w:eastAsia="en-US"/>
              </w:rPr>
            </w:pPr>
          </w:p>
        </w:tc>
      </w:tr>
      <w:tr w:rsidR="003239D0" w14:paraId="64C30220" w14:textId="77777777" w:rsidTr="00095A5C">
        <w:trPr>
          <w:trHeight w:val="284"/>
        </w:trPr>
        <w:tc>
          <w:tcPr>
            <w:tcW w:w="4252" w:type="dxa"/>
            <w:tcBorders>
              <w:top w:val="single" w:sz="18" w:space="0" w:color="FFFFFF"/>
              <w:left w:val="nil"/>
              <w:bottom w:val="nil"/>
              <w:right w:val="single" w:sz="18" w:space="0" w:color="FFFFFF"/>
            </w:tcBorders>
            <w:shd w:val="clear" w:color="auto" w:fill="F2F2F2"/>
            <w:hideMark/>
          </w:tcPr>
          <w:p w14:paraId="5775F438" w14:textId="77777777" w:rsidR="00095A5C" w:rsidRDefault="002A26F9">
            <w:pPr>
              <w:rPr>
                <w:lang w:val="en-US" w:eastAsia="en-US"/>
              </w:rPr>
            </w:pPr>
            <w:r>
              <w:rPr>
                <w:lang w:val="en-US" w:eastAsia="en-US"/>
              </w:rPr>
              <w:t>Datum</w:t>
            </w:r>
          </w:p>
        </w:tc>
        <w:tc>
          <w:tcPr>
            <w:tcW w:w="5637" w:type="dxa"/>
            <w:tcBorders>
              <w:top w:val="single" w:sz="18" w:space="0" w:color="FFFFFF"/>
              <w:left w:val="single" w:sz="18" w:space="0" w:color="FFFFFF"/>
              <w:bottom w:val="nil"/>
              <w:right w:val="nil"/>
            </w:tcBorders>
            <w:shd w:val="clear" w:color="auto" w:fill="F2F2F2"/>
          </w:tcPr>
          <w:p w14:paraId="6326DB96" w14:textId="77777777" w:rsidR="00095A5C" w:rsidRDefault="00095A5C">
            <w:pPr>
              <w:rPr>
                <w:lang w:val="en-US" w:eastAsia="en-US"/>
              </w:rPr>
            </w:pPr>
          </w:p>
        </w:tc>
      </w:tr>
    </w:tbl>
    <w:p w14:paraId="28357066" w14:textId="77777777" w:rsidR="00A42FA4" w:rsidRDefault="00A42FA4" w:rsidP="00CA21A8">
      <w:pPr>
        <w:spacing w:line="240" w:lineRule="auto"/>
        <w:rPr>
          <w:lang w:eastAsia="ar-SA"/>
        </w:rPr>
      </w:pPr>
    </w:p>
    <w:bookmarkEnd w:id="13"/>
    <w:p w14:paraId="2525CCAD" w14:textId="77777777" w:rsidR="0032592F" w:rsidRDefault="0032592F" w:rsidP="0035366D"/>
    <w:p w14:paraId="79E2952C" w14:textId="77777777" w:rsidR="001B68A8" w:rsidRDefault="001B68A8">
      <w:pPr>
        <w:tabs>
          <w:tab w:val="clear" w:pos="357"/>
        </w:tabs>
        <w:spacing w:after="200" w:line="276" w:lineRule="auto"/>
        <w:rPr>
          <w:rFonts w:ascii="Arial Vet" w:eastAsia="Calibri" w:hAnsi="Arial Vet"/>
          <w:b/>
          <w:bCs/>
          <w:sz w:val="24"/>
        </w:rPr>
      </w:pPr>
      <w:bookmarkStart w:id="14" w:name="_Toc413234344"/>
      <w:r>
        <w:br w:type="page"/>
      </w:r>
    </w:p>
    <w:p w14:paraId="334E89AB" w14:textId="633C1FC3" w:rsidR="00EB3B92" w:rsidRDefault="00EB3B92" w:rsidP="00EB3B92">
      <w:pPr>
        <w:pStyle w:val="Bijlage-kop1tbvinhoudsopgave"/>
      </w:pPr>
      <w:bookmarkStart w:id="15" w:name="_Toc203541872"/>
      <w:r>
        <w:rPr>
          <w:szCs w:val="24"/>
        </w:rPr>
        <w:lastRenderedPageBreak/>
        <w:t xml:space="preserve">Bijlage </w:t>
      </w:r>
      <w:r w:rsidR="004B6029">
        <w:rPr>
          <w:szCs w:val="24"/>
        </w:rPr>
        <w:t>7 – Formulier Russische betrokkenheid</w:t>
      </w:r>
      <w:bookmarkEnd w:id="15"/>
      <w:r w:rsidR="004B6029">
        <w:rPr>
          <w:szCs w:val="24"/>
        </w:rPr>
        <w:t xml:space="preserve"> </w:t>
      </w:r>
    </w:p>
    <w:p w14:paraId="72D1692D" w14:textId="77777777" w:rsidR="00641175" w:rsidRDefault="00641175" w:rsidP="00641175">
      <w:bookmarkStart w:id="16" w:name="_Toc203541873"/>
      <w:r w:rsidRPr="007802C7">
        <w:t xml:space="preserve">Hierbij verklaar ik naar eer en geweten dat er geen sprake is van Russische betrokkenheid bij de uitvoering van deze overeenkomst die de drempels van artikel 5 </w:t>
      </w:r>
      <w:proofErr w:type="spellStart"/>
      <w:r w:rsidRPr="007802C7">
        <w:t>duodecies</w:t>
      </w:r>
      <w:proofErr w:type="spellEnd"/>
      <w:r w:rsidRPr="007802C7">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34831AEA" w14:textId="77777777" w:rsidR="00641175" w:rsidRPr="007802C7" w:rsidRDefault="00641175" w:rsidP="00641175"/>
    <w:p w14:paraId="66BCE0ED" w14:textId="77777777" w:rsidR="00641175" w:rsidRPr="007802C7" w:rsidRDefault="00641175" w:rsidP="00641175">
      <w:r w:rsidRPr="007802C7">
        <w:t>Ik verklaar in het bijzonder dat:</w:t>
      </w:r>
    </w:p>
    <w:p w14:paraId="770DCE6B" w14:textId="77777777" w:rsidR="00641175" w:rsidRPr="007802C7" w:rsidRDefault="00641175" w:rsidP="00641175">
      <w:r w:rsidRPr="007802C7">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F793048" w14:textId="77777777" w:rsidR="00641175" w:rsidRDefault="00641175" w:rsidP="00641175"/>
    <w:p w14:paraId="67B4D568" w14:textId="24AC4253" w:rsidR="00641175" w:rsidRPr="007802C7" w:rsidRDefault="00641175" w:rsidP="00641175">
      <w:r w:rsidRPr="007802C7">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968AC22" w14:textId="77777777" w:rsidR="00641175" w:rsidRDefault="00641175" w:rsidP="00641175"/>
    <w:p w14:paraId="1F6BDE69" w14:textId="673E3AF5" w:rsidR="00641175" w:rsidRPr="007802C7" w:rsidRDefault="00641175" w:rsidP="00641175">
      <w:r w:rsidRPr="007802C7">
        <w:t>c) noch ik noch de onderneming die ik vertegenwoordig een (rechts)persoon (gevestigd in Rusland of een ander land) is die handelt in belang van of op aanwijzing van een Russische partij, zoals bedoeld onder a) en b);</w:t>
      </w:r>
    </w:p>
    <w:p w14:paraId="6A792AE8" w14:textId="77777777" w:rsidR="00641175" w:rsidRDefault="00641175" w:rsidP="00641175"/>
    <w:p w14:paraId="08401DA4" w14:textId="1FA07A1B" w:rsidR="00641175" w:rsidRDefault="00641175" w:rsidP="00641175">
      <w:r w:rsidRPr="007802C7">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52E7ACB" w14:textId="77777777" w:rsidR="00641175" w:rsidRDefault="00641175" w:rsidP="00641175"/>
    <w:p w14:paraId="1EBDD899" w14:textId="77777777" w:rsidR="00641175" w:rsidRDefault="00641175" w:rsidP="00641175">
      <w:pPr>
        <w:pBdr>
          <w:top w:val="single" w:sz="4" w:space="1" w:color="auto"/>
          <w:left w:val="single" w:sz="4" w:space="4" w:color="auto"/>
          <w:bottom w:val="single" w:sz="4" w:space="1" w:color="auto"/>
          <w:right w:val="single" w:sz="4" w:space="4" w:color="auto"/>
          <w:between w:val="single" w:sz="4" w:space="1" w:color="auto"/>
          <w:bar w:val="single" w:sz="4" w:color="auto"/>
        </w:pBdr>
      </w:pPr>
      <w:r>
        <w:t>Ondertekening</w:t>
      </w:r>
    </w:p>
    <w:p w14:paraId="742B2C03" w14:textId="77777777" w:rsidR="00641175" w:rsidRDefault="00641175" w:rsidP="00641175">
      <w:pPr>
        <w:pBdr>
          <w:top w:val="single" w:sz="4" w:space="1" w:color="auto"/>
          <w:left w:val="single" w:sz="4" w:space="4" w:color="auto"/>
          <w:bottom w:val="single" w:sz="4" w:space="1" w:color="auto"/>
          <w:right w:val="single" w:sz="4" w:space="4" w:color="auto"/>
          <w:between w:val="single" w:sz="4" w:space="1" w:color="auto"/>
          <w:bar w:val="single" w:sz="4" w:color="auto"/>
        </w:pBdr>
      </w:pPr>
      <w:r>
        <w:t>Datum:</w:t>
      </w:r>
    </w:p>
    <w:p w14:paraId="37446567" w14:textId="77777777" w:rsidR="00641175" w:rsidRDefault="00641175" w:rsidP="00641175">
      <w:pPr>
        <w:pBdr>
          <w:top w:val="single" w:sz="4" w:space="1" w:color="auto"/>
          <w:left w:val="single" w:sz="4" w:space="4" w:color="auto"/>
          <w:bottom w:val="single" w:sz="4" w:space="1" w:color="auto"/>
          <w:right w:val="single" w:sz="4" w:space="4" w:color="auto"/>
          <w:between w:val="single" w:sz="4" w:space="1" w:color="auto"/>
          <w:bar w:val="single" w:sz="4" w:color="auto"/>
        </w:pBdr>
      </w:pPr>
      <w:r>
        <w:t>Bedrijf:</w:t>
      </w:r>
    </w:p>
    <w:p w14:paraId="55F2F310" w14:textId="77777777" w:rsidR="00641175" w:rsidRDefault="00641175" w:rsidP="00641175">
      <w:pPr>
        <w:pBdr>
          <w:top w:val="single" w:sz="4" w:space="1" w:color="auto"/>
          <w:left w:val="single" w:sz="4" w:space="4" w:color="auto"/>
          <w:bottom w:val="single" w:sz="4" w:space="1" w:color="auto"/>
          <w:right w:val="single" w:sz="4" w:space="4" w:color="auto"/>
          <w:between w:val="single" w:sz="4" w:space="1" w:color="auto"/>
          <w:bar w:val="single" w:sz="4" w:color="auto"/>
        </w:pBdr>
      </w:pPr>
      <w:r>
        <w:t>Naam rechtsgeldig vertegenwoordiger:</w:t>
      </w:r>
    </w:p>
    <w:p w14:paraId="64639410" w14:textId="77777777" w:rsidR="00641175" w:rsidRDefault="00641175" w:rsidP="00641175">
      <w:pPr>
        <w:pBdr>
          <w:top w:val="single" w:sz="4" w:space="1" w:color="auto"/>
          <w:left w:val="single" w:sz="4" w:space="4" w:color="auto"/>
          <w:bottom w:val="single" w:sz="4" w:space="1" w:color="auto"/>
          <w:right w:val="single" w:sz="4" w:space="4" w:color="auto"/>
          <w:between w:val="single" w:sz="4" w:space="1" w:color="auto"/>
          <w:bar w:val="single" w:sz="4" w:color="auto"/>
        </w:pBdr>
      </w:pPr>
      <w:r>
        <w:t>Handtekening:</w:t>
      </w:r>
    </w:p>
    <w:bookmarkEnd w:id="14"/>
    <w:bookmarkEnd w:id="16"/>
    <w:p w14:paraId="5B340F30" w14:textId="77777777" w:rsidR="00641175" w:rsidRPr="007802C7" w:rsidRDefault="00641175" w:rsidP="00641175"/>
    <w:sectPr w:rsidR="00641175" w:rsidRPr="007802C7" w:rsidSect="00AB017F">
      <w:headerReference w:type="default" r:id="rId12"/>
      <w:footerReference w:type="default" r:id="rId13"/>
      <w:headerReference w:type="first" r:id="rId14"/>
      <w:footerReference w:type="first" r:id="rId15"/>
      <w:pgSz w:w="11906" w:h="16838" w:code="9"/>
      <w:pgMar w:top="1077" w:right="1077" w:bottom="1077" w:left="1077" w:header="539" w:footer="539"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B5044" w14:textId="77777777" w:rsidR="00F86671" w:rsidRDefault="00F86671">
      <w:pPr>
        <w:spacing w:line="240" w:lineRule="auto"/>
      </w:pPr>
      <w:r>
        <w:separator/>
      </w:r>
    </w:p>
  </w:endnote>
  <w:endnote w:type="continuationSeparator" w:id="0">
    <w:p w14:paraId="26A1D5D8" w14:textId="77777777" w:rsidR="00F86671" w:rsidRDefault="00F86671">
      <w:pPr>
        <w:spacing w:line="240" w:lineRule="auto"/>
      </w:pPr>
      <w:r>
        <w:continuationSeparator/>
      </w:r>
    </w:p>
  </w:endnote>
  <w:endnote w:type="continuationNotice" w:id="1">
    <w:p w14:paraId="65B80777" w14:textId="77777777" w:rsidR="00F86671" w:rsidRDefault="00F866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topia Bold">
    <w:altName w:val="Times New Roman"/>
    <w:charset w:val="00"/>
    <w:family w:val="roman"/>
    <w:pitch w:val="variable"/>
    <w:sig w:usb0="00000003" w:usb1="00000000" w:usb2="00000000" w:usb3="00000000" w:csb0="00000001" w:csb1="00000000"/>
  </w:font>
  <w:font w:name="Utopia">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Vet">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charset w:val="00"/>
    <w:family w:val="roman"/>
    <w:pitch w:val="variable"/>
    <w:sig w:usb0="00000003" w:usb1="00000000" w:usb2="00000000" w:usb3="00000000" w:csb0="00000001" w:csb1="00000000"/>
  </w:font>
  <w:font w:name="GoudyOlSt BT">
    <w:altName w:val="Georgia"/>
    <w:charset w:val="00"/>
    <w:family w:val="roman"/>
    <w:pitch w:val="variable"/>
    <w:sig w:usb0="00000003" w:usb1="00000000" w:usb2="00000000" w:usb3="00000000" w:csb0="00000001" w:csb1="00000000"/>
  </w:font>
  <w:font w:name="Times New Roman Standaard">
    <w:charset w:val="00"/>
    <w:family w:val="auto"/>
    <w:pitch w:val="variable"/>
    <w:sig w:usb0="00000003" w:usb1="00000000" w:usb2="00000000" w:usb3="00000000" w:csb0="00000001" w:csb1="00000000"/>
  </w:font>
  <w:font w:name="HumstSlab712 BT">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charset w:val="00"/>
    <w:family w:val="swiss"/>
    <w:pitch w:val="variable"/>
    <w:sig w:usb0="00000003" w:usb1="00000000" w:usb2="00000000" w:usb3="00000000" w:csb0="00000001" w:csb1="00000000"/>
  </w:font>
  <w:font w:name="PMN Caecilia">
    <w:altName w:val="Times New Roman"/>
    <w:charset w:val="00"/>
    <w:family w:val="roman"/>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3239D0" w14:paraId="38403E65" w14:textId="77777777" w:rsidTr="002A0128">
      <w:trPr>
        <w:cantSplit/>
        <w:trHeight w:val="2157"/>
      </w:trPr>
      <w:tc>
        <w:tcPr>
          <w:tcW w:w="708" w:type="dxa"/>
          <w:tcBorders>
            <w:top w:val="nil"/>
            <w:left w:val="nil"/>
            <w:bottom w:val="nil"/>
            <w:right w:val="nil"/>
          </w:tcBorders>
          <w:textDirection w:val="tbRl"/>
          <w:vAlign w:val="center"/>
        </w:tcPr>
        <w:p w14:paraId="7E52597E" w14:textId="77777777" w:rsidR="00BD3640" w:rsidRPr="00C316E5" w:rsidRDefault="002A26F9"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25-0016819</w:t>
          </w:r>
        </w:p>
      </w:tc>
    </w:tr>
  </w:tbl>
  <w:p w14:paraId="13A679D7" w14:textId="77777777" w:rsidR="00BD3640" w:rsidRDefault="00BD3640" w:rsidP="002A0128">
    <w:pPr>
      <w:framePr w:w="312" w:h="2370" w:hRule="exact" w:hSpace="181" w:wrap="around" w:vAnchor="page" w:hAnchor="page" w:x="11222" w:y="13677"/>
      <w:shd w:val="solid" w:color="FFFFFF" w:fill="FFFFFF"/>
    </w:pPr>
  </w:p>
  <w:p w14:paraId="749CFC14" w14:textId="77777777" w:rsidR="00BD3640" w:rsidRPr="00835A1C" w:rsidRDefault="00BD3640" w:rsidP="002A0128"/>
  <w:p w14:paraId="457F7657" w14:textId="77777777" w:rsidR="006B1EFC" w:rsidRPr="008F49D8" w:rsidRDefault="002A26F9"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48</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48</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12"/>
    </w:tblGrid>
    <w:tr w:rsidR="003239D0" w14:paraId="686A36B8" w14:textId="77777777" w:rsidTr="00B15146">
      <w:trPr>
        <w:cantSplit/>
        <w:trHeight w:val="1701"/>
      </w:trPr>
      <w:tc>
        <w:tcPr>
          <w:tcW w:w="540" w:type="dxa"/>
          <w:textDirection w:val="btLr"/>
          <w:vAlign w:val="center"/>
        </w:tcPr>
        <w:p w14:paraId="4FB185E3" w14:textId="77777777" w:rsidR="002F2E1D" w:rsidRPr="002805D8" w:rsidRDefault="002A26F9"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4DC22834" w14:textId="77777777" w:rsidR="002F2E1D" w:rsidRDefault="002F2E1D" w:rsidP="00B15146">
    <w:pPr>
      <w:framePr w:w="312" w:h="1764" w:hRule="exact" w:hSpace="181" w:wrap="around" w:vAnchor="page" w:hAnchor="page" w:x="188" w:y="14559"/>
      <w:shd w:val="solid" w:color="FFFFFF" w:fill="FFFFFF"/>
    </w:pPr>
  </w:p>
  <w:p w14:paraId="2C8D3A4B"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3239D0" w14:paraId="090098E9" w14:textId="77777777" w:rsidTr="002A0128">
      <w:trPr>
        <w:cantSplit/>
        <w:trHeight w:val="2157"/>
      </w:trPr>
      <w:tc>
        <w:tcPr>
          <w:tcW w:w="708" w:type="dxa"/>
          <w:tcBorders>
            <w:top w:val="nil"/>
            <w:left w:val="nil"/>
            <w:bottom w:val="nil"/>
            <w:right w:val="nil"/>
          </w:tcBorders>
          <w:textDirection w:val="tbRl"/>
          <w:vAlign w:val="center"/>
        </w:tcPr>
        <w:p w14:paraId="41021C33" w14:textId="77777777" w:rsidR="00BD3640" w:rsidRPr="00C316E5" w:rsidRDefault="002A26F9"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25-0016819</w:t>
          </w:r>
        </w:p>
      </w:tc>
    </w:tr>
  </w:tbl>
  <w:p w14:paraId="76F6E7F3" w14:textId="77777777" w:rsidR="00BD3640" w:rsidRDefault="00BD3640" w:rsidP="002A0128">
    <w:pPr>
      <w:framePr w:w="312" w:h="2370" w:hRule="exact" w:hSpace="181" w:wrap="around" w:vAnchor="page" w:hAnchor="page" w:x="11222" w:y="13677"/>
      <w:shd w:val="solid" w:color="FFFFFF" w:fill="FFFFFF"/>
    </w:pPr>
  </w:p>
  <w:p w14:paraId="792D5627" w14:textId="77777777" w:rsidR="00BD3640" w:rsidRPr="00835A1C" w:rsidRDefault="006F06FF" w:rsidP="002A0128">
    <w:r>
      <w:t xml:space="preserve"> </w:t>
    </w:r>
  </w:p>
  <w:p w14:paraId="5B4F0031" w14:textId="77777777" w:rsidR="006B1EFC" w:rsidRPr="008F49D8" w:rsidRDefault="002A26F9"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48</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EBD81" w14:textId="77777777" w:rsidR="00F86671" w:rsidRDefault="00F86671">
      <w:pPr>
        <w:spacing w:line="240" w:lineRule="auto"/>
      </w:pPr>
      <w:r>
        <w:separator/>
      </w:r>
    </w:p>
  </w:footnote>
  <w:footnote w:type="continuationSeparator" w:id="0">
    <w:p w14:paraId="523C70FB" w14:textId="77777777" w:rsidR="00F86671" w:rsidRDefault="00F86671">
      <w:pPr>
        <w:spacing w:line="240" w:lineRule="auto"/>
      </w:pPr>
      <w:r>
        <w:continuationSeparator/>
      </w:r>
    </w:p>
  </w:footnote>
  <w:footnote w:type="continuationNotice" w:id="1">
    <w:p w14:paraId="3CF1232B" w14:textId="77777777" w:rsidR="00F86671" w:rsidRDefault="00F86671">
      <w:pPr>
        <w:spacing w:line="240" w:lineRule="auto"/>
      </w:pPr>
    </w:p>
  </w:footnote>
  <w:footnote w:id="2">
    <w:p w14:paraId="55FDB28B" w14:textId="77777777" w:rsidR="00B32EC4" w:rsidRPr="00143A30" w:rsidRDefault="002A26F9" w:rsidP="00B32EC4">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3239D0" w14:paraId="4F03F9DC" w14:textId="77777777" w:rsidTr="008F49D8">
      <w:tc>
        <w:tcPr>
          <w:tcW w:w="3261" w:type="dxa"/>
        </w:tcPr>
        <w:p w14:paraId="39C544B7" w14:textId="77777777" w:rsidR="00492657" w:rsidRPr="00EA222E" w:rsidRDefault="002A26F9" w:rsidP="00EA222E">
          <w:pPr>
            <w:pStyle w:val="Titelformulier"/>
          </w:pPr>
          <w:r>
            <w:t>Beschrijvend document</w:t>
          </w:r>
        </w:p>
        <w:p w14:paraId="5FE9EF27" w14:textId="3D9B19CA" w:rsidR="00492657" w:rsidRPr="001531D1" w:rsidRDefault="002A26F9" w:rsidP="00EA222E">
          <w:pPr>
            <w:pStyle w:val="Subtitelformulier"/>
          </w:pPr>
          <w:r>
            <w:t>Drukwerk</w:t>
          </w:r>
          <w:r w:rsidR="00737328">
            <w:t xml:space="preserve"> en </w:t>
          </w:r>
          <w:r w:rsidR="00DD0083">
            <w:t>vormgeving</w:t>
          </w:r>
        </w:p>
      </w:tc>
      <w:tc>
        <w:tcPr>
          <w:tcW w:w="3359" w:type="dxa"/>
          <w:vMerge w:val="restart"/>
        </w:tcPr>
        <w:p w14:paraId="2C88A0BB" w14:textId="77777777" w:rsidR="00492657" w:rsidRDefault="00492657" w:rsidP="006B4D48">
          <w:pPr>
            <w:pStyle w:val="Titelformulier"/>
          </w:pPr>
        </w:p>
      </w:tc>
      <w:tc>
        <w:tcPr>
          <w:tcW w:w="326" w:type="dxa"/>
          <w:vMerge w:val="restart"/>
        </w:tcPr>
        <w:p w14:paraId="108AFF8D" w14:textId="77777777" w:rsidR="00492657" w:rsidRDefault="00492657" w:rsidP="006B4D48">
          <w:pPr>
            <w:pStyle w:val="Titelformulier"/>
            <w:rPr>
              <w:caps w:val="0"/>
            </w:rPr>
          </w:pPr>
        </w:p>
      </w:tc>
      <w:tc>
        <w:tcPr>
          <w:tcW w:w="2993" w:type="dxa"/>
          <w:gridSpan w:val="2"/>
        </w:tcPr>
        <w:p w14:paraId="3F7A80FD" w14:textId="77777777" w:rsidR="00492657" w:rsidRDefault="002A26F9" w:rsidP="00385D5D">
          <w:pPr>
            <w:pStyle w:val="Adresgegevens"/>
          </w:pPr>
          <w:r w:rsidRPr="003E782B">
            <w:t>Bezoekadres</w:t>
          </w:r>
          <w:r>
            <w:t>: Laan van de Glazen Stad 1</w:t>
          </w:r>
          <w:r w:rsidR="00423385">
            <w:t>,</w:t>
          </w:r>
          <w:r>
            <w:t xml:space="preserve"> 2672 TA Naaldwijk</w:t>
          </w:r>
        </w:p>
        <w:p w14:paraId="59B34FA9" w14:textId="77777777" w:rsidR="00423385" w:rsidRPr="00423385" w:rsidRDefault="002A26F9" w:rsidP="001757EB">
          <w:pPr>
            <w:pStyle w:val="Adresgegevens"/>
          </w:pPr>
          <w:r w:rsidRPr="003E782B">
            <w:t>Postadres</w:t>
          </w:r>
          <w:r>
            <w:t>:</w:t>
          </w:r>
          <w:r w:rsidR="00385D5D">
            <w:t xml:space="preserve"> </w:t>
          </w:r>
          <w:r>
            <w:t>Postbus 150, 2670 AD Naaldwijk</w:t>
          </w:r>
        </w:p>
      </w:tc>
    </w:tr>
    <w:tr w:rsidR="003239D0" w14:paraId="2CF0B938" w14:textId="77777777" w:rsidTr="008F49D8">
      <w:trPr>
        <w:trHeight w:val="600"/>
      </w:trPr>
      <w:tc>
        <w:tcPr>
          <w:tcW w:w="3261" w:type="dxa"/>
        </w:tcPr>
        <w:p w14:paraId="6695433D" w14:textId="77777777" w:rsidR="00492657" w:rsidRPr="005A6F70" w:rsidRDefault="002A26F9" w:rsidP="00EA222E">
          <w:pPr>
            <w:pStyle w:val="Subtitelformulier"/>
          </w:pPr>
          <w:r>
            <w:t>Bedrijfsvoering</w:t>
          </w:r>
          <w:r w:rsidRPr="005A6F70">
            <w:t>/</w:t>
          </w:r>
          <w:r>
            <w:t>Inkoop</w:t>
          </w:r>
        </w:p>
      </w:tc>
      <w:tc>
        <w:tcPr>
          <w:tcW w:w="3359" w:type="dxa"/>
          <w:vMerge/>
        </w:tcPr>
        <w:p w14:paraId="07415E98" w14:textId="77777777" w:rsidR="00492657" w:rsidRDefault="00492657" w:rsidP="006B4D48">
          <w:pPr>
            <w:pStyle w:val="Titelformulier"/>
          </w:pPr>
        </w:p>
      </w:tc>
      <w:tc>
        <w:tcPr>
          <w:tcW w:w="326" w:type="dxa"/>
          <w:vMerge/>
        </w:tcPr>
        <w:p w14:paraId="71D6A21E" w14:textId="77777777" w:rsidR="00492657" w:rsidRDefault="00492657" w:rsidP="006B4D48">
          <w:pPr>
            <w:pStyle w:val="Titelformulier"/>
            <w:rPr>
              <w:caps w:val="0"/>
            </w:rPr>
          </w:pPr>
        </w:p>
      </w:tc>
      <w:tc>
        <w:tcPr>
          <w:tcW w:w="284" w:type="dxa"/>
        </w:tcPr>
        <w:p w14:paraId="52163BE1" w14:textId="77777777" w:rsidR="00492657" w:rsidRDefault="002A26F9" w:rsidP="006B4D48">
          <w:pPr>
            <w:pStyle w:val="Adresgegevens"/>
          </w:pPr>
          <w:r>
            <w:t>T</w:t>
          </w:r>
        </w:p>
        <w:p w14:paraId="3A03FEA1" w14:textId="77777777" w:rsidR="00492657" w:rsidRDefault="002A26F9" w:rsidP="006B4D48">
          <w:pPr>
            <w:pStyle w:val="Adresgegevens"/>
          </w:pPr>
          <w:r>
            <w:t>E</w:t>
          </w:r>
        </w:p>
      </w:tc>
      <w:tc>
        <w:tcPr>
          <w:tcW w:w="2709" w:type="dxa"/>
        </w:tcPr>
        <w:p w14:paraId="464C42CD" w14:textId="77777777" w:rsidR="00492657" w:rsidRDefault="002A26F9" w:rsidP="006B4D48">
          <w:pPr>
            <w:pStyle w:val="Adresgegevens"/>
          </w:pPr>
          <w:r>
            <w:t>14 0174</w:t>
          </w:r>
        </w:p>
        <w:p w14:paraId="76AB83EB" w14:textId="77777777" w:rsidR="005D708F" w:rsidRPr="005D708F" w:rsidRDefault="002A26F9" w:rsidP="006B4D48">
          <w:pPr>
            <w:pStyle w:val="Adresgegevens"/>
          </w:pPr>
          <w:r>
            <w:t>Inkoop@gemeentewestland.nl</w:t>
          </w:r>
        </w:p>
      </w:tc>
    </w:tr>
  </w:tbl>
  <w:p w14:paraId="29FE7415" w14:textId="77777777" w:rsidR="006B1EFC" w:rsidRPr="006A519C" w:rsidRDefault="002A26F9" w:rsidP="00EA222E">
    <w:pPr>
      <w:spacing w:after="120"/>
    </w:pPr>
    <w:r>
      <w:rPr>
        <w:noProof/>
      </w:rPr>
      <w:drawing>
        <wp:anchor distT="0" distB="0" distL="114300" distR="114300" simplePos="0" relativeHeight="251658241" behindDoc="1" locked="1" layoutInCell="1" allowOverlap="0" wp14:anchorId="6A899154" wp14:editId="3A9921DA">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E0CB" w14:textId="77777777" w:rsidR="006B1EFC" w:rsidRPr="00A818CE" w:rsidRDefault="002A26F9" w:rsidP="00042A03">
    <w:r>
      <w:rPr>
        <w:noProof/>
      </w:rPr>
      <w:drawing>
        <wp:anchor distT="0" distB="0" distL="114300" distR="114300" simplePos="0" relativeHeight="251658240" behindDoc="1" locked="0" layoutInCell="1" allowOverlap="1" wp14:anchorId="1FB475F9" wp14:editId="691E99C3">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2F7BA9"/>
    <w:multiLevelType w:val="multilevel"/>
    <w:tmpl w:val="0F06DA66"/>
    <w:lvl w:ilvl="0">
      <w:start w:val="1"/>
      <w:numFmt w:val="decimal"/>
      <w:lvlText w:val="%1."/>
      <w:lvlJc w:val="left"/>
      <w:pPr>
        <w:ind w:left="360" w:hanging="360"/>
      </w:pPr>
      <w:rPr>
        <w:rFonts w:ascii="Arial" w:hAnsi="Arial" w:hint="default"/>
        <w:b w:val="0"/>
        <w:i w:val="0"/>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7457E0"/>
    <w:multiLevelType w:val="hybridMultilevel"/>
    <w:tmpl w:val="E62227CC"/>
    <w:lvl w:ilvl="0" w:tplc="39281B24">
      <w:start w:val="1"/>
      <w:numFmt w:val="bullet"/>
      <w:lvlText w:val=""/>
      <w:lvlJc w:val="left"/>
      <w:pPr>
        <w:ind w:left="360" w:hanging="360"/>
      </w:pPr>
      <w:rPr>
        <w:rFonts w:ascii="Symbol" w:hAnsi="Symbol" w:hint="default"/>
      </w:rPr>
    </w:lvl>
    <w:lvl w:ilvl="1" w:tplc="93E68AF2" w:tentative="1">
      <w:start w:val="1"/>
      <w:numFmt w:val="bullet"/>
      <w:lvlText w:val="o"/>
      <w:lvlJc w:val="left"/>
      <w:pPr>
        <w:ind w:left="1080" w:hanging="360"/>
      </w:pPr>
      <w:rPr>
        <w:rFonts w:ascii="Courier New" w:hAnsi="Courier New" w:cs="Courier New" w:hint="default"/>
      </w:rPr>
    </w:lvl>
    <w:lvl w:ilvl="2" w:tplc="FCD05850" w:tentative="1">
      <w:start w:val="1"/>
      <w:numFmt w:val="bullet"/>
      <w:lvlText w:val=""/>
      <w:lvlJc w:val="left"/>
      <w:pPr>
        <w:ind w:left="1800" w:hanging="360"/>
      </w:pPr>
      <w:rPr>
        <w:rFonts w:ascii="Wingdings" w:hAnsi="Wingdings" w:hint="default"/>
      </w:rPr>
    </w:lvl>
    <w:lvl w:ilvl="3" w:tplc="78642F38" w:tentative="1">
      <w:start w:val="1"/>
      <w:numFmt w:val="bullet"/>
      <w:lvlText w:val=""/>
      <w:lvlJc w:val="left"/>
      <w:pPr>
        <w:ind w:left="2520" w:hanging="360"/>
      </w:pPr>
      <w:rPr>
        <w:rFonts w:ascii="Symbol" w:hAnsi="Symbol" w:hint="default"/>
      </w:rPr>
    </w:lvl>
    <w:lvl w:ilvl="4" w:tplc="CABC1224" w:tentative="1">
      <w:start w:val="1"/>
      <w:numFmt w:val="bullet"/>
      <w:lvlText w:val="o"/>
      <w:lvlJc w:val="left"/>
      <w:pPr>
        <w:ind w:left="3240" w:hanging="360"/>
      </w:pPr>
      <w:rPr>
        <w:rFonts w:ascii="Courier New" w:hAnsi="Courier New" w:cs="Courier New" w:hint="default"/>
      </w:rPr>
    </w:lvl>
    <w:lvl w:ilvl="5" w:tplc="409CFC76" w:tentative="1">
      <w:start w:val="1"/>
      <w:numFmt w:val="bullet"/>
      <w:lvlText w:val=""/>
      <w:lvlJc w:val="left"/>
      <w:pPr>
        <w:ind w:left="3960" w:hanging="360"/>
      </w:pPr>
      <w:rPr>
        <w:rFonts w:ascii="Wingdings" w:hAnsi="Wingdings" w:hint="default"/>
      </w:rPr>
    </w:lvl>
    <w:lvl w:ilvl="6" w:tplc="FAB24974" w:tentative="1">
      <w:start w:val="1"/>
      <w:numFmt w:val="bullet"/>
      <w:lvlText w:val=""/>
      <w:lvlJc w:val="left"/>
      <w:pPr>
        <w:ind w:left="4680" w:hanging="360"/>
      </w:pPr>
      <w:rPr>
        <w:rFonts w:ascii="Symbol" w:hAnsi="Symbol" w:hint="default"/>
      </w:rPr>
    </w:lvl>
    <w:lvl w:ilvl="7" w:tplc="3F867696" w:tentative="1">
      <w:start w:val="1"/>
      <w:numFmt w:val="bullet"/>
      <w:lvlText w:val="o"/>
      <w:lvlJc w:val="left"/>
      <w:pPr>
        <w:ind w:left="5400" w:hanging="360"/>
      </w:pPr>
      <w:rPr>
        <w:rFonts w:ascii="Courier New" w:hAnsi="Courier New" w:cs="Courier New" w:hint="default"/>
      </w:rPr>
    </w:lvl>
    <w:lvl w:ilvl="8" w:tplc="DFB847A6" w:tentative="1">
      <w:start w:val="1"/>
      <w:numFmt w:val="bullet"/>
      <w:lvlText w:val=""/>
      <w:lvlJc w:val="left"/>
      <w:pPr>
        <w:ind w:left="6120" w:hanging="360"/>
      </w:pPr>
      <w:rPr>
        <w:rFonts w:ascii="Wingdings" w:hAnsi="Wingdings" w:hint="default"/>
      </w:rPr>
    </w:lvl>
  </w:abstractNum>
  <w:abstractNum w:abstractNumId="6" w15:restartNumberingAfterBreak="0">
    <w:nsid w:val="148E3656"/>
    <w:multiLevelType w:val="hybridMultilevel"/>
    <w:tmpl w:val="7EAAB9D6"/>
    <w:lvl w:ilvl="0" w:tplc="920E92A2">
      <w:start w:val="1"/>
      <w:numFmt w:val="bullet"/>
      <w:lvlText w:val="−"/>
      <w:lvlJc w:val="left"/>
      <w:pPr>
        <w:ind w:left="360" w:hanging="360"/>
      </w:pPr>
      <w:rPr>
        <w:rFonts w:ascii="Arial" w:hAnsi="Arial" w:hint="default"/>
      </w:rPr>
    </w:lvl>
    <w:lvl w:ilvl="1" w:tplc="CC648C5A" w:tentative="1">
      <w:start w:val="1"/>
      <w:numFmt w:val="bullet"/>
      <w:lvlText w:val="o"/>
      <w:lvlJc w:val="left"/>
      <w:pPr>
        <w:ind w:left="1080" w:hanging="360"/>
      </w:pPr>
      <w:rPr>
        <w:rFonts w:ascii="Courier New" w:hAnsi="Courier New" w:cs="Courier New" w:hint="default"/>
      </w:rPr>
    </w:lvl>
    <w:lvl w:ilvl="2" w:tplc="EABCB562" w:tentative="1">
      <w:start w:val="1"/>
      <w:numFmt w:val="bullet"/>
      <w:lvlText w:val=""/>
      <w:lvlJc w:val="left"/>
      <w:pPr>
        <w:ind w:left="1800" w:hanging="360"/>
      </w:pPr>
      <w:rPr>
        <w:rFonts w:ascii="Wingdings" w:hAnsi="Wingdings" w:hint="default"/>
      </w:rPr>
    </w:lvl>
    <w:lvl w:ilvl="3" w:tplc="2586E940" w:tentative="1">
      <w:start w:val="1"/>
      <w:numFmt w:val="bullet"/>
      <w:lvlText w:val=""/>
      <w:lvlJc w:val="left"/>
      <w:pPr>
        <w:ind w:left="2520" w:hanging="360"/>
      </w:pPr>
      <w:rPr>
        <w:rFonts w:ascii="Symbol" w:hAnsi="Symbol" w:hint="default"/>
      </w:rPr>
    </w:lvl>
    <w:lvl w:ilvl="4" w:tplc="E6085E04" w:tentative="1">
      <w:start w:val="1"/>
      <w:numFmt w:val="bullet"/>
      <w:lvlText w:val="o"/>
      <w:lvlJc w:val="left"/>
      <w:pPr>
        <w:ind w:left="3240" w:hanging="360"/>
      </w:pPr>
      <w:rPr>
        <w:rFonts w:ascii="Courier New" w:hAnsi="Courier New" w:cs="Courier New" w:hint="default"/>
      </w:rPr>
    </w:lvl>
    <w:lvl w:ilvl="5" w:tplc="542A2AB0" w:tentative="1">
      <w:start w:val="1"/>
      <w:numFmt w:val="bullet"/>
      <w:lvlText w:val=""/>
      <w:lvlJc w:val="left"/>
      <w:pPr>
        <w:ind w:left="3960" w:hanging="360"/>
      </w:pPr>
      <w:rPr>
        <w:rFonts w:ascii="Wingdings" w:hAnsi="Wingdings" w:hint="default"/>
      </w:rPr>
    </w:lvl>
    <w:lvl w:ilvl="6" w:tplc="0F42D530" w:tentative="1">
      <w:start w:val="1"/>
      <w:numFmt w:val="bullet"/>
      <w:lvlText w:val=""/>
      <w:lvlJc w:val="left"/>
      <w:pPr>
        <w:ind w:left="4680" w:hanging="360"/>
      </w:pPr>
      <w:rPr>
        <w:rFonts w:ascii="Symbol" w:hAnsi="Symbol" w:hint="default"/>
      </w:rPr>
    </w:lvl>
    <w:lvl w:ilvl="7" w:tplc="21343BDC" w:tentative="1">
      <w:start w:val="1"/>
      <w:numFmt w:val="bullet"/>
      <w:lvlText w:val="o"/>
      <w:lvlJc w:val="left"/>
      <w:pPr>
        <w:ind w:left="5400" w:hanging="360"/>
      </w:pPr>
      <w:rPr>
        <w:rFonts w:ascii="Courier New" w:hAnsi="Courier New" w:cs="Courier New" w:hint="default"/>
      </w:rPr>
    </w:lvl>
    <w:lvl w:ilvl="8" w:tplc="F5428256" w:tentative="1">
      <w:start w:val="1"/>
      <w:numFmt w:val="bullet"/>
      <w:lvlText w:val=""/>
      <w:lvlJc w:val="left"/>
      <w:pPr>
        <w:ind w:left="6120" w:hanging="360"/>
      </w:pPr>
      <w:rPr>
        <w:rFonts w:ascii="Wingdings" w:hAnsi="Wingdings" w:hint="default"/>
      </w:rPr>
    </w:lvl>
  </w:abstractNum>
  <w:abstractNum w:abstractNumId="7" w15:restartNumberingAfterBreak="0">
    <w:nsid w:val="15297181"/>
    <w:multiLevelType w:val="hybridMultilevel"/>
    <w:tmpl w:val="6EBA578A"/>
    <w:lvl w:ilvl="0" w:tplc="BD225362">
      <w:start w:val="1"/>
      <w:numFmt w:val="decimal"/>
      <w:pStyle w:val="Opmaakprofiel24"/>
      <w:lvlText w:val="%1."/>
      <w:lvlJc w:val="left"/>
      <w:pPr>
        <w:tabs>
          <w:tab w:val="num" w:pos="1834"/>
        </w:tabs>
        <w:ind w:left="1834" w:hanging="360"/>
      </w:pPr>
      <w:rPr>
        <w:rFonts w:cs="Times New Roman" w:hint="default"/>
      </w:rPr>
    </w:lvl>
    <w:lvl w:ilvl="1" w:tplc="2E42FBE2" w:tentative="1">
      <w:start w:val="1"/>
      <w:numFmt w:val="lowerLetter"/>
      <w:lvlText w:val="%2."/>
      <w:lvlJc w:val="left"/>
      <w:pPr>
        <w:tabs>
          <w:tab w:val="num" w:pos="1440"/>
        </w:tabs>
        <w:ind w:left="1440" w:hanging="360"/>
      </w:pPr>
      <w:rPr>
        <w:rFonts w:cs="Times New Roman"/>
      </w:rPr>
    </w:lvl>
    <w:lvl w:ilvl="2" w:tplc="BE22C30C" w:tentative="1">
      <w:start w:val="1"/>
      <w:numFmt w:val="lowerRoman"/>
      <w:lvlText w:val="%3."/>
      <w:lvlJc w:val="right"/>
      <w:pPr>
        <w:tabs>
          <w:tab w:val="num" w:pos="2160"/>
        </w:tabs>
        <w:ind w:left="2160" w:hanging="180"/>
      </w:pPr>
      <w:rPr>
        <w:rFonts w:cs="Times New Roman"/>
      </w:rPr>
    </w:lvl>
    <w:lvl w:ilvl="3" w:tplc="49BE78F6" w:tentative="1">
      <w:start w:val="1"/>
      <w:numFmt w:val="decimal"/>
      <w:lvlText w:val="%4."/>
      <w:lvlJc w:val="left"/>
      <w:pPr>
        <w:tabs>
          <w:tab w:val="num" w:pos="2880"/>
        </w:tabs>
        <w:ind w:left="2880" w:hanging="360"/>
      </w:pPr>
      <w:rPr>
        <w:rFonts w:cs="Times New Roman"/>
      </w:rPr>
    </w:lvl>
    <w:lvl w:ilvl="4" w:tplc="DFFC6ADC" w:tentative="1">
      <w:start w:val="1"/>
      <w:numFmt w:val="lowerLetter"/>
      <w:lvlText w:val="%5."/>
      <w:lvlJc w:val="left"/>
      <w:pPr>
        <w:tabs>
          <w:tab w:val="num" w:pos="3600"/>
        </w:tabs>
        <w:ind w:left="3600" w:hanging="360"/>
      </w:pPr>
      <w:rPr>
        <w:rFonts w:cs="Times New Roman"/>
      </w:rPr>
    </w:lvl>
    <w:lvl w:ilvl="5" w:tplc="18FA6F5E" w:tentative="1">
      <w:start w:val="1"/>
      <w:numFmt w:val="lowerRoman"/>
      <w:lvlText w:val="%6."/>
      <w:lvlJc w:val="right"/>
      <w:pPr>
        <w:tabs>
          <w:tab w:val="num" w:pos="4320"/>
        </w:tabs>
        <w:ind w:left="4320" w:hanging="180"/>
      </w:pPr>
      <w:rPr>
        <w:rFonts w:cs="Times New Roman"/>
      </w:rPr>
    </w:lvl>
    <w:lvl w:ilvl="6" w:tplc="0756B6CC" w:tentative="1">
      <w:start w:val="1"/>
      <w:numFmt w:val="decimal"/>
      <w:lvlText w:val="%7."/>
      <w:lvlJc w:val="left"/>
      <w:pPr>
        <w:tabs>
          <w:tab w:val="num" w:pos="5040"/>
        </w:tabs>
        <w:ind w:left="5040" w:hanging="360"/>
      </w:pPr>
      <w:rPr>
        <w:rFonts w:cs="Times New Roman"/>
      </w:rPr>
    </w:lvl>
    <w:lvl w:ilvl="7" w:tplc="5A362C04" w:tentative="1">
      <w:start w:val="1"/>
      <w:numFmt w:val="lowerLetter"/>
      <w:lvlText w:val="%8."/>
      <w:lvlJc w:val="left"/>
      <w:pPr>
        <w:tabs>
          <w:tab w:val="num" w:pos="5760"/>
        </w:tabs>
        <w:ind w:left="5760" w:hanging="360"/>
      </w:pPr>
      <w:rPr>
        <w:rFonts w:cs="Times New Roman"/>
      </w:rPr>
    </w:lvl>
    <w:lvl w:ilvl="8" w:tplc="F4D0724E" w:tentative="1">
      <w:start w:val="1"/>
      <w:numFmt w:val="lowerRoman"/>
      <w:lvlText w:val="%9."/>
      <w:lvlJc w:val="right"/>
      <w:pPr>
        <w:tabs>
          <w:tab w:val="num" w:pos="6480"/>
        </w:tabs>
        <w:ind w:left="6480" w:hanging="180"/>
      </w:pPr>
      <w:rPr>
        <w:rFonts w:cs="Times New Roman"/>
      </w:rPr>
    </w:lvl>
  </w:abstractNum>
  <w:abstractNum w:abstractNumId="8" w15:restartNumberingAfterBreak="0">
    <w:nsid w:val="173B68E9"/>
    <w:multiLevelType w:val="hybridMultilevel"/>
    <w:tmpl w:val="E8B64396"/>
    <w:lvl w:ilvl="0" w:tplc="7E0E5F72">
      <w:start w:val="1"/>
      <w:numFmt w:val="lowerLetter"/>
      <w:lvlText w:val="%1."/>
      <w:lvlJc w:val="left"/>
      <w:pPr>
        <w:ind w:left="360" w:hanging="360"/>
      </w:pPr>
      <w:rPr>
        <w:rFonts w:cs="Times New Roman"/>
      </w:rPr>
    </w:lvl>
    <w:lvl w:ilvl="1" w:tplc="0E181C38" w:tentative="1">
      <w:start w:val="1"/>
      <w:numFmt w:val="lowerLetter"/>
      <w:lvlText w:val="%2."/>
      <w:lvlJc w:val="left"/>
      <w:pPr>
        <w:ind w:left="1080" w:hanging="360"/>
      </w:pPr>
      <w:rPr>
        <w:rFonts w:cs="Times New Roman"/>
      </w:rPr>
    </w:lvl>
    <w:lvl w:ilvl="2" w:tplc="EA3E0130" w:tentative="1">
      <w:start w:val="1"/>
      <w:numFmt w:val="lowerRoman"/>
      <w:lvlText w:val="%3."/>
      <w:lvlJc w:val="right"/>
      <w:pPr>
        <w:ind w:left="1800" w:hanging="180"/>
      </w:pPr>
      <w:rPr>
        <w:rFonts w:cs="Times New Roman"/>
      </w:rPr>
    </w:lvl>
    <w:lvl w:ilvl="3" w:tplc="D81C60B2" w:tentative="1">
      <w:start w:val="1"/>
      <w:numFmt w:val="decimal"/>
      <w:lvlText w:val="%4."/>
      <w:lvlJc w:val="left"/>
      <w:pPr>
        <w:ind w:left="2520" w:hanging="360"/>
      </w:pPr>
      <w:rPr>
        <w:rFonts w:cs="Times New Roman"/>
      </w:rPr>
    </w:lvl>
    <w:lvl w:ilvl="4" w:tplc="F138B396" w:tentative="1">
      <w:start w:val="1"/>
      <w:numFmt w:val="lowerLetter"/>
      <w:lvlText w:val="%5."/>
      <w:lvlJc w:val="left"/>
      <w:pPr>
        <w:ind w:left="3240" w:hanging="360"/>
      </w:pPr>
      <w:rPr>
        <w:rFonts w:cs="Times New Roman"/>
      </w:rPr>
    </w:lvl>
    <w:lvl w:ilvl="5" w:tplc="3968A0A8" w:tentative="1">
      <w:start w:val="1"/>
      <w:numFmt w:val="lowerRoman"/>
      <w:lvlText w:val="%6."/>
      <w:lvlJc w:val="right"/>
      <w:pPr>
        <w:ind w:left="3960" w:hanging="180"/>
      </w:pPr>
      <w:rPr>
        <w:rFonts w:cs="Times New Roman"/>
      </w:rPr>
    </w:lvl>
    <w:lvl w:ilvl="6" w:tplc="E3C8EDEC" w:tentative="1">
      <w:start w:val="1"/>
      <w:numFmt w:val="decimal"/>
      <w:lvlText w:val="%7."/>
      <w:lvlJc w:val="left"/>
      <w:pPr>
        <w:ind w:left="4680" w:hanging="360"/>
      </w:pPr>
      <w:rPr>
        <w:rFonts w:cs="Times New Roman"/>
      </w:rPr>
    </w:lvl>
    <w:lvl w:ilvl="7" w:tplc="F5D0EEDA" w:tentative="1">
      <w:start w:val="1"/>
      <w:numFmt w:val="lowerLetter"/>
      <w:lvlText w:val="%8."/>
      <w:lvlJc w:val="left"/>
      <w:pPr>
        <w:ind w:left="5400" w:hanging="360"/>
      </w:pPr>
      <w:rPr>
        <w:rFonts w:cs="Times New Roman"/>
      </w:rPr>
    </w:lvl>
    <w:lvl w:ilvl="8" w:tplc="9F32D610" w:tentative="1">
      <w:start w:val="1"/>
      <w:numFmt w:val="lowerRoman"/>
      <w:lvlText w:val="%9."/>
      <w:lvlJc w:val="right"/>
      <w:pPr>
        <w:ind w:left="6120" w:hanging="180"/>
      </w:pPr>
      <w:rPr>
        <w:rFonts w:cs="Times New Roman"/>
      </w:rPr>
    </w:lvl>
  </w:abstractNum>
  <w:abstractNum w:abstractNumId="9" w15:restartNumberingAfterBreak="0">
    <w:nsid w:val="198C4373"/>
    <w:multiLevelType w:val="hybridMultilevel"/>
    <w:tmpl w:val="A4BA146C"/>
    <w:lvl w:ilvl="0" w:tplc="934AF0A8">
      <w:start w:val="1"/>
      <w:numFmt w:val="bullet"/>
      <w:lvlText w:val="−"/>
      <w:lvlJc w:val="left"/>
      <w:pPr>
        <w:ind w:left="360" w:hanging="360"/>
      </w:pPr>
      <w:rPr>
        <w:rFonts w:ascii="Arial" w:hAnsi="Arial" w:hint="default"/>
      </w:rPr>
    </w:lvl>
    <w:lvl w:ilvl="1" w:tplc="FB82619C" w:tentative="1">
      <w:start w:val="1"/>
      <w:numFmt w:val="bullet"/>
      <w:lvlText w:val="o"/>
      <w:lvlJc w:val="left"/>
      <w:pPr>
        <w:ind w:left="1080" w:hanging="360"/>
      </w:pPr>
      <w:rPr>
        <w:rFonts w:ascii="Courier New" w:hAnsi="Courier New" w:cs="Courier New" w:hint="default"/>
      </w:rPr>
    </w:lvl>
    <w:lvl w:ilvl="2" w:tplc="FCA29C82" w:tentative="1">
      <w:start w:val="1"/>
      <w:numFmt w:val="bullet"/>
      <w:lvlText w:val=""/>
      <w:lvlJc w:val="left"/>
      <w:pPr>
        <w:ind w:left="1800" w:hanging="360"/>
      </w:pPr>
      <w:rPr>
        <w:rFonts w:ascii="Wingdings" w:hAnsi="Wingdings" w:hint="default"/>
      </w:rPr>
    </w:lvl>
    <w:lvl w:ilvl="3" w:tplc="9D9C0C9E" w:tentative="1">
      <w:start w:val="1"/>
      <w:numFmt w:val="bullet"/>
      <w:lvlText w:val=""/>
      <w:lvlJc w:val="left"/>
      <w:pPr>
        <w:ind w:left="2520" w:hanging="360"/>
      </w:pPr>
      <w:rPr>
        <w:rFonts w:ascii="Symbol" w:hAnsi="Symbol" w:hint="default"/>
      </w:rPr>
    </w:lvl>
    <w:lvl w:ilvl="4" w:tplc="7346A160" w:tentative="1">
      <w:start w:val="1"/>
      <w:numFmt w:val="bullet"/>
      <w:lvlText w:val="o"/>
      <w:lvlJc w:val="left"/>
      <w:pPr>
        <w:ind w:left="3240" w:hanging="360"/>
      </w:pPr>
      <w:rPr>
        <w:rFonts w:ascii="Courier New" w:hAnsi="Courier New" w:cs="Courier New" w:hint="default"/>
      </w:rPr>
    </w:lvl>
    <w:lvl w:ilvl="5" w:tplc="7B1682C2" w:tentative="1">
      <w:start w:val="1"/>
      <w:numFmt w:val="bullet"/>
      <w:lvlText w:val=""/>
      <w:lvlJc w:val="left"/>
      <w:pPr>
        <w:ind w:left="3960" w:hanging="360"/>
      </w:pPr>
      <w:rPr>
        <w:rFonts w:ascii="Wingdings" w:hAnsi="Wingdings" w:hint="default"/>
      </w:rPr>
    </w:lvl>
    <w:lvl w:ilvl="6" w:tplc="F16092A0" w:tentative="1">
      <w:start w:val="1"/>
      <w:numFmt w:val="bullet"/>
      <w:lvlText w:val=""/>
      <w:lvlJc w:val="left"/>
      <w:pPr>
        <w:ind w:left="4680" w:hanging="360"/>
      </w:pPr>
      <w:rPr>
        <w:rFonts w:ascii="Symbol" w:hAnsi="Symbol" w:hint="default"/>
      </w:rPr>
    </w:lvl>
    <w:lvl w:ilvl="7" w:tplc="A2087B74" w:tentative="1">
      <w:start w:val="1"/>
      <w:numFmt w:val="bullet"/>
      <w:lvlText w:val="o"/>
      <w:lvlJc w:val="left"/>
      <w:pPr>
        <w:ind w:left="5400" w:hanging="360"/>
      </w:pPr>
      <w:rPr>
        <w:rFonts w:ascii="Courier New" w:hAnsi="Courier New" w:cs="Courier New" w:hint="default"/>
      </w:rPr>
    </w:lvl>
    <w:lvl w:ilvl="8" w:tplc="9746E48C" w:tentative="1">
      <w:start w:val="1"/>
      <w:numFmt w:val="bullet"/>
      <w:lvlText w:val=""/>
      <w:lvlJc w:val="left"/>
      <w:pPr>
        <w:ind w:left="6120" w:hanging="360"/>
      </w:pPr>
      <w:rPr>
        <w:rFonts w:ascii="Wingdings" w:hAnsi="Wingdings" w:hint="default"/>
      </w:rPr>
    </w:lvl>
  </w:abstractNum>
  <w:abstractNum w:abstractNumId="10" w15:restartNumberingAfterBreak="0">
    <w:nsid w:val="1B357276"/>
    <w:multiLevelType w:val="hybridMultilevel"/>
    <w:tmpl w:val="19B20B6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0A71F8"/>
    <w:multiLevelType w:val="hybridMultilevel"/>
    <w:tmpl w:val="4DB0D954"/>
    <w:lvl w:ilvl="0" w:tplc="E45AE86E">
      <w:start w:val="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3" w15:restartNumberingAfterBreak="0">
    <w:nsid w:val="36330589"/>
    <w:multiLevelType w:val="hybridMultilevel"/>
    <w:tmpl w:val="56D2392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A8011F"/>
    <w:multiLevelType w:val="hybridMultilevel"/>
    <w:tmpl w:val="7838768A"/>
    <w:lvl w:ilvl="0" w:tplc="3990BE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7C4360"/>
    <w:multiLevelType w:val="hybridMultilevel"/>
    <w:tmpl w:val="ED0ED2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F50138"/>
    <w:multiLevelType w:val="hybridMultilevel"/>
    <w:tmpl w:val="F8428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8" w15:restartNumberingAfterBreak="0">
    <w:nsid w:val="3C484EFC"/>
    <w:multiLevelType w:val="hybridMultilevel"/>
    <w:tmpl w:val="F27E927E"/>
    <w:lvl w:ilvl="0" w:tplc="1A186592">
      <w:numFmt w:val="bullet"/>
      <w:lvlText w:val="-"/>
      <w:lvlJc w:val="left"/>
      <w:pPr>
        <w:ind w:left="360" w:hanging="360"/>
      </w:pPr>
      <w:rPr>
        <w:rFonts w:ascii="Arial" w:eastAsiaTheme="minorHAnsi" w:hAnsi="Arial" w:cs="Arial" w:hint="default"/>
      </w:rPr>
    </w:lvl>
    <w:lvl w:ilvl="1" w:tplc="227EB4DE" w:tentative="1">
      <w:start w:val="1"/>
      <w:numFmt w:val="bullet"/>
      <w:lvlText w:val="o"/>
      <w:lvlJc w:val="left"/>
      <w:pPr>
        <w:ind w:left="1080" w:hanging="360"/>
      </w:pPr>
      <w:rPr>
        <w:rFonts w:ascii="Courier New" w:hAnsi="Courier New" w:cs="Courier New" w:hint="default"/>
      </w:rPr>
    </w:lvl>
    <w:lvl w:ilvl="2" w:tplc="4F84EDC0" w:tentative="1">
      <w:start w:val="1"/>
      <w:numFmt w:val="bullet"/>
      <w:lvlText w:val=""/>
      <w:lvlJc w:val="left"/>
      <w:pPr>
        <w:ind w:left="1800" w:hanging="360"/>
      </w:pPr>
      <w:rPr>
        <w:rFonts w:ascii="Wingdings" w:hAnsi="Wingdings" w:hint="default"/>
      </w:rPr>
    </w:lvl>
    <w:lvl w:ilvl="3" w:tplc="8678136E" w:tentative="1">
      <w:start w:val="1"/>
      <w:numFmt w:val="bullet"/>
      <w:lvlText w:val=""/>
      <w:lvlJc w:val="left"/>
      <w:pPr>
        <w:ind w:left="2520" w:hanging="360"/>
      </w:pPr>
      <w:rPr>
        <w:rFonts w:ascii="Symbol" w:hAnsi="Symbol" w:hint="default"/>
      </w:rPr>
    </w:lvl>
    <w:lvl w:ilvl="4" w:tplc="B008A9F2" w:tentative="1">
      <w:start w:val="1"/>
      <w:numFmt w:val="bullet"/>
      <w:lvlText w:val="o"/>
      <w:lvlJc w:val="left"/>
      <w:pPr>
        <w:ind w:left="3240" w:hanging="360"/>
      </w:pPr>
      <w:rPr>
        <w:rFonts w:ascii="Courier New" w:hAnsi="Courier New" w:cs="Courier New" w:hint="default"/>
      </w:rPr>
    </w:lvl>
    <w:lvl w:ilvl="5" w:tplc="51629DC6" w:tentative="1">
      <w:start w:val="1"/>
      <w:numFmt w:val="bullet"/>
      <w:lvlText w:val=""/>
      <w:lvlJc w:val="left"/>
      <w:pPr>
        <w:ind w:left="3960" w:hanging="360"/>
      </w:pPr>
      <w:rPr>
        <w:rFonts w:ascii="Wingdings" w:hAnsi="Wingdings" w:hint="default"/>
      </w:rPr>
    </w:lvl>
    <w:lvl w:ilvl="6" w:tplc="34308EE6" w:tentative="1">
      <w:start w:val="1"/>
      <w:numFmt w:val="bullet"/>
      <w:lvlText w:val=""/>
      <w:lvlJc w:val="left"/>
      <w:pPr>
        <w:ind w:left="4680" w:hanging="360"/>
      </w:pPr>
      <w:rPr>
        <w:rFonts w:ascii="Symbol" w:hAnsi="Symbol" w:hint="default"/>
      </w:rPr>
    </w:lvl>
    <w:lvl w:ilvl="7" w:tplc="B6E87766" w:tentative="1">
      <w:start w:val="1"/>
      <w:numFmt w:val="bullet"/>
      <w:lvlText w:val="o"/>
      <w:lvlJc w:val="left"/>
      <w:pPr>
        <w:ind w:left="5400" w:hanging="360"/>
      </w:pPr>
      <w:rPr>
        <w:rFonts w:ascii="Courier New" w:hAnsi="Courier New" w:cs="Courier New" w:hint="default"/>
      </w:rPr>
    </w:lvl>
    <w:lvl w:ilvl="8" w:tplc="0460511C" w:tentative="1">
      <w:start w:val="1"/>
      <w:numFmt w:val="bullet"/>
      <w:lvlText w:val=""/>
      <w:lvlJc w:val="left"/>
      <w:pPr>
        <w:ind w:left="6120" w:hanging="360"/>
      </w:pPr>
      <w:rPr>
        <w:rFonts w:ascii="Wingdings" w:hAnsi="Wingdings" w:hint="default"/>
      </w:rPr>
    </w:lvl>
  </w:abstractNum>
  <w:abstractNum w:abstractNumId="19" w15:restartNumberingAfterBreak="0">
    <w:nsid w:val="3DF2361E"/>
    <w:multiLevelType w:val="hybridMultilevel"/>
    <w:tmpl w:val="C1209D60"/>
    <w:lvl w:ilvl="0" w:tplc="3990BE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1" w15:restartNumberingAfterBreak="0">
    <w:nsid w:val="460F6441"/>
    <w:multiLevelType w:val="hybridMultilevel"/>
    <w:tmpl w:val="E91ED500"/>
    <w:lvl w:ilvl="0" w:tplc="9DD6C66C">
      <w:start w:val="1"/>
      <w:numFmt w:val="bullet"/>
      <w:pStyle w:val="Lijstopsomteken0"/>
      <w:lvlText w:val=""/>
      <w:lvlJc w:val="left"/>
      <w:pPr>
        <w:tabs>
          <w:tab w:val="num" w:pos="720"/>
        </w:tabs>
        <w:ind w:left="720" w:hanging="360"/>
      </w:pPr>
      <w:rPr>
        <w:rFonts w:ascii="Symbol" w:hAnsi="Symbol" w:hint="default"/>
      </w:rPr>
    </w:lvl>
    <w:lvl w:ilvl="1" w:tplc="C85C077A">
      <w:start w:val="1"/>
      <w:numFmt w:val="bullet"/>
      <w:lvlText w:val="o"/>
      <w:lvlJc w:val="left"/>
      <w:pPr>
        <w:tabs>
          <w:tab w:val="num" w:pos="1440"/>
        </w:tabs>
        <w:ind w:left="1440" w:hanging="360"/>
      </w:pPr>
      <w:rPr>
        <w:rFonts w:ascii="Courier New" w:hAnsi="Courier New" w:hint="default"/>
      </w:rPr>
    </w:lvl>
    <w:lvl w:ilvl="2" w:tplc="4E1E3C54" w:tentative="1">
      <w:start w:val="1"/>
      <w:numFmt w:val="bullet"/>
      <w:lvlText w:val=""/>
      <w:lvlJc w:val="left"/>
      <w:pPr>
        <w:tabs>
          <w:tab w:val="num" w:pos="2160"/>
        </w:tabs>
        <w:ind w:left="2160" w:hanging="360"/>
      </w:pPr>
      <w:rPr>
        <w:rFonts w:ascii="Wingdings" w:hAnsi="Wingdings" w:hint="default"/>
      </w:rPr>
    </w:lvl>
    <w:lvl w:ilvl="3" w:tplc="CE6A5F3E" w:tentative="1">
      <w:start w:val="1"/>
      <w:numFmt w:val="bullet"/>
      <w:lvlText w:val=""/>
      <w:lvlJc w:val="left"/>
      <w:pPr>
        <w:tabs>
          <w:tab w:val="num" w:pos="2880"/>
        </w:tabs>
        <w:ind w:left="2880" w:hanging="360"/>
      </w:pPr>
      <w:rPr>
        <w:rFonts w:ascii="Symbol" w:hAnsi="Symbol" w:hint="default"/>
      </w:rPr>
    </w:lvl>
    <w:lvl w:ilvl="4" w:tplc="2A02041C" w:tentative="1">
      <w:start w:val="1"/>
      <w:numFmt w:val="bullet"/>
      <w:lvlText w:val="o"/>
      <w:lvlJc w:val="left"/>
      <w:pPr>
        <w:tabs>
          <w:tab w:val="num" w:pos="3600"/>
        </w:tabs>
        <w:ind w:left="3600" w:hanging="360"/>
      </w:pPr>
      <w:rPr>
        <w:rFonts w:ascii="Courier New" w:hAnsi="Courier New" w:hint="default"/>
      </w:rPr>
    </w:lvl>
    <w:lvl w:ilvl="5" w:tplc="15C2FD56" w:tentative="1">
      <w:start w:val="1"/>
      <w:numFmt w:val="bullet"/>
      <w:lvlText w:val=""/>
      <w:lvlJc w:val="left"/>
      <w:pPr>
        <w:tabs>
          <w:tab w:val="num" w:pos="4320"/>
        </w:tabs>
        <w:ind w:left="4320" w:hanging="360"/>
      </w:pPr>
      <w:rPr>
        <w:rFonts w:ascii="Wingdings" w:hAnsi="Wingdings" w:hint="default"/>
      </w:rPr>
    </w:lvl>
    <w:lvl w:ilvl="6" w:tplc="6F44DD1C" w:tentative="1">
      <w:start w:val="1"/>
      <w:numFmt w:val="bullet"/>
      <w:lvlText w:val=""/>
      <w:lvlJc w:val="left"/>
      <w:pPr>
        <w:tabs>
          <w:tab w:val="num" w:pos="5040"/>
        </w:tabs>
        <w:ind w:left="5040" w:hanging="360"/>
      </w:pPr>
      <w:rPr>
        <w:rFonts w:ascii="Symbol" w:hAnsi="Symbol" w:hint="default"/>
      </w:rPr>
    </w:lvl>
    <w:lvl w:ilvl="7" w:tplc="082CD3A2" w:tentative="1">
      <w:start w:val="1"/>
      <w:numFmt w:val="bullet"/>
      <w:lvlText w:val="o"/>
      <w:lvlJc w:val="left"/>
      <w:pPr>
        <w:tabs>
          <w:tab w:val="num" w:pos="5760"/>
        </w:tabs>
        <w:ind w:left="5760" w:hanging="360"/>
      </w:pPr>
      <w:rPr>
        <w:rFonts w:ascii="Courier New" w:hAnsi="Courier New" w:hint="default"/>
      </w:rPr>
    </w:lvl>
    <w:lvl w:ilvl="8" w:tplc="6376000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7C0BFA"/>
    <w:multiLevelType w:val="hybridMultilevel"/>
    <w:tmpl w:val="CF34835C"/>
    <w:lvl w:ilvl="0" w:tplc="3990BE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4" w15:restartNumberingAfterBreak="0">
    <w:nsid w:val="55BF4167"/>
    <w:multiLevelType w:val="hybridMultilevel"/>
    <w:tmpl w:val="7C44D434"/>
    <w:lvl w:ilvl="0" w:tplc="165E5AE6">
      <w:start w:val="1"/>
      <w:numFmt w:val="bullet"/>
      <w:lvlText w:val=""/>
      <w:lvlJc w:val="left"/>
      <w:pPr>
        <w:ind w:left="360" w:hanging="360"/>
      </w:pPr>
      <w:rPr>
        <w:rFonts w:ascii="Symbol" w:hAnsi="Symbol" w:hint="default"/>
      </w:rPr>
    </w:lvl>
    <w:lvl w:ilvl="1" w:tplc="9822E60E">
      <w:start w:val="1"/>
      <w:numFmt w:val="bullet"/>
      <w:lvlText w:val="o"/>
      <w:lvlJc w:val="left"/>
      <w:pPr>
        <w:ind w:left="1080" w:hanging="360"/>
      </w:pPr>
      <w:rPr>
        <w:rFonts w:ascii="Courier New" w:hAnsi="Courier New" w:cs="Courier New" w:hint="default"/>
      </w:rPr>
    </w:lvl>
    <w:lvl w:ilvl="2" w:tplc="6C6AABC4">
      <w:start w:val="1"/>
      <w:numFmt w:val="bullet"/>
      <w:lvlText w:val=""/>
      <w:lvlJc w:val="left"/>
      <w:pPr>
        <w:ind w:left="1800" w:hanging="360"/>
      </w:pPr>
      <w:rPr>
        <w:rFonts w:ascii="Wingdings" w:hAnsi="Wingdings" w:hint="default"/>
      </w:rPr>
    </w:lvl>
    <w:lvl w:ilvl="3" w:tplc="1C4271DA">
      <w:start w:val="1"/>
      <w:numFmt w:val="bullet"/>
      <w:lvlText w:val=""/>
      <w:lvlJc w:val="left"/>
      <w:pPr>
        <w:ind w:left="2520" w:hanging="360"/>
      </w:pPr>
      <w:rPr>
        <w:rFonts w:ascii="Symbol" w:hAnsi="Symbol" w:hint="default"/>
      </w:rPr>
    </w:lvl>
    <w:lvl w:ilvl="4" w:tplc="20E2FED8">
      <w:start w:val="1"/>
      <w:numFmt w:val="bullet"/>
      <w:lvlText w:val="o"/>
      <w:lvlJc w:val="left"/>
      <w:pPr>
        <w:ind w:left="3240" w:hanging="360"/>
      </w:pPr>
      <w:rPr>
        <w:rFonts w:ascii="Courier New" w:hAnsi="Courier New" w:cs="Courier New" w:hint="default"/>
      </w:rPr>
    </w:lvl>
    <w:lvl w:ilvl="5" w:tplc="732849F6">
      <w:start w:val="1"/>
      <w:numFmt w:val="bullet"/>
      <w:lvlText w:val=""/>
      <w:lvlJc w:val="left"/>
      <w:pPr>
        <w:ind w:left="3960" w:hanging="360"/>
      </w:pPr>
      <w:rPr>
        <w:rFonts w:ascii="Wingdings" w:hAnsi="Wingdings" w:hint="default"/>
      </w:rPr>
    </w:lvl>
    <w:lvl w:ilvl="6" w:tplc="E9ECA82E">
      <w:start w:val="1"/>
      <w:numFmt w:val="bullet"/>
      <w:lvlText w:val=""/>
      <w:lvlJc w:val="left"/>
      <w:pPr>
        <w:ind w:left="4680" w:hanging="360"/>
      </w:pPr>
      <w:rPr>
        <w:rFonts w:ascii="Symbol" w:hAnsi="Symbol" w:hint="default"/>
      </w:rPr>
    </w:lvl>
    <w:lvl w:ilvl="7" w:tplc="6FFA5F34">
      <w:start w:val="1"/>
      <w:numFmt w:val="bullet"/>
      <w:lvlText w:val="o"/>
      <w:lvlJc w:val="left"/>
      <w:pPr>
        <w:ind w:left="5400" w:hanging="360"/>
      </w:pPr>
      <w:rPr>
        <w:rFonts w:ascii="Courier New" w:hAnsi="Courier New" w:cs="Courier New" w:hint="default"/>
      </w:rPr>
    </w:lvl>
    <w:lvl w:ilvl="8" w:tplc="AF3C0272">
      <w:start w:val="1"/>
      <w:numFmt w:val="bullet"/>
      <w:lvlText w:val=""/>
      <w:lvlJc w:val="left"/>
      <w:pPr>
        <w:ind w:left="6120" w:hanging="360"/>
      </w:pPr>
      <w:rPr>
        <w:rFonts w:ascii="Wingdings" w:hAnsi="Wingdings" w:hint="default"/>
      </w:rPr>
    </w:lvl>
  </w:abstractNum>
  <w:abstractNum w:abstractNumId="25" w15:restartNumberingAfterBreak="0">
    <w:nsid w:val="599C0896"/>
    <w:multiLevelType w:val="hybridMultilevel"/>
    <w:tmpl w:val="1CC03318"/>
    <w:lvl w:ilvl="0" w:tplc="7B98D86A">
      <w:start w:val="1"/>
      <w:numFmt w:val="decimal"/>
      <w:pStyle w:val="Artikelstijl"/>
      <w:lvlText w:val="Artikel  %1"/>
      <w:lvlJc w:val="left"/>
      <w:pPr>
        <w:ind w:left="720" w:hanging="360"/>
      </w:pPr>
      <w:rPr>
        <w:rFonts w:hint="default"/>
        <w:b/>
        <w:i w:val="0"/>
      </w:rPr>
    </w:lvl>
    <w:lvl w:ilvl="1" w:tplc="0C66DFCC" w:tentative="1">
      <w:start w:val="1"/>
      <w:numFmt w:val="lowerLetter"/>
      <w:lvlText w:val="%2."/>
      <w:lvlJc w:val="left"/>
      <w:pPr>
        <w:ind w:left="1440" w:hanging="360"/>
      </w:pPr>
    </w:lvl>
    <w:lvl w:ilvl="2" w:tplc="3D5659B0" w:tentative="1">
      <w:start w:val="1"/>
      <w:numFmt w:val="lowerRoman"/>
      <w:lvlText w:val="%3."/>
      <w:lvlJc w:val="right"/>
      <w:pPr>
        <w:ind w:left="2160" w:hanging="180"/>
      </w:pPr>
    </w:lvl>
    <w:lvl w:ilvl="3" w:tplc="2E1091AA" w:tentative="1">
      <w:start w:val="1"/>
      <w:numFmt w:val="decimal"/>
      <w:lvlText w:val="%4."/>
      <w:lvlJc w:val="left"/>
      <w:pPr>
        <w:ind w:left="2880" w:hanging="360"/>
      </w:pPr>
    </w:lvl>
    <w:lvl w:ilvl="4" w:tplc="CF269B04" w:tentative="1">
      <w:start w:val="1"/>
      <w:numFmt w:val="lowerLetter"/>
      <w:lvlText w:val="%5."/>
      <w:lvlJc w:val="left"/>
      <w:pPr>
        <w:ind w:left="3600" w:hanging="360"/>
      </w:pPr>
    </w:lvl>
    <w:lvl w:ilvl="5" w:tplc="93324AA8" w:tentative="1">
      <w:start w:val="1"/>
      <w:numFmt w:val="lowerRoman"/>
      <w:lvlText w:val="%6."/>
      <w:lvlJc w:val="right"/>
      <w:pPr>
        <w:ind w:left="4320" w:hanging="180"/>
      </w:pPr>
    </w:lvl>
    <w:lvl w:ilvl="6" w:tplc="7038979E" w:tentative="1">
      <w:start w:val="1"/>
      <w:numFmt w:val="decimal"/>
      <w:lvlText w:val="%7."/>
      <w:lvlJc w:val="left"/>
      <w:pPr>
        <w:ind w:left="5040" w:hanging="360"/>
      </w:pPr>
    </w:lvl>
    <w:lvl w:ilvl="7" w:tplc="0298ECF6" w:tentative="1">
      <w:start w:val="1"/>
      <w:numFmt w:val="lowerLetter"/>
      <w:lvlText w:val="%8."/>
      <w:lvlJc w:val="left"/>
      <w:pPr>
        <w:ind w:left="5760" w:hanging="360"/>
      </w:pPr>
    </w:lvl>
    <w:lvl w:ilvl="8" w:tplc="2FD2E8A0" w:tentative="1">
      <w:start w:val="1"/>
      <w:numFmt w:val="lowerRoman"/>
      <w:lvlText w:val="%9."/>
      <w:lvlJc w:val="right"/>
      <w:pPr>
        <w:ind w:left="6480" w:hanging="180"/>
      </w:pPr>
    </w:lvl>
  </w:abstractNum>
  <w:abstractNum w:abstractNumId="26" w15:restartNumberingAfterBreak="0">
    <w:nsid w:val="59C11105"/>
    <w:multiLevelType w:val="hybridMultilevel"/>
    <w:tmpl w:val="230E350A"/>
    <w:lvl w:ilvl="0" w:tplc="3990BE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1276"/>
        </w:tabs>
        <w:ind w:left="1276"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8" w15:restartNumberingAfterBreak="0">
    <w:nsid w:val="5E77507F"/>
    <w:multiLevelType w:val="hybridMultilevel"/>
    <w:tmpl w:val="CA28FEF4"/>
    <w:lvl w:ilvl="0" w:tplc="28A23D46">
      <w:start w:val="1"/>
      <w:numFmt w:val="lowerLetter"/>
      <w:lvlText w:val="%1."/>
      <w:lvlJc w:val="left"/>
      <w:pPr>
        <w:ind w:left="720" w:hanging="360"/>
      </w:pPr>
      <w:rPr>
        <w:rFonts w:cs="Times New Roman"/>
      </w:rPr>
    </w:lvl>
    <w:lvl w:ilvl="1" w:tplc="1BC83682" w:tentative="1">
      <w:start w:val="1"/>
      <w:numFmt w:val="lowerLetter"/>
      <w:lvlText w:val="%2."/>
      <w:lvlJc w:val="left"/>
      <w:pPr>
        <w:ind w:left="1440" w:hanging="360"/>
      </w:pPr>
      <w:rPr>
        <w:rFonts w:cs="Times New Roman"/>
      </w:rPr>
    </w:lvl>
    <w:lvl w:ilvl="2" w:tplc="79C28C78" w:tentative="1">
      <w:start w:val="1"/>
      <w:numFmt w:val="lowerRoman"/>
      <w:lvlText w:val="%3."/>
      <w:lvlJc w:val="right"/>
      <w:pPr>
        <w:ind w:left="2160" w:hanging="180"/>
      </w:pPr>
      <w:rPr>
        <w:rFonts w:cs="Times New Roman"/>
      </w:rPr>
    </w:lvl>
    <w:lvl w:ilvl="3" w:tplc="3A64581E" w:tentative="1">
      <w:start w:val="1"/>
      <w:numFmt w:val="decimal"/>
      <w:lvlText w:val="%4."/>
      <w:lvlJc w:val="left"/>
      <w:pPr>
        <w:ind w:left="2880" w:hanging="360"/>
      </w:pPr>
      <w:rPr>
        <w:rFonts w:cs="Times New Roman"/>
      </w:rPr>
    </w:lvl>
    <w:lvl w:ilvl="4" w:tplc="035C494E" w:tentative="1">
      <w:start w:val="1"/>
      <w:numFmt w:val="lowerLetter"/>
      <w:lvlText w:val="%5."/>
      <w:lvlJc w:val="left"/>
      <w:pPr>
        <w:ind w:left="3600" w:hanging="360"/>
      </w:pPr>
      <w:rPr>
        <w:rFonts w:cs="Times New Roman"/>
      </w:rPr>
    </w:lvl>
    <w:lvl w:ilvl="5" w:tplc="8D708E5A" w:tentative="1">
      <w:start w:val="1"/>
      <w:numFmt w:val="lowerRoman"/>
      <w:lvlText w:val="%6."/>
      <w:lvlJc w:val="right"/>
      <w:pPr>
        <w:ind w:left="4320" w:hanging="180"/>
      </w:pPr>
      <w:rPr>
        <w:rFonts w:cs="Times New Roman"/>
      </w:rPr>
    </w:lvl>
    <w:lvl w:ilvl="6" w:tplc="9D16EFDC" w:tentative="1">
      <w:start w:val="1"/>
      <w:numFmt w:val="decimal"/>
      <w:lvlText w:val="%7."/>
      <w:lvlJc w:val="left"/>
      <w:pPr>
        <w:ind w:left="5040" w:hanging="360"/>
      </w:pPr>
      <w:rPr>
        <w:rFonts w:cs="Times New Roman"/>
      </w:rPr>
    </w:lvl>
    <w:lvl w:ilvl="7" w:tplc="674075C4" w:tentative="1">
      <w:start w:val="1"/>
      <w:numFmt w:val="lowerLetter"/>
      <w:lvlText w:val="%8."/>
      <w:lvlJc w:val="left"/>
      <w:pPr>
        <w:ind w:left="5760" w:hanging="360"/>
      </w:pPr>
      <w:rPr>
        <w:rFonts w:cs="Times New Roman"/>
      </w:rPr>
    </w:lvl>
    <w:lvl w:ilvl="8" w:tplc="6960F348" w:tentative="1">
      <w:start w:val="1"/>
      <w:numFmt w:val="lowerRoman"/>
      <w:lvlText w:val="%9."/>
      <w:lvlJc w:val="right"/>
      <w:pPr>
        <w:ind w:left="6480" w:hanging="180"/>
      </w:pPr>
      <w:rPr>
        <w:rFonts w:cs="Times New Roman"/>
      </w:rPr>
    </w:lvl>
  </w:abstractNum>
  <w:abstractNum w:abstractNumId="29" w15:restartNumberingAfterBreak="0">
    <w:nsid w:val="5ED54CDC"/>
    <w:multiLevelType w:val="hybridMultilevel"/>
    <w:tmpl w:val="8D9E6618"/>
    <w:lvl w:ilvl="0" w:tplc="02086364">
      <w:start w:val="1"/>
      <w:numFmt w:val="bullet"/>
      <w:pStyle w:val="OpmaakprofielMetopsommingstekens"/>
      <w:lvlText w:val="-"/>
      <w:lvlJc w:val="left"/>
      <w:pPr>
        <w:tabs>
          <w:tab w:val="num" w:pos="927"/>
        </w:tabs>
        <w:ind w:left="927" w:hanging="360"/>
      </w:pPr>
      <w:rPr>
        <w:rFonts w:ascii="Arial" w:hAnsi="Arial" w:hint="default"/>
      </w:rPr>
    </w:lvl>
    <w:lvl w:ilvl="1" w:tplc="635E7D54" w:tentative="1">
      <w:start w:val="1"/>
      <w:numFmt w:val="bullet"/>
      <w:lvlText w:val="o"/>
      <w:lvlJc w:val="left"/>
      <w:pPr>
        <w:tabs>
          <w:tab w:val="num" w:pos="1080"/>
        </w:tabs>
        <w:ind w:left="1080" w:hanging="360"/>
      </w:pPr>
      <w:rPr>
        <w:rFonts w:ascii="Courier New" w:hAnsi="Courier New" w:hint="default"/>
      </w:rPr>
    </w:lvl>
    <w:lvl w:ilvl="2" w:tplc="785CBDDC" w:tentative="1">
      <w:start w:val="1"/>
      <w:numFmt w:val="bullet"/>
      <w:lvlText w:val=""/>
      <w:lvlJc w:val="left"/>
      <w:pPr>
        <w:tabs>
          <w:tab w:val="num" w:pos="1800"/>
        </w:tabs>
        <w:ind w:left="1800" w:hanging="360"/>
      </w:pPr>
      <w:rPr>
        <w:rFonts w:ascii="Wingdings" w:hAnsi="Wingdings" w:hint="default"/>
      </w:rPr>
    </w:lvl>
    <w:lvl w:ilvl="3" w:tplc="1AEC3F7A" w:tentative="1">
      <w:start w:val="1"/>
      <w:numFmt w:val="bullet"/>
      <w:lvlText w:val=""/>
      <w:lvlJc w:val="left"/>
      <w:pPr>
        <w:tabs>
          <w:tab w:val="num" w:pos="2520"/>
        </w:tabs>
        <w:ind w:left="2520" w:hanging="360"/>
      </w:pPr>
      <w:rPr>
        <w:rFonts w:ascii="Symbol" w:hAnsi="Symbol" w:hint="default"/>
      </w:rPr>
    </w:lvl>
    <w:lvl w:ilvl="4" w:tplc="A998D326" w:tentative="1">
      <w:start w:val="1"/>
      <w:numFmt w:val="bullet"/>
      <w:lvlText w:val="o"/>
      <w:lvlJc w:val="left"/>
      <w:pPr>
        <w:tabs>
          <w:tab w:val="num" w:pos="3240"/>
        </w:tabs>
        <w:ind w:left="3240" w:hanging="360"/>
      </w:pPr>
      <w:rPr>
        <w:rFonts w:ascii="Courier New" w:hAnsi="Courier New" w:hint="default"/>
      </w:rPr>
    </w:lvl>
    <w:lvl w:ilvl="5" w:tplc="F4EEDA5A" w:tentative="1">
      <w:start w:val="1"/>
      <w:numFmt w:val="bullet"/>
      <w:lvlText w:val=""/>
      <w:lvlJc w:val="left"/>
      <w:pPr>
        <w:tabs>
          <w:tab w:val="num" w:pos="3960"/>
        </w:tabs>
        <w:ind w:left="3960" w:hanging="360"/>
      </w:pPr>
      <w:rPr>
        <w:rFonts w:ascii="Wingdings" w:hAnsi="Wingdings" w:hint="default"/>
      </w:rPr>
    </w:lvl>
    <w:lvl w:ilvl="6" w:tplc="64268632" w:tentative="1">
      <w:start w:val="1"/>
      <w:numFmt w:val="bullet"/>
      <w:lvlText w:val=""/>
      <w:lvlJc w:val="left"/>
      <w:pPr>
        <w:tabs>
          <w:tab w:val="num" w:pos="4680"/>
        </w:tabs>
        <w:ind w:left="4680" w:hanging="360"/>
      </w:pPr>
      <w:rPr>
        <w:rFonts w:ascii="Symbol" w:hAnsi="Symbol" w:hint="default"/>
      </w:rPr>
    </w:lvl>
    <w:lvl w:ilvl="7" w:tplc="AE6287F2" w:tentative="1">
      <w:start w:val="1"/>
      <w:numFmt w:val="bullet"/>
      <w:lvlText w:val="o"/>
      <w:lvlJc w:val="left"/>
      <w:pPr>
        <w:tabs>
          <w:tab w:val="num" w:pos="5400"/>
        </w:tabs>
        <w:ind w:left="5400" w:hanging="360"/>
      </w:pPr>
      <w:rPr>
        <w:rFonts w:ascii="Courier New" w:hAnsi="Courier New" w:hint="default"/>
      </w:rPr>
    </w:lvl>
    <w:lvl w:ilvl="8" w:tplc="F2C04426"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2" w15:restartNumberingAfterBreak="0">
    <w:nsid w:val="6565224E"/>
    <w:multiLevelType w:val="hybridMultilevel"/>
    <w:tmpl w:val="959E4AC4"/>
    <w:lvl w:ilvl="0" w:tplc="FA984CE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B823428"/>
    <w:multiLevelType w:val="hybridMultilevel"/>
    <w:tmpl w:val="174C00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D692946"/>
    <w:multiLevelType w:val="hybridMultilevel"/>
    <w:tmpl w:val="E068B322"/>
    <w:lvl w:ilvl="0" w:tplc="DE04E880">
      <w:start w:val="1"/>
      <w:numFmt w:val="bullet"/>
      <w:pStyle w:val="opsomming0"/>
      <w:lvlText w:val="-"/>
      <w:lvlJc w:val="left"/>
      <w:pPr>
        <w:tabs>
          <w:tab w:val="num" w:pos="720"/>
        </w:tabs>
        <w:ind w:left="720" w:hanging="360"/>
      </w:pPr>
      <w:rPr>
        <w:rFonts w:ascii="Arial" w:hAnsi="Arial" w:hint="default"/>
      </w:rPr>
    </w:lvl>
    <w:lvl w:ilvl="1" w:tplc="3566F722" w:tentative="1">
      <w:start w:val="1"/>
      <w:numFmt w:val="bullet"/>
      <w:lvlText w:val="o"/>
      <w:lvlJc w:val="left"/>
      <w:pPr>
        <w:tabs>
          <w:tab w:val="num" w:pos="1440"/>
        </w:tabs>
        <w:ind w:left="1440" w:hanging="360"/>
      </w:pPr>
      <w:rPr>
        <w:rFonts w:ascii="Courier New" w:hAnsi="Courier New" w:hint="default"/>
      </w:rPr>
    </w:lvl>
    <w:lvl w:ilvl="2" w:tplc="7890B1C2" w:tentative="1">
      <w:start w:val="1"/>
      <w:numFmt w:val="bullet"/>
      <w:lvlText w:val=""/>
      <w:lvlJc w:val="left"/>
      <w:pPr>
        <w:tabs>
          <w:tab w:val="num" w:pos="2160"/>
        </w:tabs>
        <w:ind w:left="2160" w:hanging="360"/>
      </w:pPr>
      <w:rPr>
        <w:rFonts w:ascii="Wingdings" w:hAnsi="Wingdings" w:hint="default"/>
      </w:rPr>
    </w:lvl>
    <w:lvl w:ilvl="3" w:tplc="E9C6D48A" w:tentative="1">
      <w:start w:val="1"/>
      <w:numFmt w:val="bullet"/>
      <w:lvlText w:val=""/>
      <w:lvlJc w:val="left"/>
      <w:pPr>
        <w:tabs>
          <w:tab w:val="num" w:pos="2880"/>
        </w:tabs>
        <w:ind w:left="2880" w:hanging="360"/>
      </w:pPr>
      <w:rPr>
        <w:rFonts w:ascii="Symbol" w:hAnsi="Symbol" w:hint="default"/>
      </w:rPr>
    </w:lvl>
    <w:lvl w:ilvl="4" w:tplc="308E1E88" w:tentative="1">
      <w:start w:val="1"/>
      <w:numFmt w:val="bullet"/>
      <w:lvlText w:val="o"/>
      <w:lvlJc w:val="left"/>
      <w:pPr>
        <w:tabs>
          <w:tab w:val="num" w:pos="3600"/>
        </w:tabs>
        <w:ind w:left="3600" w:hanging="360"/>
      </w:pPr>
      <w:rPr>
        <w:rFonts w:ascii="Courier New" w:hAnsi="Courier New" w:hint="default"/>
      </w:rPr>
    </w:lvl>
    <w:lvl w:ilvl="5" w:tplc="B5283406" w:tentative="1">
      <w:start w:val="1"/>
      <w:numFmt w:val="bullet"/>
      <w:lvlText w:val=""/>
      <w:lvlJc w:val="left"/>
      <w:pPr>
        <w:tabs>
          <w:tab w:val="num" w:pos="4320"/>
        </w:tabs>
        <w:ind w:left="4320" w:hanging="360"/>
      </w:pPr>
      <w:rPr>
        <w:rFonts w:ascii="Wingdings" w:hAnsi="Wingdings" w:hint="default"/>
      </w:rPr>
    </w:lvl>
    <w:lvl w:ilvl="6" w:tplc="2266E654" w:tentative="1">
      <w:start w:val="1"/>
      <w:numFmt w:val="bullet"/>
      <w:lvlText w:val=""/>
      <w:lvlJc w:val="left"/>
      <w:pPr>
        <w:tabs>
          <w:tab w:val="num" w:pos="5040"/>
        </w:tabs>
        <w:ind w:left="5040" w:hanging="360"/>
      </w:pPr>
      <w:rPr>
        <w:rFonts w:ascii="Symbol" w:hAnsi="Symbol" w:hint="default"/>
      </w:rPr>
    </w:lvl>
    <w:lvl w:ilvl="7" w:tplc="B272675C" w:tentative="1">
      <w:start w:val="1"/>
      <w:numFmt w:val="bullet"/>
      <w:lvlText w:val="o"/>
      <w:lvlJc w:val="left"/>
      <w:pPr>
        <w:tabs>
          <w:tab w:val="num" w:pos="5760"/>
        </w:tabs>
        <w:ind w:left="5760" w:hanging="360"/>
      </w:pPr>
      <w:rPr>
        <w:rFonts w:ascii="Courier New" w:hAnsi="Courier New" w:hint="default"/>
      </w:rPr>
    </w:lvl>
    <w:lvl w:ilvl="8" w:tplc="8A30E55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5322BE"/>
    <w:multiLevelType w:val="hybridMultilevel"/>
    <w:tmpl w:val="5C20BB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7" w15:restartNumberingAfterBreak="0">
    <w:nsid w:val="744B2A46"/>
    <w:multiLevelType w:val="hybridMultilevel"/>
    <w:tmpl w:val="CF70B282"/>
    <w:lvl w:ilvl="0" w:tplc="3990BE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BC6BD7"/>
    <w:multiLevelType w:val="hybridMultilevel"/>
    <w:tmpl w:val="CFE63DA4"/>
    <w:lvl w:ilvl="0" w:tplc="FA984CEE">
      <w:start w:val="1"/>
      <w:numFmt w:val="bullet"/>
      <w:lvlText w:val=""/>
      <w:lvlJc w:val="left"/>
      <w:pPr>
        <w:ind w:left="360" w:hanging="360"/>
      </w:pPr>
      <w:rPr>
        <w:rFonts w:ascii="Symbol" w:hAnsi="Symbol" w:hint="default"/>
      </w:rPr>
    </w:lvl>
    <w:lvl w:ilvl="1" w:tplc="AFB2C532">
      <w:numFmt w:val="bullet"/>
      <w:lvlText w:val="-"/>
      <w:lvlJc w:val="left"/>
      <w:pPr>
        <w:ind w:left="1425" w:hanging="705"/>
      </w:pPr>
      <w:rPr>
        <w:rFonts w:ascii="Arial" w:eastAsiaTheme="minorHAnsi" w:hAnsi="Arial" w:cs="Arial" w:hint="default"/>
      </w:rPr>
    </w:lvl>
    <w:lvl w:ilvl="2" w:tplc="A04C0618" w:tentative="1">
      <w:start w:val="1"/>
      <w:numFmt w:val="bullet"/>
      <w:lvlText w:val=""/>
      <w:lvlJc w:val="left"/>
      <w:pPr>
        <w:ind w:left="1800" w:hanging="360"/>
      </w:pPr>
      <w:rPr>
        <w:rFonts w:ascii="Wingdings" w:hAnsi="Wingdings" w:hint="default"/>
      </w:rPr>
    </w:lvl>
    <w:lvl w:ilvl="3" w:tplc="17740CC0" w:tentative="1">
      <w:start w:val="1"/>
      <w:numFmt w:val="bullet"/>
      <w:lvlText w:val=""/>
      <w:lvlJc w:val="left"/>
      <w:pPr>
        <w:ind w:left="2520" w:hanging="360"/>
      </w:pPr>
      <w:rPr>
        <w:rFonts w:ascii="Symbol" w:hAnsi="Symbol" w:hint="default"/>
      </w:rPr>
    </w:lvl>
    <w:lvl w:ilvl="4" w:tplc="877C4020" w:tentative="1">
      <w:start w:val="1"/>
      <w:numFmt w:val="bullet"/>
      <w:lvlText w:val="o"/>
      <w:lvlJc w:val="left"/>
      <w:pPr>
        <w:ind w:left="3240" w:hanging="360"/>
      </w:pPr>
      <w:rPr>
        <w:rFonts w:ascii="Courier New" w:hAnsi="Courier New" w:cs="Courier New" w:hint="default"/>
      </w:rPr>
    </w:lvl>
    <w:lvl w:ilvl="5" w:tplc="5CA8F252" w:tentative="1">
      <w:start w:val="1"/>
      <w:numFmt w:val="bullet"/>
      <w:lvlText w:val=""/>
      <w:lvlJc w:val="left"/>
      <w:pPr>
        <w:ind w:left="3960" w:hanging="360"/>
      </w:pPr>
      <w:rPr>
        <w:rFonts w:ascii="Wingdings" w:hAnsi="Wingdings" w:hint="default"/>
      </w:rPr>
    </w:lvl>
    <w:lvl w:ilvl="6" w:tplc="BB9E33A8" w:tentative="1">
      <w:start w:val="1"/>
      <w:numFmt w:val="bullet"/>
      <w:lvlText w:val=""/>
      <w:lvlJc w:val="left"/>
      <w:pPr>
        <w:ind w:left="4680" w:hanging="360"/>
      </w:pPr>
      <w:rPr>
        <w:rFonts w:ascii="Symbol" w:hAnsi="Symbol" w:hint="default"/>
      </w:rPr>
    </w:lvl>
    <w:lvl w:ilvl="7" w:tplc="006C95F2" w:tentative="1">
      <w:start w:val="1"/>
      <w:numFmt w:val="bullet"/>
      <w:lvlText w:val="o"/>
      <w:lvlJc w:val="left"/>
      <w:pPr>
        <w:ind w:left="5400" w:hanging="360"/>
      </w:pPr>
      <w:rPr>
        <w:rFonts w:ascii="Courier New" w:hAnsi="Courier New" w:cs="Courier New" w:hint="default"/>
      </w:rPr>
    </w:lvl>
    <w:lvl w:ilvl="8" w:tplc="DE7E4072" w:tentative="1">
      <w:start w:val="1"/>
      <w:numFmt w:val="bullet"/>
      <w:lvlText w:val=""/>
      <w:lvlJc w:val="left"/>
      <w:pPr>
        <w:ind w:left="6120" w:hanging="360"/>
      </w:pPr>
      <w:rPr>
        <w:rFonts w:ascii="Wingdings" w:hAnsi="Wingdings" w:hint="default"/>
      </w:rPr>
    </w:lvl>
  </w:abstractNum>
  <w:abstractNum w:abstractNumId="39" w15:restartNumberingAfterBreak="0">
    <w:nsid w:val="785F2259"/>
    <w:multiLevelType w:val="hybridMultilevel"/>
    <w:tmpl w:val="BF6663FA"/>
    <w:lvl w:ilvl="0" w:tplc="D196E15A">
      <w:start w:val="1"/>
      <w:numFmt w:val="bullet"/>
      <w:pStyle w:val="OpmaakprofielMetopsommingstekensSymbolsymbool"/>
      <w:lvlText w:val="-"/>
      <w:lvlJc w:val="left"/>
      <w:pPr>
        <w:tabs>
          <w:tab w:val="num" w:pos="360"/>
        </w:tabs>
        <w:ind w:left="360" w:hanging="360"/>
      </w:pPr>
      <w:rPr>
        <w:rFonts w:ascii="Arial" w:hAnsi="Arial" w:hint="default"/>
      </w:rPr>
    </w:lvl>
    <w:lvl w:ilvl="1" w:tplc="C6FC452C">
      <w:start w:val="1"/>
      <w:numFmt w:val="bullet"/>
      <w:lvlText w:val="o"/>
      <w:lvlJc w:val="left"/>
      <w:pPr>
        <w:tabs>
          <w:tab w:val="num" w:pos="1440"/>
        </w:tabs>
        <w:ind w:left="1440" w:hanging="360"/>
      </w:pPr>
      <w:rPr>
        <w:rFonts w:ascii="Courier New" w:hAnsi="Courier New" w:hint="default"/>
      </w:rPr>
    </w:lvl>
    <w:lvl w:ilvl="2" w:tplc="11123060" w:tentative="1">
      <w:start w:val="1"/>
      <w:numFmt w:val="bullet"/>
      <w:lvlText w:val=""/>
      <w:lvlJc w:val="left"/>
      <w:pPr>
        <w:tabs>
          <w:tab w:val="num" w:pos="2160"/>
        </w:tabs>
        <w:ind w:left="2160" w:hanging="360"/>
      </w:pPr>
      <w:rPr>
        <w:rFonts w:ascii="Wingdings" w:hAnsi="Wingdings" w:hint="default"/>
      </w:rPr>
    </w:lvl>
    <w:lvl w:ilvl="3" w:tplc="2CE83F28" w:tentative="1">
      <w:start w:val="1"/>
      <w:numFmt w:val="bullet"/>
      <w:lvlText w:val=""/>
      <w:lvlJc w:val="left"/>
      <w:pPr>
        <w:tabs>
          <w:tab w:val="num" w:pos="2880"/>
        </w:tabs>
        <w:ind w:left="2880" w:hanging="360"/>
      </w:pPr>
      <w:rPr>
        <w:rFonts w:ascii="Symbol" w:hAnsi="Symbol" w:hint="default"/>
      </w:rPr>
    </w:lvl>
    <w:lvl w:ilvl="4" w:tplc="2AAEC7C2" w:tentative="1">
      <w:start w:val="1"/>
      <w:numFmt w:val="bullet"/>
      <w:lvlText w:val="o"/>
      <w:lvlJc w:val="left"/>
      <w:pPr>
        <w:tabs>
          <w:tab w:val="num" w:pos="3600"/>
        </w:tabs>
        <w:ind w:left="3600" w:hanging="360"/>
      </w:pPr>
      <w:rPr>
        <w:rFonts w:ascii="Courier New" w:hAnsi="Courier New" w:hint="default"/>
      </w:rPr>
    </w:lvl>
    <w:lvl w:ilvl="5" w:tplc="EBE8D420" w:tentative="1">
      <w:start w:val="1"/>
      <w:numFmt w:val="bullet"/>
      <w:lvlText w:val=""/>
      <w:lvlJc w:val="left"/>
      <w:pPr>
        <w:tabs>
          <w:tab w:val="num" w:pos="4320"/>
        </w:tabs>
        <w:ind w:left="4320" w:hanging="360"/>
      </w:pPr>
      <w:rPr>
        <w:rFonts w:ascii="Wingdings" w:hAnsi="Wingdings" w:hint="default"/>
      </w:rPr>
    </w:lvl>
    <w:lvl w:ilvl="6" w:tplc="6F1AB212" w:tentative="1">
      <w:start w:val="1"/>
      <w:numFmt w:val="bullet"/>
      <w:lvlText w:val=""/>
      <w:lvlJc w:val="left"/>
      <w:pPr>
        <w:tabs>
          <w:tab w:val="num" w:pos="5040"/>
        </w:tabs>
        <w:ind w:left="5040" w:hanging="360"/>
      </w:pPr>
      <w:rPr>
        <w:rFonts w:ascii="Symbol" w:hAnsi="Symbol" w:hint="default"/>
      </w:rPr>
    </w:lvl>
    <w:lvl w:ilvl="7" w:tplc="E87A4EEC" w:tentative="1">
      <w:start w:val="1"/>
      <w:numFmt w:val="bullet"/>
      <w:lvlText w:val="o"/>
      <w:lvlJc w:val="left"/>
      <w:pPr>
        <w:tabs>
          <w:tab w:val="num" w:pos="5760"/>
        </w:tabs>
        <w:ind w:left="5760" w:hanging="360"/>
      </w:pPr>
      <w:rPr>
        <w:rFonts w:ascii="Courier New" w:hAnsi="Courier New" w:hint="default"/>
      </w:rPr>
    </w:lvl>
    <w:lvl w:ilvl="8" w:tplc="38FA478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41" w15:restartNumberingAfterBreak="0">
    <w:nsid w:val="7B3F681D"/>
    <w:multiLevelType w:val="hybridMultilevel"/>
    <w:tmpl w:val="B762AFEE"/>
    <w:lvl w:ilvl="0" w:tplc="9954C842">
      <w:start w:val="1"/>
      <w:numFmt w:val="bullet"/>
      <w:lvlText w:val=""/>
      <w:lvlJc w:val="left"/>
      <w:pPr>
        <w:ind w:left="360" w:hanging="360"/>
      </w:pPr>
      <w:rPr>
        <w:rFonts w:ascii="Symbol" w:hAnsi="Symbol" w:hint="default"/>
      </w:rPr>
    </w:lvl>
    <w:lvl w:ilvl="1" w:tplc="1982DB02" w:tentative="1">
      <w:start w:val="1"/>
      <w:numFmt w:val="bullet"/>
      <w:lvlText w:val="o"/>
      <w:lvlJc w:val="left"/>
      <w:pPr>
        <w:ind w:left="1080" w:hanging="360"/>
      </w:pPr>
      <w:rPr>
        <w:rFonts w:ascii="Courier New" w:hAnsi="Courier New" w:hint="default"/>
      </w:rPr>
    </w:lvl>
    <w:lvl w:ilvl="2" w:tplc="5790A56E" w:tentative="1">
      <w:start w:val="1"/>
      <w:numFmt w:val="bullet"/>
      <w:lvlText w:val=""/>
      <w:lvlJc w:val="left"/>
      <w:pPr>
        <w:ind w:left="1800" w:hanging="360"/>
      </w:pPr>
      <w:rPr>
        <w:rFonts w:ascii="Wingdings" w:hAnsi="Wingdings" w:hint="default"/>
      </w:rPr>
    </w:lvl>
    <w:lvl w:ilvl="3" w:tplc="F4B2D13C" w:tentative="1">
      <w:start w:val="1"/>
      <w:numFmt w:val="bullet"/>
      <w:lvlText w:val=""/>
      <w:lvlJc w:val="left"/>
      <w:pPr>
        <w:ind w:left="2520" w:hanging="360"/>
      </w:pPr>
      <w:rPr>
        <w:rFonts w:ascii="Symbol" w:hAnsi="Symbol" w:hint="default"/>
      </w:rPr>
    </w:lvl>
    <w:lvl w:ilvl="4" w:tplc="9E84CB9C" w:tentative="1">
      <w:start w:val="1"/>
      <w:numFmt w:val="bullet"/>
      <w:lvlText w:val="o"/>
      <w:lvlJc w:val="left"/>
      <w:pPr>
        <w:ind w:left="3240" w:hanging="360"/>
      </w:pPr>
      <w:rPr>
        <w:rFonts w:ascii="Courier New" w:hAnsi="Courier New" w:hint="default"/>
      </w:rPr>
    </w:lvl>
    <w:lvl w:ilvl="5" w:tplc="B6044DD2" w:tentative="1">
      <w:start w:val="1"/>
      <w:numFmt w:val="bullet"/>
      <w:lvlText w:val=""/>
      <w:lvlJc w:val="left"/>
      <w:pPr>
        <w:ind w:left="3960" w:hanging="360"/>
      </w:pPr>
      <w:rPr>
        <w:rFonts w:ascii="Wingdings" w:hAnsi="Wingdings" w:hint="default"/>
      </w:rPr>
    </w:lvl>
    <w:lvl w:ilvl="6" w:tplc="ED461586" w:tentative="1">
      <w:start w:val="1"/>
      <w:numFmt w:val="bullet"/>
      <w:lvlText w:val=""/>
      <w:lvlJc w:val="left"/>
      <w:pPr>
        <w:ind w:left="4680" w:hanging="360"/>
      </w:pPr>
      <w:rPr>
        <w:rFonts w:ascii="Symbol" w:hAnsi="Symbol" w:hint="default"/>
      </w:rPr>
    </w:lvl>
    <w:lvl w:ilvl="7" w:tplc="20EC729A" w:tentative="1">
      <w:start w:val="1"/>
      <w:numFmt w:val="bullet"/>
      <w:lvlText w:val="o"/>
      <w:lvlJc w:val="left"/>
      <w:pPr>
        <w:ind w:left="5400" w:hanging="360"/>
      </w:pPr>
      <w:rPr>
        <w:rFonts w:ascii="Courier New" w:hAnsi="Courier New" w:hint="default"/>
      </w:rPr>
    </w:lvl>
    <w:lvl w:ilvl="8" w:tplc="D8EC6CA4" w:tentative="1">
      <w:start w:val="1"/>
      <w:numFmt w:val="bullet"/>
      <w:lvlText w:val=""/>
      <w:lvlJc w:val="left"/>
      <w:pPr>
        <w:ind w:left="6120" w:hanging="360"/>
      </w:pPr>
      <w:rPr>
        <w:rFonts w:ascii="Wingdings" w:hAnsi="Wingdings" w:hint="default"/>
      </w:rPr>
    </w:lvl>
  </w:abstractNum>
  <w:abstractNum w:abstractNumId="42" w15:restartNumberingAfterBreak="0">
    <w:nsid w:val="7EE56E5B"/>
    <w:multiLevelType w:val="hybridMultilevel"/>
    <w:tmpl w:val="F75E5E96"/>
    <w:lvl w:ilvl="0" w:tplc="A6BE5992">
      <w:start w:val="1"/>
      <w:numFmt w:val="bullet"/>
      <w:lvlText w:val=""/>
      <w:lvlJc w:val="left"/>
      <w:pPr>
        <w:ind w:left="360" w:hanging="360"/>
      </w:pPr>
      <w:rPr>
        <w:rFonts w:ascii="Symbol" w:hAnsi="Symbol" w:hint="default"/>
      </w:rPr>
    </w:lvl>
    <w:lvl w:ilvl="1" w:tplc="AFB8D02A" w:tentative="1">
      <w:start w:val="1"/>
      <w:numFmt w:val="bullet"/>
      <w:lvlText w:val="o"/>
      <w:lvlJc w:val="left"/>
      <w:pPr>
        <w:ind w:left="1080" w:hanging="360"/>
      </w:pPr>
      <w:rPr>
        <w:rFonts w:ascii="Courier New" w:hAnsi="Courier New" w:cs="Courier New" w:hint="default"/>
      </w:rPr>
    </w:lvl>
    <w:lvl w:ilvl="2" w:tplc="7BE80444" w:tentative="1">
      <w:start w:val="1"/>
      <w:numFmt w:val="bullet"/>
      <w:lvlText w:val=""/>
      <w:lvlJc w:val="left"/>
      <w:pPr>
        <w:ind w:left="1800" w:hanging="360"/>
      </w:pPr>
      <w:rPr>
        <w:rFonts w:ascii="Wingdings" w:hAnsi="Wingdings" w:hint="default"/>
      </w:rPr>
    </w:lvl>
    <w:lvl w:ilvl="3" w:tplc="FCE0EA6E" w:tentative="1">
      <w:start w:val="1"/>
      <w:numFmt w:val="bullet"/>
      <w:lvlText w:val=""/>
      <w:lvlJc w:val="left"/>
      <w:pPr>
        <w:ind w:left="2520" w:hanging="360"/>
      </w:pPr>
      <w:rPr>
        <w:rFonts w:ascii="Symbol" w:hAnsi="Symbol" w:hint="default"/>
      </w:rPr>
    </w:lvl>
    <w:lvl w:ilvl="4" w:tplc="45EE471C" w:tentative="1">
      <w:start w:val="1"/>
      <w:numFmt w:val="bullet"/>
      <w:lvlText w:val="o"/>
      <w:lvlJc w:val="left"/>
      <w:pPr>
        <w:ind w:left="3240" w:hanging="360"/>
      </w:pPr>
      <w:rPr>
        <w:rFonts w:ascii="Courier New" w:hAnsi="Courier New" w:cs="Courier New" w:hint="default"/>
      </w:rPr>
    </w:lvl>
    <w:lvl w:ilvl="5" w:tplc="639CF762" w:tentative="1">
      <w:start w:val="1"/>
      <w:numFmt w:val="bullet"/>
      <w:lvlText w:val=""/>
      <w:lvlJc w:val="left"/>
      <w:pPr>
        <w:ind w:left="3960" w:hanging="360"/>
      </w:pPr>
      <w:rPr>
        <w:rFonts w:ascii="Wingdings" w:hAnsi="Wingdings" w:hint="default"/>
      </w:rPr>
    </w:lvl>
    <w:lvl w:ilvl="6" w:tplc="1DACD5E4" w:tentative="1">
      <w:start w:val="1"/>
      <w:numFmt w:val="bullet"/>
      <w:lvlText w:val=""/>
      <w:lvlJc w:val="left"/>
      <w:pPr>
        <w:ind w:left="4680" w:hanging="360"/>
      </w:pPr>
      <w:rPr>
        <w:rFonts w:ascii="Symbol" w:hAnsi="Symbol" w:hint="default"/>
      </w:rPr>
    </w:lvl>
    <w:lvl w:ilvl="7" w:tplc="414A4942" w:tentative="1">
      <w:start w:val="1"/>
      <w:numFmt w:val="bullet"/>
      <w:lvlText w:val="o"/>
      <w:lvlJc w:val="left"/>
      <w:pPr>
        <w:ind w:left="5400" w:hanging="360"/>
      </w:pPr>
      <w:rPr>
        <w:rFonts w:ascii="Courier New" w:hAnsi="Courier New" w:cs="Courier New" w:hint="default"/>
      </w:rPr>
    </w:lvl>
    <w:lvl w:ilvl="8" w:tplc="E59E6238" w:tentative="1">
      <w:start w:val="1"/>
      <w:numFmt w:val="bullet"/>
      <w:lvlText w:val=""/>
      <w:lvlJc w:val="left"/>
      <w:pPr>
        <w:ind w:left="6120" w:hanging="360"/>
      </w:pPr>
      <w:rPr>
        <w:rFonts w:ascii="Wingdings" w:hAnsi="Wingdings" w:hint="default"/>
      </w:rPr>
    </w:lvl>
  </w:abstractNum>
  <w:abstractNum w:abstractNumId="43" w15:restartNumberingAfterBreak="0">
    <w:nsid w:val="7F0D71DC"/>
    <w:multiLevelType w:val="hybridMultilevel"/>
    <w:tmpl w:val="8FB23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705666">
    <w:abstractNumId w:val="25"/>
  </w:num>
  <w:num w:numId="2" w16cid:durableId="1699695042">
    <w:abstractNumId w:val="18"/>
  </w:num>
  <w:num w:numId="3" w16cid:durableId="1439526253">
    <w:abstractNumId w:val="4"/>
  </w:num>
  <w:num w:numId="4" w16cid:durableId="230892969">
    <w:abstractNumId w:val="2"/>
  </w:num>
  <w:num w:numId="5" w16cid:durableId="1576932505">
    <w:abstractNumId w:val="27"/>
  </w:num>
  <w:num w:numId="6" w16cid:durableId="1541817232">
    <w:abstractNumId w:val="40"/>
  </w:num>
  <w:num w:numId="7" w16cid:durableId="319315801">
    <w:abstractNumId w:val="0"/>
  </w:num>
  <w:num w:numId="8" w16cid:durableId="1834029434">
    <w:abstractNumId w:val="21"/>
  </w:num>
  <w:num w:numId="9" w16cid:durableId="20328903">
    <w:abstractNumId w:val="36"/>
  </w:num>
  <w:num w:numId="10" w16cid:durableId="242569574">
    <w:abstractNumId w:val="12"/>
  </w:num>
  <w:num w:numId="11" w16cid:durableId="86076611">
    <w:abstractNumId w:val="17"/>
  </w:num>
  <w:num w:numId="12" w16cid:durableId="219826611">
    <w:abstractNumId w:val="29"/>
  </w:num>
  <w:num w:numId="13" w16cid:durableId="1015303640">
    <w:abstractNumId w:val="39"/>
  </w:num>
  <w:num w:numId="14" w16cid:durableId="693582295">
    <w:abstractNumId w:val="23"/>
  </w:num>
  <w:num w:numId="15" w16cid:durableId="1091974427">
    <w:abstractNumId w:val="31"/>
  </w:num>
  <w:num w:numId="16" w16cid:durableId="840511661">
    <w:abstractNumId w:val="34"/>
  </w:num>
  <w:num w:numId="17" w16cid:durableId="671225518">
    <w:abstractNumId w:val="30"/>
  </w:num>
  <w:num w:numId="18" w16cid:durableId="1837067660">
    <w:abstractNumId w:val="20"/>
  </w:num>
  <w:num w:numId="19" w16cid:durableId="526795070">
    <w:abstractNumId w:val="7"/>
  </w:num>
  <w:num w:numId="20" w16cid:durableId="742143720">
    <w:abstractNumId w:val="3"/>
  </w:num>
  <w:num w:numId="21" w16cid:durableId="677851023">
    <w:abstractNumId w:val="38"/>
  </w:num>
  <w:num w:numId="22" w16cid:durableId="700202714">
    <w:abstractNumId w:val="42"/>
  </w:num>
  <w:num w:numId="23" w16cid:durableId="1244221899">
    <w:abstractNumId w:val="5"/>
  </w:num>
  <w:num w:numId="24" w16cid:durableId="467016718">
    <w:abstractNumId w:val="9"/>
  </w:num>
  <w:num w:numId="25" w16cid:durableId="2039507030">
    <w:abstractNumId w:val="6"/>
  </w:num>
  <w:num w:numId="26" w16cid:durableId="985554432">
    <w:abstractNumId w:val="41"/>
  </w:num>
  <w:num w:numId="27" w16cid:durableId="1618609404">
    <w:abstractNumId w:val="8"/>
  </w:num>
  <w:num w:numId="28" w16cid:durableId="370347813">
    <w:abstractNumId w:val="28"/>
  </w:num>
  <w:num w:numId="29" w16cid:durableId="793603049">
    <w:abstractNumId w:val="22"/>
  </w:num>
  <w:num w:numId="30" w16cid:durableId="2128814785">
    <w:abstractNumId w:val="37"/>
  </w:num>
  <w:num w:numId="31" w16cid:durableId="444694357">
    <w:abstractNumId w:val="14"/>
  </w:num>
  <w:num w:numId="32" w16cid:durableId="1537157574">
    <w:abstractNumId w:val="19"/>
  </w:num>
  <w:num w:numId="33" w16cid:durableId="931469011">
    <w:abstractNumId w:val="26"/>
  </w:num>
  <w:num w:numId="34" w16cid:durableId="2080860853">
    <w:abstractNumId w:val="32"/>
  </w:num>
  <w:num w:numId="35" w16cid:durableId="62483642">
    <w:abstractNumId w:val="15"/>
  </w:num>
  <w:num w:numId="36" w16cid:durableId="532960471">
    <w:abstractNumId w:val="13"/>
  </w:num>
  <w:num w:numId="37" w16cid:durableId="1939483740">
    <w:abstractNumId w:val="10"/>
  </w:num>
  <w:num w:numId="38" w16cid:durableId="38895130">
    <w:abstractNumId w:val="16"/>
  </w:num>
  <w:num w:numId="39" w16cid:durableId="1978367097">
    <w:abstractNumId w:val="43"/>
  </w:num>
  <w:num w:numId="40" w16cid:durableId="1626617999">
    <w:abstractNumId w:val="11"/>
  </w:num>
  <w:num w:numId="41" w16cid:durableId="538519812">
    <w:abstractNumId w:val="1"/>
  </w:num>
  <w:num w:numId="42" w16cid:durableId="1064763459">
    <w:abstractNumId w:val="35"/>
  </w:num>
  <w:num w:numId="43" w16cid:durableId="20520908">
    <w:abstractNumId w:val="24"/>
  </w:num>
  <w:num w:numId="44" w16cid:durableId="395394128">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2129"/>
    <w:rsid w:val="00002953"/>
    <w:rsid w:val="00003A86"/>
    <w:rsid w:val="0000473D"/>
    <w:rsid w:val="00004ABA"/>
    <w:rsid w:val="000059DB"/>
    <w:rsid w:val="00005E68"/>
    <w:rsid w:val="00006E04"/>
    <w:rsid w:val="000070F8"/>
    <w:rsid w:val="00010DE1"/>
    <w:rsid w:val="00012B33"/>
    <w:rsid w:val="00014F51"/>
    <w:rsid w:val="000156F0"/>
    <w:rsid w:val="000158CD"/>
    <w:rsid w:val="000165A4"/>
    <w:rsid w:val="00017E06"/>
    <w:rsid w:val="0002250E"/>
    <w:rsid w:val="0002401E"/>
    <w:rsid w:val="00026190"/>
    <w:rsid w:val="000265B7"/>
    <w:rsid w:val="00031FBF"/>
    <w:rsid w:val="00032B26"/>
    <w:rsid w:val="000333EE"/>
    <w:rsid w:val="00034195"/>
    <w:rsid w:val="00034ECA"/>
    <w:rsid w:val="00035DA9"/>
    <w:rsid w:val="00036639"/>
    <w:rsid w:val="00037148"/>
    <w:rsid w:val="000407E0"/>
    <w:rsid w:val="00040FD9"/>
    <w:rsid w:val="00042A03"/>
    <w:rsid w:val="00042FC8"/>
    <w:rsid w:val="000431F9"/>
    <w:rsid w:val="00047D5B"/>
    <w:rsid w:val="000524B3"/>
    <w:rsid w:val="000528FC"/>
    <w:rsid w:val="00052A0B"/>
    <w:rsid w:val="00052D18"/>
    <w:rsid w:val="00053174"/>
    <w:rsid w:val="0005602F"/>
    <w:rsid w:val="00060896"/>
    <w:rsid w:val="00061419"/>
    <w:rsid w:val="0006170C"/>
    <w:rsid w:val="00061E8C"/>
    <w:rsid w:val="00062D92"/>
    <w:rsid w:val="00063A80"/>
    <w:rsid w:val="0006477C"/>
    <w:rsid w:val="00070096"/>
    <w:rsid w:val="00070C13"/>
    <w:rsid w:val="0007132D"/>
    <w:rsid w:val="000717C3"/>
    <w:rsid w:val="00071A32"/>
    <w:rsid w:val="0007234E"/>
    <w:rsid w:val="00072961"/>
    <w:rsid w:val="00072BB1"/>
    <w:rsid w:val="00073952"/>
    <w:rsid w:val="00075311"/>
    <w:rsid w:val="000809FA"/>
    <w:rsid w:val="000830BF"/>
    <w:rsid w:val="00083C5F"/>
    <w:rsid w:val="0008470A"/>
    <w:rsid w:val="00085DDE"/>
    <w:rsid w:val="000863CF"/>
    <w:rsid w:val="00086846"/>
    <w:rsid w:val="0008761F"/>
    <w:rsid w:val="000905DF"/>
    <w:rsid w:val="00091358"/>
    <w:rsid w:val="00091D96"/>
    <w:rsid w:val="00093105"/>
    <w:rsid w:val="000937D9"/>
    <w:rsid w:val="000952FA"/>
    <w:rsid w:val="00095A5C"/>
    <w:rsid w:val="00096164"/>
    <w:rsid w:val="000964D0"/>
    <w:rsid w:val="000A30E1"/>
    <w:rsid w:val="000A4D3C"/>
    <w:rsid w:val="000A4FF4"/>
    <w:rsid w:val="000A71FD"/>
    <w:rsid w:val="000B0209"/>
    <w:rsid w:val="000B0D1B"/>
    <w:rsid w:val="000B1B8F"/>
    <w:rsid w:val="000B30F3"/>
    <w:rsid w:val="000B3AC0"/>
    <w:rsid w:val="000B3C89"/>
    <w:rsid w:val="000C42DB"/>
    <w:rsid w:val="000C433B"/>
    <w:rsid w:val="000C486D"/>
    <w:rsid w:val="000C4921"/>
    <w:rsid w:val="000C59EC"/>
    <w:rsid w:val="000C5B86"/>
    <w:rsid w:val="000C6717"/>
    <w:rsid w:val="000C73F2"/>
    <w:rsid w:val="000C75AB"/>
    <w:rsid w:val="000C7691"/>
    <w:rsid w:val="000D1B23"/>
    <w:rsid w:val="000D2053"/>
    <w:rsid w:val="000D60FB"/>
    <w:rsid w:val="000D7103"/>
    <w:rsid w:val="000D71F8"/>
    <w:rsid w:val="000E0118"/>
    <w:rsid w:val="000E3F1F"/>
    <w:rsid w:val="000F3841"/>
    <w:rsid w:val="000F391A"/>
    <w:rsid w:val="000F441A"/>
    <w:rsid w:val="000F59A2"/>
    <w:rsid w:val="000F5BBA"/>
    <w:rsid w:val="000F6B62"/>
    <w:rsid w:val="000F6F6C"/>
    <w:rsid w:val="000F7C65"/>
    <w:rsid w:val="00101790"/>
    <w:rsid w:val="0010223F"/>
    <w:rsid w:val="0010327F"/>
    <w:rsid w:val="00103649"/>
    <w:rsid w:val="00103711"/>
    <w:rsid w:val="00103CF5"/>
    <w:rsid w:val="00107B13"/>
    <w:rsid w:val="00107E90"/>
    <w:rsid w:val="00110550"/>
    <w:rsid w:val="00110D27"/>
    <w:rsid w:val="00110FD8"/>
    <w:rsid w:val="0011245C"/>
    <w:rsid w:val="0011308E"/>
    <w:rsid w:val="0011339F"/>
    <w:rsid w:val="0011384A"/>
    <w:rsid w:val="00114112"/>
    <w:rsid w:val="001148EF"/>
    <w:rsid w:val="0011628B"/>
    <w:rsid w:val="00116353"/>
    <w:rsid w:val="001170DF"/>
    <w:rsid w:val="00120A7C"/>
    <w:rsid w:val="001221D0"/>
    <w:rsid w:val="00122A17"/>
    <w:rsid w:val="00122A7A"/>
    <w:rsid w:val="00126453"/>
    <w:rsid w:val="001271A7"/>
    <w:rsid w:val="001273BA"/>
    <w:rsid w:val="00127782"/>
    <w:rsid w:val="00131962"/>
    <w:rsid w:val="00134CA5"/>
    <w:rsid w:val="00134E30"/>
    <w:rsid w:val="001371B1"/>
    <w:rsid w:val="00140E7D"/>
    <w:rsid w:val="0014128F"/>
    <w:rsid w:val="00142B88"/>
    <w:rsid w:val="00143A30"/>
    <w:rsid w:val="00144DFE"/>
    <w:rsid w:val="00146779"/>
    <w:rsid w:val="001467A7"/>
    <w:rsid w:val="00146D44"/>
    <w:rsid w:val="00147402"/>
    <w:rsid w:val="00147A76"/>
    <w:rsid w:val="00150131"/>
    <w:rsid w:val="00150213"/>
    <w:rsid w:val="001520A0"/>
    <w:rsid w:val="001531D1"/>
    <w:rsid w:val="00153E3B"/>
    <w:rsid w:val="00160531"/>
    <w:rsid w:val="00161745"/>
    <w:rsid w:val="00161A03"/>
    <w:rsid w:val="00166477"/>
    <w:rsid w:val="001675EE"/>
    <w:rsid w:val="0017030C"/>
    <w:rsid w:val="00170E28"/>
    <w:rsid w:val="00171A2D"/>
    <w:rsid w:val="001722A8"/>
    <w:rsid w:val="0017307F"/>
    <w:rsid w:val="0017337A"/>
    <w:rsid w:val="00173F1F"/>
    <w:rsid w:val="001757EB"/>
    <w:rsid w:val="00175BB7"/>
    <w:rsid w:val="00175FF0"/>
    <w:rsid w:val="00177556"/>
    <w:rsid w:val="00181222"/>
    <w:rsid w:val="0018229E"/>
    <w:rsid w:val="00183BB8"/>
    <w:rsid w:val="00183DB7"/>
    <w:rsid w:val="00184B05"/>
    <w:rsid w:val="00185162"/>
    <w:rsid w:val="00185403"/>
    <w:rsid w:val="00190B49"/>
    <w:rsid w:val="0019341B"/>
    <w:rsid w:val="001947A9"/>
    <w:rsid w:val="00196506"/>
    <w:rsid w:val="001975A1"/>
    <w:rsid w:val="00197772"/>
    <w:rsid w:val="001A2A5F"/>
    <w:rsid w:val="001A335C"/>
    <w:rsid w:val="001A3E29"/>
    <w:rsid w:val="001A4BA7"/>
    <w:rsid w:val="001A64BE"/>
    <w:rsid w:val="001B0B5A"/>
    <w:rsid w:val="001B0EC8"/>
    <w:rsid w:val="001B15FA"/>
    <w:rsid w:val="001B1FB1"/>
    <w:rsid w:val="001B2C53"/>
    <w:rsid w:val="001B4160"/>
    <w:rsid w:val="001B4E45"/>
    <w:rsid w:val="001B54CA"/>
    <w:rsid w:val="001B68A8"/>
    <w:rsid w:val="001C4823"/>
    <w:rsid w:val="001C4AC6"/>
    <w:rsid w:val="001C573E"/>
    <w:rsid w:val="001C5AE4"/>
    <w:rsid w:val="001C72E0"/>
    <w:rsid w:val="001D030C"/>
    <w:rsid w:val="001D2D23"/>
    <w:rsid w:val="001D378E"/>
    <w:rsid w:val="001D4BAC"/>
    <w:rsid w:val="001D5619"/>
    <w:rsid w:val="001D64AC"/>
    <w:rsid w:val="001D6EC0"/>
    <w:rsid w:val="001D740E"/>
    <w:rsid w:val="001D782F"/>
    <w:rsid w:val="001E0236"/>
    <w:rsid w:val="001E0F90"/>
    <w:rsid w:val="001E1DD1"/>
    <w:rsid w:val="001E2794"/>
    <w:rsid w:val="001E37C1"/>
    <w:rsid w:val="001E3D29"/>
    <w:rsid w:val="001E778E"/>
    <w:rsid w:val="001E7E4F"/>
    <w:rsid w:val="001F1149"/>
    <w:rsid w:val="001F576D"/>
    <w:rsid w:val="001F696A"/>
    <w:rsid w:val="001F7AAF"/>
    <w:rsid w:val="00200674"/>
    <w:rsid w:val="002007D9"/>
    <w:rsid w:val="002012CE"/>
    <w:rsid w:val="00204628"/>
    <w:rsid w:val="00207B1D"/>
    <w:rsid w:val="0021245A"/>
    <w:rsid w:val="00213EA9"/>
    <w:rsid w:val="00214371"/>
    <w:rsid w:val="00214999"/>
    <w:rsid w:val="00221232"/>
    <w:rsid w:val="00221FB8"/>
    <w:rsid w:val="002227C4"/>
    <w:rsid w:val="00222CC9"/>
    <w:rsid w:val="00222DB6"/>
    <w:rsid w:val="00222E95"/>
    <w:rsid w:val="002233C6"/>
    <w:rsid w:val="002239AC"/>
    <w:rsid w:val="002239DC"/>
    <w:rsid w:val="00223FCB"/>
    <w:rsid w:val="002245C1"/>
    <w:rsid w:val="002252DF"/>
    <w:rsid w:val="0022549D"/>
    <w:rsid w:val="00225FEE"/>
    <w:rsid w:val="002264D7"/>
    <w:rsid w:val="00226A31"/>
    <w:rsid w:val="002273A2"/>
    <w:rsid w:val="002316CA"/>
    <w:rsid w:val="00231F5C"/>
    <w:rsid w:val="00232590"/>
    <w:rsid w:val="0023305F"/>
    <w:rsid w:val="00233C70"/>
    <w:rsid w:val="00234DA6"/>
    <w:rsid w:val="00234F39"/>
    <w:rsid w:val="00235D6F"/>
    <w:rsid w:val="00237A86"/>
    <w:rsid w:val="00237F0A"/>
    <w:rsid w:val="00242669"/>
    <w:rsid w:val="00243086"/>
    <w:rsid w:val="00243E2B"/>
    <w:rsid w:val="0024422B"/>
    <w:rsid w:val="00244657"/>
    <w:rsid w:val="00245DDD"/>
    <w:rsid w:val="00247F11"/>
    <w:rsid w:val="0025370B"/>
    <w:rsid w:val="00254693"/>
    <w:rsid w:val="00254A5F"/>
    <w:rsid w:val="00254E1E"/>
    <w:rsid w:val="002552B3"/>
    <w:rsid w:val="00255FA2"/>
    <w:rsid w:val="00256F50"/>
    <w:rsid w:val="0026013C"/>
    <w:rsid w:val="002607A1"/>
    <w:rsid w:val="0026185F"/>
    <w:rsid w:val="002619F2"/>
    <w:rsid w:val="00265480"/>
    <w:rsid w:val="00266A4B"/>
    <w:rsid w:val="002676B1"/>
    <w:rsid w:val="0027381B"/>
    <w:rsid w:val="002757F1"/>
    <w:rsid w:val="00276440"/>
    <w:rsid w:val="002805D8"/>
    <w:rsid w:val="00280979"/>
    <w:rsid w:val="002814BA"/>
    <w:rsid w:val="00281F68"/>
    <w:rsid w:val="00281FF1"/>
    <w:rsid w:val="002821FA"/>
    <w:rsid w:val="002829A9"/>
    <w:rsid w:val="00282B8B"/>
    <w:rsid w:val="00283280"/>
    <w:rsid w:val="00285015"/>
    <w:rsid w:val="00285F76"/>
    <w:rsid w:val="002874C1"/>
    <w:rsid w:val="00287D7F"/>
    <w:rsid w:val="0029076F"/>
    <w:rsid w:val="00290AA8"/>
    <w:rsid w:val="002917EA"/>
    <w:rsid w:val="00291AEF"/>
    <w:rsid w:val="002939C6"/>
    <w:rsid w:val="00296198"/>
    <w:rsid w:val="00297146"/>
    <w:rsid w:val="00297491"/>
    <w:rsid w:val="002A0128"/>
    <w:rsid w:val="002A0B31"/>
    <w:rsid w:val="002A0BD1"/>
    <w:rsid w:val="002A0CAB"/>
    <w:rsid w:val="002A1C88"/>
    <w:rsid w:val="002A26F9"/>
    <w:rsid w:val="002A2711"/>
    <w:rsid w:val="002A35FD"/>
    <w:rsid w:val="002A477E"/>
    <w:rsid w:val="002A5CEE"/>
    <w:rsid w:val="002B1694"/>
    <w:rsid w:val="002B4853"/>
    <w:rsid w:val="002B4971"/>
    <w:rsid w:val="002B57F3"/>
    <w:rsid w:val="002B5ABD"/>
    <w:rsid w:val="002C1010"/>
    <w:rsid w:val="002C135A"/>
    <w:rsid w:val="002C330A"/>
    <w:rsid w:val="002C413C"/>
    <w:rsid w:val="002C6124"/>
    <w:rsid w:val="002C6E77"/>
    <w:rsid w:val="002D18B3"/>
    <w:rsid w:val="002D352B"/>
    <w:rsid w:val="002D3EB7"/>
    <w:rsid w:val="002D5A64"/>
    <w:rsid w:val="002D636D"/>
    <w:rsid w:val="002D65E1"/>
    <w:rsid w:val="002D7B63"/>
    <w:rsid w:val="002D7CB1"/>
    <w:rsid w:val="002E01F6"/>
    <w:rsid w:val="002E0C89"/>
    <w:rsid w:val="002E1B6E"/>
    <w:rsid w:val="002E3472"/>
    <w:rsid w:val="002E4F70"/>
    <w:rsid w:val="002E6033"/>
    <w:rsid w:val="002E629B"/>
    <w:rsid w:val="002F29D6"/>
    <w:rsid w:val="002F2E1D"/>
    <w:rsid w:val="002F30A8"/>
    <w:rsid w:val="002F3FC0"/>
    <w:rsid w:val="002F4477"/>
    <w:rsid w:val="002F5574"/>
    <w:rsid w:val="002F5B10"/>
    <w:rsid w:val="002F7662"/>
    <w:rsid w:val="002F7BB3"/>
    <w:rsid w:val="00301683"/>
    <w:rsid w:val="00304368"/>
    <w:rsid w:val="00304A7F"/>
    <w:rsid w:val="003055B1"/>
    <w:rsid w:val="00306AA9"/>
    <w:rsid w:val="003073C2"/>
    <w:rsid w:val="003108B9"/>
    <w:rsid w:val="003108E7"/>
    <w:rsid w:val="00310D66"/>
    <w:rsid w:val="0031177E"/>
    <w:rsid w:val="00311DDB"/>
    <w:rsid w:val="00313C47"/>
    <w:rsid w:val="00313E2E"/>
    <w:rsid w:val="00315942"/>
    <w:rsid w:val="0031733B"/>
    <w:rsid w:val="00321061"/>
    <w:rsid w:val="0032117F"/>
    <w:rsid w:val="00322921"/>
    <w:rsid w:val="003239D0"/>
    <w:rsid w:val="00323FDC"/>
    <w:rsid w:val="003247DC"/>
    <w:rsid w:val="00325367"/>
    <w:rsid w:val="0032592F"/>
    <w:rsid w:val="00331CF0"/>
    <w:rsid w:val="00333DE0"/>
    <w:rsid w:val="003341EA"/>
    <w:rsid w:val="00335400"/>
    <w:rsid w:val="00335AF7"/>
    <w:rsid w:val="00340FE1"/>
    <w:rsid w:val="003427B7"/>
    <w:rsid w:val="00342E01"/>
    <w:rsid w:val="00343055"/>
    <w:rsid w:val="00346F4A"/>
    <w:rsid w:val="00350D12"/>
    <w:rsid w:val="0035366D"/>
    <w:rsid w:val="00354666"/>
    <w:rsid w:val="0035550D"/>
    <w:rsid w:val="0035636E"/>
    <w:rsid w:val="0035656D"/>
    <w:rsid w:val="00360B23"/>
    <w:rsid w:val="0036164D"/>
    <w:rsid w:val="00362416"/>
    <w:rsid w:val="00362903"/>
    <w:rsid w:val="00362A4F"/>
    <w:rsid w:val="00362B46"/>
    <w:rsid w:val="00362C90"/>
    <w:rsid w:val="003647B5"/>
    <w:rsid w:val="00364C66"/>
    <w:rsid w:val="00366557"/>
    <w:rsid w:val="00370230"/>
    <w:rsid w:val="00370F80"/>
    <w:rsid w:val="003714C2"/>
    <w:rsid w:val="00371575"/>
    <w:rsid w:val="00371776"/>
    <w:rsid w:val="00371B4D"/>
    <w:rsid w:val="00373220"/>
    <w:rsid w:val="00374CAB"/>
    <w:rsid w:val="00376106"/>
    <w:rsid w:val="00380407"/>
    <w:rsid w:val="003810F5"/>
    <w:rsid w:val="00384FEA"/>
    <w:rsid w:val="00385D5D"/>
    <w:rsid w:val="00386355"/>
    <w:rsid w:val="003868B0"/>
    <w:rsid w:val="00390802"/>
    <w:rsid w:val="003909E3"/>
    <w:rsid w:val="00390BD3"/>
    <w:rsid w:val="0039248A"/>
    <w:rsid w:val="00394200"/>
    <w:rsid w:val="003945ED"/>
    <w:rsid w:val="00397702"/>
    <w:rsid w:val="00397D91"/>
    <w:rsid w:val="00397DE3"/>
    <w:rsid w:val="003A105F"/>
    <w:rsid w:val="003A1334"/>
    <w:rsid w:val="003A146C"/>
    <w:rsid w:val="003A4076"/>
    <w:rsid w:val="003A4A50"/>
    <w:rsid w:val="003A6439"/>
    <w:rsid w:val="003A648C"/>
    <w:rsid w:val="003B089F"/>
    <w:rsid w:val="003B3BAD"/>
    <w:rsid w:val="003B43E4"/>
    <w:rsid w:val="003B7616"/>
    <w:rsid w:val="003C4738"/>
    <w:rsid w:val="003C4D79"/>
    <w:rsid w:val="003C783B"/>
    <w:rsid w:val="003D1906"/>
    <w:rsid w:val="003D1F5B"/>
    <w:rsid w:val="003D58A2"/>
    <w:rsid w:val="003D6F96"/>
    <w:rsid w:val="003D75E1"/>
    <w:rsid w:val="003D7917"/>
    <w:rsid w:val="003E09AB"/>
    <w:rsid w:val="003E206B"/>
    <w:rsid w:val="003E2586"/>
    <w:rsid w:val="003E35BB"/>
    <w:rsid w:val="003E693D"/>
    <w:rsid w:val="003E782B"/>
    <w:rsid w:val="003F0387"/>
    <w:rsid w:val="003F04F5"/>
    <w:rsid w:val="003F0F33"/>
    <w:rsid w:val="003F172A"/>
    <w:rsid w:val="003F35A5"/>
    <w:rsid w:val="003F6B15"/>
    <w:rsid w:val="003F775D"/>
    <w:rsid w:val="003F77CA"/>
    <w:rsid w:val="004000B1"/>
    <w:rsid w:val="00400C2C"/>
    <w:rsid w:val="00401053"/>
    <w:rsid w:val="00401784"/>
    <w:rsid w:val="00402307"/>
    <w:rsid w:val="00402721"/>
    <w:rsid w:val="004031A0"/>
    <w:rsid w:val="004057B8"/>
    <w:rsid w:val="00405BA9"/>
    <w:rsid w:val="004074E0"/>
    <w:rsid w:val="0041020E"/>
    <w:rsid w:val="00411B4C"/>
    <w:rsid w:val="00417E06"/>
    <w:rsid w:val="00420AAD"/>
    <w:rsid w:val="0042159B"/>
    <w:rsid w:val="00421698"/>
    <w:rsid w:val="00423385"/>
    <w:rsid w:val="00423A81"/>
    <w:rsid w:val="00423DAE"/>
    <w:rsid w:val="00424024"/>
    <w:rsid w:val="00424111"/>
    <w:rsid w:val="00424456"/>
    <w:rsid w:val="00424B0B"/>
    <w:rsid w:val="00425B52"/>
    <w:rsid w:val="0042709D"/>
    <w:rsid w:val="004329B3"/>
    <w:rsid w:val="00432A8C"/>
    <w:rsid w:val="00435C3E"/>
    <w:rsid w:val="004374A9"/>
    <w:rsid w:val="00440E9C"/>
    <w:rsid w:val="004413B2"/>
    <w:rsid w:val="00441E84"/>
    <w:rsid w:val="004452D7"/>
    <w:rsid w:val="004465F1"/>
    <w:rsid w:val="00446DBD"/>
    <w:rsid w:val="004475D3"/>
    <w:rsid w:val="00451140"/>
    <w:rsid w:val="00452424"/>
    <w:rsid w:val="00452502"/>
    <w:rsid w:val="00453CEE"/>
    <w:rsid w:val="00454526"/>
    <w:rsid w:val="00454AE4"/>
    <w:rsid w:val="004552DD"/>
    <w:rsid w:val="00456875"/>
    <w:rsid w:val="00457902"/>
    <w:rsid w:val="00460D76"/>
    <w:rsid w:val="00461148"/>
    <w:rsid w:val="00462742"/>
    <w:rsid w:val="00464346"/>
    <w:rsid w:val="00466143"/>
    <w:rsid w:val="00466FF0"/>
    <w:rsid w:val="00471B87"/>
    <w:rsid w:val="00472950"/>
    <w:rsid w:val="004751C1"/>
    <w:rsid w:val="00475E1F"/>
    <w:rsid w:val="0048143B"/>
    <w:rsid w:val="00481E6F"/>
    <w:rsid w:val="004848DE"/>
    <w:rsid w:val="004868E6"/>
    <w:rsid w:val="00490444"/>
    <w:rsid w:val="00490E6E"/>
    <w:rsid w:val="00491512"/>
    <w:rsid w:val="00491635"/>
    <w:rsid w:val="00491D91"/>
    <w:rsid w:val="00492657"/>
    <w:rsid w:val="00492A00"/>
    <w:rsid w:val="00494C2D"/>
    <w:rsid w:val="00495905"/>
    <w:rsid w:val="004960D1"/>
    <w:rsid w:val="004975B5"/>
    <w:rsid w:val="0049793E"/>
    <w:rsid w:val="004A0810"/>
    <w:rsid w:val="004A2C25"/>
    <w:rsid w:val="004A43B7"/>
    <w:rsid w:val="004A43F0"/>
    <w:rsid w:val="004A4D2B"/>
    <w:rsid w:val="004A5863"/>
    <w:rsid w:val="004A6D3C"/>
    <w:rsid w:val="004A7786"/>
    <w:rsid w:val="004B10C2"/>
    <w:rsid w:val="004B1B6C"/>
    <w:rsid w:val="004B2984"/>
    <w:rsid w:val="004B4C9B"/>
    <w:rsid w:val="004B6029"/>
    <w:rsid w:val="004B6EA6"/>
    <w:rsid w:val="004B79DB"/>
    <w:rsid w:val="004C65DC"/>
    <w:rsid w:val="004D0F7B"/>
    <w:rsid w:val="004D2084"/>
    <w:rsid w:val="004D4BDF"/>
    <w:rsid w:val="004D5248"/>
    <w:rsid w:val="004D6E95"/>
    <w:rsid w:val="004D72D4"/>
    <w:rsid w:val="004D7BA0"/>
    <w:rsid w:val="004E0EA1"/>
    <w:rsid w:val="004E5904"/>
    <w:rsid w:val="004F005E"/>
    <w:rsid w:val="004F0F02"/>
    <w:rsid w:val="004F14E2"/>
    <w:rsid w:val="004F2212"/>
    <w:rsid w:val="004F261D"/>
    <w:rsid w:val="004F5308"/>
    <w:rsid w:val="004F540E"/>
    <w:rsid w:val="00500820"/>
    <w:rsid w:val="005026C1"/>
    <w:rsid w:val="00503952"/>
    <w:rsid w:val="005042B2"/>
    <w:rsid w:val="00506383"/>
    <w:rsid w:val="005063D0"/>
    <w:rsid w:val="00506D98"/>
    <w:rsid w:val="005108DA"/>
    <w:rsid w:val="00511536"/>
    <w:rsid w:val="00511D40"/>
    <w:rsid w:val="00512124"/>
    <w:rsid w:val="00512BD3"/>
    <w:rsid w:val="00513923"/>
    <w:rsid w:val="00514952"/>
    <w:rsid w:val="005154B2"/>
    <w:rsid w:val="005156FE"/>
    <w:rsid w:val="00517C28"/>
    <w:rsid w:val="005205A8"/>
    <w:rsid w:val="00520D9F"/>
    <w:rsid w:val="005212D1"/>
    <w:rsid w:val="00522B76"/>
    <w:rsid w:val="00522C34"/>
    <w:rsid w:val="005257D3"/>
    <w:rsid w:val="00526ED5"/>
    <w:rsid w:val="00526F75"/>
    <w:rsid w:val="0052766A"/>
    <w:rsid w:val="00530349"/>
    <w:rsid w:val="00530C6D"/>
    <w:rsid w:val="00531B55"/>
    <w:rsid w:val="0053222A"/>
    <w:rsid w:val="00533FA8"/>
    <w:rsid w:val="00534A88"/>
    <w:rsid w:val="005364D5"/>
    <w:rsid w:val="00536D39"/>
    <w:rsid w:val="00536E92"/>
    <w:rsid w:val="005378CF"/>
    <w:rsid w:val="005401AA"/>
    <w:rsid w:val="00541824"/>
    <w:rsid w:val="00545C91"/>
    <w:rsid w:val="00546042"/>
    <w:rsid w:val="00546102"/>
    <w:rsid w:val="005465F0"/>
    <w:rsid w:val="00546DF9"/>
    <w:rsid w:val="005472F8"/>
    <w:rsid w:val="005473EC"/>
    <w:rsid w:val="005502B4"/>
    <w:rsid w:val="00550686"/>
    <w:rsid w:val="00550DE0"/>
    <w:rsid w:val="00550F57"/>
    <w:rsid w:val="00551246"/>
    <w:rsid w:val="00552945"/>
    <w:rsid w:val="0055303A"/>
    <w:rsid w:val="0055316D"/>
    <w:rsid w:val="00555170"/>
    <w:rsid w:val="00557E65"/>
    <w:rsid w:val="00561728"/>
    <w:rsid w:val="0056174A"/>
    <w:rsid w:val="00561D12"/>
    <w:rsid w:val="005633F0"/>
    <w:rsid w:val="00566CBF"/>
    <w:rsid w:val="005676AF"/>
    <w:rsid w:val="00568D45"/>
    <w:rsid w:val="00570D7C"/>
    <w:rsid w:val="005717D6"/>
    <w:rsid w:val="00571B31"/>
    <w:rsid w:val="00572989"/>
    <w:rsid w:val="0057328E"/>
    <w:rsid w:val="0057420B"/>
    <w:rsid w:val="00575B43"/>
    <w:rsid w:val="00577036"/>
    <w:rsid w:val="00580C23"/>
    <w:rsid w:val="0058110F"/>
    <w:rsid w:val="005812B1"/>
    <w:rsid w:val="00581BBB"/>
    <w:rsid w:val="00581D6F"/>
    <w:rsid w:val="00581FB4"/>
    <w:rsid w:val="0058245C"/>
    <w:rsid w:val="00587893"/>
    <w:rsid w:val="00587B5C"/>
    <w:rsid w:val="00590BB4"/>
    <w:rsid w:val="00591348"/>
    <w:rsid w:val="00591380"/>
    <w:rsid w:val="005953D5"/>
    <w:rsid w:val="00595E02"/>
    <w:rsid w:val="00596470"/>
    <w:rsid w:val="00596522"/>
    <w:rsid w:val="00596D84"/>
    <w:rsid w:val="00597530"/>
    <w:rsid w:val="00597AD2"/>
    <w:rsid w:val="005A221F"/>
    <w:rsid w:val="005A2D2A"/>
    <w:rsid w:val="005A351C"/>
    <w:rsid w:val="005A52BF"/>
    <w:rsid w:val="005A56D4"/>
    <w:rsid w:val="005A6F70"/>
    <w:rsid w:val="005A7D7E"/>
    <w:rsid w:val="005B0879"/>
    <w:rsid w:val="005B13EA"/>
    <w:rsid w:val="005B1F15"/>
    <w:rsid w:val="005B58E9"/>
    <w:rsid w:val="005C3476"/>
    <w:rsid w:val="005C3E71"/>
    <w:rsid w:val="005C5323"/>
    <w:rsid w:val="005C5CC8"/>
    <w:rsid w:val="005C68EA"/>
    <w:rsid w:val="005D0494"/>
    <w:rsid w:val="005D139D"/>
    <w:rsid w:val="005D1DF7"/>
    <w:rsid w:val="005D29A5"/>
    <w:rsid w:val="005D2F5E"/>
    <w:rsid w:val="005D3CE7"/>
    <w:rsid w:val="005D596A"/>
    <w:rsid w:val="005D5E4B"/>
    <w:rsid w:val="005D5FA5"/>
    <w:rsid w:val="005D6EC3"/>
    <w:rsid w:val="005D708F"/>
    <w:rsid w:val="005E357F"/>
    <w:rsid w:val="005E3A33"/>
    <w:rsid w:val="005E3C38"/>
    <w:rsid w:val="005E4F92"/>
    <w:rsid w:val="005E7026"/>
    <w:rsid w:val="005E7143"/>
    <w:rsid w:val="005E74E4"/>
    <w:rsid w:val="005F14BC"/>
    <w:rsid w:val="005F2068"/>
    <w:rsid w:val="005F254A"/>
    <w:rsid w:val="005F2B5F"/>
    <w:rsid w:val="005F4DAB"/>
    <w:rsid w:val="005F5A8B"/>
    <w:rsid w:val="005F73FB"/>
    <w:rsid w:val="005F7D90"/>
    <w:rsid w:val="00600764"/>
    <w:rsid w:val="006025AD"/>
    <w:rsid w:val="00603335"/>
    <w:rsid w:val="006036C3"/>
    <w:rsid w:val="00603B20"/>
    <w:rsid w:val="00605495"/>
    <w:rsid w:val="00605D25"/>
    <w:rsid w:val="006108FA"/>
    <w:rsid w:val="00611F72"/>
    <w:rsid w:val="0061209E"/>
    <w:rsid w:val="00613212"/>
    <w:rsid w:val="006134B2"/>
    <w:rsid w:val="00613804"/>
    <w:rsid w:val="00614089"/>
    <w:rsid w:val="00614BFC"/>
    <w:rsid w:val="0061577D"/>
    <w:rsid w:val="00616AA7"/>
    <w:rsid w:val="00617DF4"/>
    <w:rsid w:val="00620158"/>
    <w:rsid w:val="006202D0"/>
    <w:rsid w:val="00622D90"/>
    <w:rsid w:val="00623133"/>
    <w:rsid w:val="00623934"/>
    <w:rsid w:val="00623CF9"/>
    <w:rsid w:val="00625F80"/>
    <w:rsid w:val="00627473"/>
    <w:rsid w:val="00630C1D"/>
    <w:rsid w:val="00631769"/>
    <w:rsid w:val="006321D8"/>
    <w:rsid w:val="00634E7F"/>
    <w:rsid w:val="00636924"/>
    <w:rsid w:val="00636A6D"/>
    <w:rsid w:val="00637CE7"/>
    <w:rsid w:val="006410E7"/>
    <w:rsid w:val="00641175"/>
    <w:rsid w:val="00641259"/>
    <w:rsid w:val="0064205E"/>
    <w:rsid w:val="00643814"/>
    <w:rsid w:val="006439E5"/>
    <w:rsid w:val="00643F8A"/>
    <w:rsid w:val="0064459D"/>
    <w:rsid w:val="0064480F"/>
    <w:rsid w:val="0064499F"/>
    <w:rsid w:val="00646385"/>
    <w:rsid w:val="0065052E"/>
    <w:rsid w:val="00655EC5"/>
    <w:rsid w:val="00656391"/>
    <w:rsid w:val="0065714D"/>
    <w:rsid w:val="00660059"/>
    <w:rsid w:val="00662ED2"/>
    <w:rsid w:val="00663EEA"/>
    <w:rsid w:val="006705A6"/>
    <w:rsid w:val="00671038"/>
    <w:rsid w:val="0067234F"/>
    <w:rsid w:val="00674DEA"/>
    <w:rsid w:val="00675A11"/>
    <w:rsid w:val="00676444"/>
    <w:rsid w:val="006778A8"/>
    <w:rsid w:val="006779E1"/>
    <w:rsid w:val="00681426"/>
    <w:rsid w:val="006819E8"/>
    <w:rsid w:val="00682346"/>
    <w:rsid w:val="0068284D"/>
    <w:rsid w:val="00684676"/>
    <w:rsid w:val="0068487E"/>
    <w:rsid w:val="00684F72"/>
    <w:rsid w:val="00686454"/>
    <w:rsid w:val="00687290"/>
    <w:rsid w:val="00687ADB"/>
    <w:rsid w:val="00690697"/>
    <w:rsid w:val="00692195"/>
    <w:rsid w:val="0069259F"/>
    <w:rsid w:val="00692B5A"/>
    <w:rsid w:val="0069450C"/>
    <w:rsid w:val="00695A6B"/>
    <w:rsid w:val="006A32BD"/>
    <w:rsid w:val="006A519C"/>
    <w:rsid w:val="006A6830"/>
    <w:rsid w:val="006A6E60"/>
    <w:rsid w:val="006A7A70"/>
    <w:rsid w:val="006A7A85"/>
    <w:rsid w:val="006B032A"/>
    <w:rsid w:val="006B09B6"/>
    <w:rsid w:val="006B0E1F"/>
    <w:rsid w:val="006B1EFC"/>
    <w:rsid w:val="006B3817"/>
    <w:rsid w:val="006B4975"/>
    <w:rsid w:val="006B4D48"/>
    <w:rsid w:val="006B6270"/>
    <w:rsid w:val="006C1999"/>
    <w:rsid w:val="006C1D32"/>
    <w:rsid w:val="006C2B82"/>
    <w:rsid w:val="006C6914"/>
    <w:rsid w:val="006C7677"/>
    <w:rsid w:val="006C7D81"/>
    <w:rsid w:val="006C7E62"/>
    <w:rsid w:val="006D22FC"/>
    <w:rsid w:val="006D2827"/>
    <w:rsid w:val="006D35F6"/>
    <w:rsid w:val="006D509F"/>
    <w:rsid w:val="006D56CF"/>
    <w:rsid w:val="006D7222"/>
    <w:rsid w:val="006D761B"/>
    <w:rsid w:val="006E003D"/>
    <w:rsid w:val="006E063C"/>
    <w:rsid w:val="006E0ECE"/>
    <w:rsid w:val="006E1A18"/>
    <w:rsid w:val="006E221D"/>
    <w:rsid w:val="006E2BE1"/>
    <w:rsid w:val="006E379A"/>
    <w:rsid w:val="006E4787"/>
    <w:rsid w:val="006E6BBB"/>
    <w:rsid w:val="006F0066"/>
    <w:rsid w:val="006F0285"/>
    <w:rsid w:val="006F06FF"/>
    <w:rsid w:val="006F0A73"/>
    <w:rsid w:val="006F4FC4"/>
    <w:rsid w:val="006F5A8D"/>
    <w:rsid w:val="006F5F93"/>
    <w:rsid w:val="00702B4C"/>
    <w:rsid w:val="00703487"/>
    <w:rsid w:val="00703667"/>
    <w:rsid w:val="00703725"/>
    <w:rsid w:val="0070579D"/>
    <w:rsid w:val="00707ADB"/>
    <w:rsid w:val="00713BE5"/>
    <w:rsid w:val="00715994"/>
    <w:rsid w:val="007174EB"/>
    <w:rsid w:val="007208C3"/>
    <w:rsid w:val="00721382"/>
    <w:rsid w:val="00722C7A"/>
    <w:rsid w:val="007232A0"/>
    <w:rsid w:val="00724388"/>
    <w:rsid w:val="00727309"/>
    <w:rsid w:val="0073056F"/>
    <w:rsid w:val="00730AFC"/>
    <w:rsid w:val="00732C4E"/>
    <w:rsid w:val="0073346F"/>
    <w:rsid w:val="007335AA"/>
    <w:rsid w:val="00733764"/>
    <w:rsid w:val="00733DB9"/>
    <w:rsid w:val="007345D8"/>
    <w:rsid w:val="00735CCE"/>
    <w:rsid w:val="0073623F"/>
    <w:rsid w:val="00737328"/>
    <w:rsid w:val="00740E1C"/>
    <w:rsid w:val="007424FE"/>
    <w:rsid w:val="00743BC8"/>
    <w:rsid w:val="0074461B"/>
    <w:rsid w:val="00744B32"/>
    <w:rsid w:val="00746E58"/>
    <w:rsid w:val="00747A40"/>
    <w:rsid w:val="0074C9AB"/>
    <w:rsid w:val="00750243"/>
    <w:rsid w:val="00750442"/>
    <w:rsid w:val="00751953"/>
    <w:rsid w:val="00751BAA"/>
    <w:rsid w:val="00751CAA"/>
    <w:rsid w:val="00752283"/>
    <w:rsid w:val="00752F71"/>
    <w:rsid w:val="0075429D"/>
    <w:rsid w:val="007552F4"/>
    <w:rsid w:val="0075639E"/>
    <w:rsid w:val="007564D8"/>
    <w:rsid w:val="00756EE6"/>
    <w:rsid w:val="00760994"/>
    <w:rsid w:val="00760DCE"/>
    <w:rsid w:val="00762B75"/>
    <w:rsid w:val="007644A4"/>
    <w:rsid w:val="00765197"/>
    <w:rsid w:val="007657CB"/>
    <w:rsid w:val="00765FCE"/>
    <w:rsid w:val="00766C2A"/>
    <w:rsid w:val="00770000"/>
    <w:rsid w:val="007706AE"/>
    <w:rsid w:val="00772868"/>
    <w:rsid w:val="00775F6A"/>
    <w:rsid w:val="007777AD"/>
    <w:rsid w:val="00781D1F"/>
    <w:rsid w:val="007824BB"/>
    <w:rsid w:val="00782536"/>
    <w:rsid w:val="0078503A"/>
    <w:rsid w:val="007852B4"/>
    <w:rsid w:val="007863BD"/>
    <w:rsid w:val="00787E19"/>
    <w:rsid w:val="00790D6D"/>
    <w:rsid w:val="00791C1B"/>
    <w:rsid w:val="00793306"/>
    <w:rsid w:val="00793AFF"/>
    <w:rsid w:val="0079485F"/>
    <w:rsid w:val="007957E8"/>
    <w:rsid w:val="007969AA"/>
    <w:rsid w:val="00796D48"/>
    <w:rsid w:val="007A0711"/>
    <w:rsid w:val="007A3337"/>
    <w:rsid w:val="007A4AD8"/>
    <w:rsid w:val="007A5F42"/>
    <w:rsid w:val="007B0B9E"/>
    <w:rsid w:val="007B0BC8"/>
    <w:rsid w:val="007B1983"/>
    <w:rsid w:val="007B4BEA"/>
    <w:rsid w:val="007B57CC"/>
    <w:rsid w:val="007B6A9C"/>
    <w:rsid w:val="007B7672"/>
    <w:rsid w:val="007C0013"/>
    <w:rsid w:val="007C25D7"/>
    <w:rsid w:val="007C3D2E"/>
    <w:rsid w:val="007C5684"/>
    <w:rsid w:val="007D2D4A"/>
    <w:rsid w:val="007D3CAA"/>
    <w:rsid w:val="007D64D1"/>
    <w:rsid w:val="007E0B60"/>
    <w:rsid w:val="007E3527"/>
    <w:rsid w:val="007E3C77"/>
    <w:rsid w:val="007E710F"/>
    <w:rsid w:val="007F028D"/>
    <w:rsid w:val="007F0541"/>
    <w:rsid w:val="007F44D9"/>
    <w:rsid w:val="007F5514"/>
    <w:rsid w:val="007F55E6"/>
    <w:rsid w:val="007F65F4"/>
    <w:rsid w:val="007F6992"/>
    <w:rsid w:val="008007AD"/>
    <w:rsid w:val="00800B10"/>
    <w:rsid w:val="00802086"/>
    <w:rsid w:val="00803F26"/>
    <w:rsid w:val="008053B1"/>
    <w:rsid w:val="00812182"/>
    <w:rsid w:val="008136CF"/>
    <w:rsid w:val="00814E8D"/>
    <w:rsid w:val="00814F4F"/>
    <w:rsid w:val="008154CF"/>
    <w:rsid w:val="00815713"/>
    <w:rsid w:val="00815A2F"/>
    <w:rsid w:val="00816924"/>
    <w:rsid w:val="00822319"/>
    <w:rsid w:val="0082233B"/>
    <w:rsid w:val="00822AD0"/>
    <w:rsid w:val="00824E6B"/>
    <w:rsid w:val="00825388"/>
    <w:rsid w:val="00825560"/>
    <w:rsid w:val="0082637F"/>
    <w:rsid w:val="00827EFD"/>
    <w:rsid w:val="00830103"/>
    <w:rsid w:val="008317D8"/>
    <w:rsid w:val="0083330F"/>
    <w:rsid w:val="008341E0"/>
    <w:rsid w:val="00834975"/>
    <w:rsid w:val="00835104"/>
    <w:rsid w:val="00835A1C"/>
    <w:rsid w:val="00835EEA"/>
    <w:rsid w:val="00835F64"/>
    <w:rsid w:val="008364C2"/>
    <w:rsid w:val="00837E9A"/>
    <w:rsid w:val="008410A0"/>
    <w:rsid w:val="0084119A"/>
    <w:rsid w:val="00841D68"/>
    <w:rsid w:val="00843BDE"/>
    <w:rsid w:val="00844BED"/>
    <w:rsid w:val="00844ECF"/>
    <w:rsid w:val="00845435"/>
    <w:rsid w:val="00847A51"/>
    <w:rsid w:val="00850565"/>
    <w:rsid w:val="00850ECD"/>
    <w:rsid w:val="00852684"/>
    <w:rsid w:val="00852A49"/>
    <w:rsid w:val="00852BAE"/>
    <w:rsid w:val="008543AD"/>
    <w:rsid w:val="0085500D"/>
    <w:rsid w:val="008554D1"/>
    <w:rsid w:val="008578E9"/>
    <w:rsid w:val="00857B77"/>
    <w:rsid w:val="00860205"/>
    <w:rsid w:val="008641D8"/>
    <w:rsid w:val="00864ACE"/>
    <w:rsid w:val="008663DA"/>
    <w:rsid w:val="008666FE"/>
    <w:rsid w:val="00866C20"/>
    <w:rsid w:val="00867569"/>
    <w:rsid w:val="008721BB"/>
    <w:rsid w:val="008725CF"/>
    <w:rsid w:val="00873ED2"/>
    <w:rsid w:val="0087452E"/>
    <w:rsid w:val="008767F0"/>
    <w:rsid w:val="00876BD8"/>
    <w:rsid w:val="00881535"/>
    <w:rsid w:val="008835FC"/>
    <w:rsid w:val="00883A19"/>
    <w:rsid w:val="008863CC"/>
    <w:rsid w:val="00886A55"/>
    <w:rsid w:val="00887921"/>
    <w:rsid w:val="00887CD9"/>
    <w:rsid w:val="00891999"/>
    <w:rsid w:val="008934E4"/>
    <w:rsid w:val="0089680D"/>
    <w:rsid w:val="008969AF"/>
    <w:rsid w:val="00897A29"/>
    <w:rsid w:val="008A0068"/>
    <w:rsid w:val="008A0172"/>
    <w:rsid w:val="008A06CD"/>
    <w:rsid w:val="008A0FA0"/>
    <w:rsid w:val="008A1904"/>
    <w:rsid w:val="008A32E5"/>
    <w:rsid w:val="008A4785"/>
    <w:rsid w:val="008A48F3"/>
    <w:rsid w:val="008A5A39"/>
    <w:rsid w:val="008A7EEF"/>
    <w:rsid w:val="008B0183"/>
    <w:rsid w:val="008B03D4"/>
    <w:rsid w:val="008B447A"/>
    <w:rsid w:val="008B7B0D"/>
    <w:rsid w:val="008B7D57"/>
    <w:rsid w:val="008C1177"/>
    <w:rsid w:val="008C3811"/>
    <w:rsid w:val="008C4CA8"/>
    <w:rsid w:val="008C4DCE"/>
    <w:rsid w:val="008C4F44"/>
    <w:rsid w:val="008C53BF"/>
    <w:rsid w:val="008C5958"/>
    <w:rsid w:val="008C73D8"/>
    <w:rsid w:val="008D1389"/>
    <w:rsid w:val="008D174E"/>
    <w:rsid w:val="008D1ED0"/>
    <w:rsid w:val="008D21F5"/>
    <w:rsid w:val="008D240F"/>
    <w:rsid w:val="008D273A"/>
    <w:rsid w:val="008D3083"/>
    <w:rsid w:val="008D5E67"/>
    <w:rsid w:val="008D60E0"/>
    <w:rsid w:val="008D61E0"/>
    <w:rsid w:val="008E1382"/>
    <w:rsid w:val="008E400D"/>
    <w:rsid w:val="008E6025"/>
    <w:rsid w:val="008E7449"/>
    <w:rsid w:val="008F09DD"/>
    <w:rsid w:val="008F0B8D"/>
    <w:rsid w:val="008F23C1"/>
    <w:rsid w:val="008F2FB1"/>
    <w:rsid w:val="008F49D8"/>
    <w:rsid w:val="008F4EBA"/>
    <w:rsid w:val="00900491"/>
    <w:rsid w:val="009007AC"/>
    <w:rsid w:val="00901E12"/>
    <w:rsid w:val="009023E6"/>
    <w:rsid w:val="00902D22"/>
    <w:rsid w:val="009044AD"/>
    <w:rsid w:val="00904846"/>
    <w:rsid w:val="00904E59"/>
    <w:rsid w:val="009053B2"/>
    <w:rsid w:val="009067DF"/>
    <w:rsid w:val="009076A8"/>
    <w:rsid w:val="00913573"/>
    <w:rsid w:val="00913B2F"/>
    <w:rsid w:val="00913DA8"/>
    <w:rsid w:val="00916470"/>
    <w:rsid w:val="00917DF7"/>
    <w:rsid w:val="00921679"/>
    <w:rsid w:val="0092450B"/>
    <w:rsid w:val="009262EB"/>
    <w:rsid w:val="0092699B"/>
    <w:rsid w:val="00927226"/>
    <w:rsid w:val="00927327"/>
    <w:rsid w:val="00927EB9"/>
    <w:rsid w:val="00930900"/>
    <w:rsid w:val="00931B71"/>
    <w:rsid w:val="00933C97"/>
    <w:rsid w:val="00934210"/>
    <w:rsid w:val="00935340"/>
    <w:rsid w:val="00936F6E"/>
    <w:rsid w:val="00941E5F"/>
    <w:rsid w:val="00942D54"/>
    <w:rsid w:val="00943100"/>
    <w:rsid w:val="00943681"/>
    <w:rsid w:val="009443C3"/>
    <w:rsid w:val="00944EF0"/>
    <w:rsid w:val="00944F17"/>
    <w:rsid w:val="00946191"/>
    <w:rsid w:val="00955B1F"/>
    <w:rsid w:val="00957240"/>
    <w:rsid w:val="00960107"/>
    <w:rsid w:val="00960782"/>
    <w:rsid w:val="00961E9B"/>
    <w:rsid w:val="009629FA"/>
    <w:rsid w:val="00965C24"/>
    <w:rsid w:val="00966C0B"/>
    <w:rsid w:val="00970CFC"/>
    <w:rsid w:val="009711F1"/>
    <w:rsid w:val="00971C41"/>
    <w:rsid w:val="00972605"/>
    <w:rsid w:val="00972F55"/>
    <w:rsid w:val="009745CD"/>
    <w:rsid w:val="00974DD2"/>
    <w:rsid w:val="00975E64"/>
    <w:rsid w:val="009841AC"/>
    <w:rsid w:val="00991AA9"/>
    <w:rsid w:val="00993104"/>
    <w:rsid w:val="00994D5D"/>
    <w:rsid w:val="00996F9D"/>
    <w:rsid w:val="009A315C"/>
    <w:rsid w:val="009A31DD"/>
    <w:rsid w:val="009A5E87"/>
    <w:rsid w:val="009A6D23"/>
    <w:rsid w:val="009B2783"/>
    <w:rsid w:val="009B2B81"/>
    <w:rsid w:val="009B37C5"/>
    <w:rsid w:val="009B3F7F"/>
    <w:rsid w:val="009B5047"/>
    <w:rsid w:val="009B58D1"/>
    <w:rsid w:val="009B7744"/>
    <w:rsid w:val="009B798F"/>
    <w:rsid w:val="009C00B4"/>
    <w:rsid w:val="009C0488"/>
    <w:rsid w:val="009C08D3"/>
    <w:rsid w:val="009C12BD"/>
    <w:rsid w:val="009C1572"/>
    <w:rsid w:val="009C490E"/>
    <w:rsid w:val="009C51A2"/>
    <w:rsid w:val="009C7743"/>
    <w:rsid w:val="009D1325"/>
    <w:rsid w:val="009D4A37"/>
    <w:rsid w:val="009D5896"/>
    <w:rsid w:val="009D597D"/>
    <w:rsid w:val="009D7124"/>
    <w:rsid w:val="009D79EB"/>
    <w:rsid w:val="009E1054"/>
    <w:rsid w:val="009E14EB"/>
    <w:rsid w:val="009E267F"/>
    <w:rsid w:val="009E30EA"/>
    <w:rsid w:val="009E4964"/>
    <w:rsid w:val="009E5244"/>
    <w:rsid w:val="009E572E"/>
    <w:rsid w:val="009E5958"/>
    <w:rsid w:val="009E5C03"/>
    <w:rsid w:val="009E684F"/>
    <w:rsid w:val="009E687B"/>
    <w:rsid w:val="009E6CD4"/>
    <w:rsid w:val="009F2726"/>
    <w:rsid w:val="009F2BCE"/>
    <w:rsid w:val="009F30B7"/>
    <w:rsid w:val="009F39B0"/>
    <w:rsid w:val="009F525D"/>
    <w:rsid w:val="009F58EA"/>
    <w:rsid w:val="009F5A85"/>
    <w:rsid w:val="009F7D32"/>
    <w:rsid w:val="00A0099C"/>
    <w:rsid w:val="00A030A9"/>
    <w:rsid w:val="00A03645"/>
    <w:rsid w:val="00A037E4"/>
    <w:rsid w:val="00A05EDA"/>
    <w:rsid w:val="00A0632A"/>
    <w:rsid w:val="00A07928"/>
    <w:rsid w:val="00A07E2E"/>
    <w:rsid w:val="00A10AD0"/>
    <w:rsid w:val="00A11080"/>
    <w:rsid w:val="00A11B5F"/>
    <w:rsid w:val="00A11BE2"/>
    <w:rsid w:val="00A11F97"/>
    <w:rsid w:val="00A144B6"/>
    <w:rsid w:val="00A162B6"/>
    <w:rsid w:val="00A167FF"/>
    <w:rsid w:val="00A169EA"/>
    <w:rsid w:val="00A2038B"/>
    <w:rsid w:val="00A20476"/>
    <w:rsid w:val="00A2063A"/>
    <w:rsid w:val="00A2086A"/>
    <w:rsid w:val="00A2451E"/>
    <w:rsid w:val="00A24EEB"/>
    <w:rsid w:val="00A26452"/>
    <w:rsid w:val="00A312BF"/>
    <w:rsid w:val="00A3181B"/>
    <w:rsid w:val="00A31967"/>
    <w:rsid w:val="00A3227E"/>
    <w:rsid w:val="00A32446"/>
    <w:rsid w:val="00A33117"/>
    <w:rsid w:val="00A337E5"/>
    <w:rsid w:val="00A352A4"/>
    <w:rsid w:val="00A353ED"/>
    <w:rsid w:val="00A3781F"/>
    <w:rsid w:val="00A37E2C"/>
    <w:rsid w:val="00A41CB9"/>
    <w:rsid w:val="00A426B0"/>
    <w:rsid w:val="00A42B8B"/>
    <w:rsid w:val="00A42FA4"/>
    <w:rsid w:val="00A43004"/>
    <w:rsid w:val="00A461A3"/>
    <w:rsid w:val="00A4657C"/>
    <w:rsid w:val="00A46AAB"/>
    <w:rsid w:val="00A47914"/>
    <w:rsid w:val="00A54069"/>
    <w:rsid w:val="00A57D58"/>
    <w:rsid w:val="00A609E4"/>
    <w:rsid w:val="00A612A7"/>
    <w:rsid w:val="00A6235F"/>
    <w:rsid w:val="00A6304D"/>
    <w:rsid w:val="00A63963"/>
    <w:rsid w:val="00A63A51"/>
    <w:rsid w:val="00A63B3B"/>
    <w:rsid w:val="00A63EF0"/>
    <w:rsid w:val="00A648CC"/>
    <w:rsid w:val="00A648E0"/>
    <w:rsid w:val="00A64BB0"/>
    <w:rsid w:val="00A65F4A"/>
    <w:rsid w:val="00A66926"/>
    <w:rsid w:val="00A66F05"/>
    <w:rsid w:val="00A67711"/>
    <w:rsid w:val="00A7046A"/>
    <w:rsid w:val="00A70F81"/>
    <w:rsid w:val="00A71068"/>
    <w:rsid w:val="00A712D7"/>
    <w:rsid w:val="00A7173D"/>
    <w:rsid w:val="00A72C57"/>
    <w:rsid w:val="00A73A82"/>
    <w:rsid w:val="00A744F6"/>
    <w:rsid w:val="00A7467A"/>
    <w:rsid w:val="00A75424"/>
    <w:rsid w:val="00A7619E"/>
    <w:rsid w:val="00A7675F"/>
    <w:rsid w:val="00A77E26"/>
    <w:rsid w:val="00A803A9"/>
    <w:rsid w:val="00A80CEC"/>
    <w:rsid w:val="00A818CE"/>
    <w:rsid w:val="00A81F2B"/>
    <w:rsid w:val="00A827C4"/>
    <w:rsid w:val="00A82D54"/>
    <w:rsid w:val="00A836EF"/>
    <w:rsid w:val="00A85770"/>
    <w:rsid w:val="00A86FB1"/>
    <w:rsid w:val="00A87F26"/>
    <w:rsid w:val="00A90940"/>
    <w:rsid w:val="00A93EBC"/>
    <w:rsid w:val="00A941A2"/>
    <w:rsid w:val="00A944CA"/>
    <w:rsid w:val="00A94C48"/>
    <w:rsid w:val="00A95C99"/>
    <w:rsid w:val="00A97BBF"/>
    <w:rsid w:val="00AA08BC"/>
    <w:rsid w:val="00AA3609"/>
    <w:rsid w:val="00AA5791"/>
    <w:rsid w:val="00AA7C0B"/>
    <w:rsid w:val="00AB017F"/>
    <w:rsid w:val="00AB09A2"/>
    <w:rsid w:val="00AB151B"/>
    <w:rsid w:val="00AB1DB4"/>
    <w:rsid w:val="00AB200D"/>
    <w:rsid w:val="00AB2411"/>
    <w:rsid w:val="00AB7CC5"/>
    <w:rsid w:val="00AC0D3E"/>
    <w:rsid w:val="00AC5193"/>
    <w:rsid w:val="00AC5249"/>
    <w:rsid w:val="00AC5E95"/>
    <w:rsid w:val="00AC67A4"/>
    <w:rsid w:val="00AC7873"/>
    <w:rsid w:val="00AD0582"/>
    <w:rsid w:val="00AD18D4"/>
    <w:rsid w:val="00AD257E"/>
    <w:rsid w:val="00AD27A5"/>
    <w:rsid w:val="00AD294C"/>
    <w:rsid w:val="00AD3CAB"/>
    <w:rsid w:val="00AD41B9"/>
    <w:rsid w:val="00AE0431"/>
    <w:rsid w:val="00AE0FD1"/>
    <w:rsid w:val="00AE2879"/>
    <w:rsid w:val="00AE3D2B"/>
    <w:rsid w:val="00AE433B"/>
    <w:rsid w:val="00AE4DCF"/>
    <w:rsid w:val="00AE7B65"/>
    <w:rsid w:val="00AF0B2C"/>
    <w:rsid w:val="00AF4445"/>
    <w:rsid w:val="00B01A0A"/>
    <w:rsid w:val="00B03808"/>
    <w:rsid w:val="00B03A21"/>
    <w:rsid w:val="00B03C13"/>
    <w:rsid w:val="00B1087D"/>
    <w:rsid w:val="00B1121D"/>
    <w:rsid w:val="00B128B9"/>
    <w:rsid w:val="00B12B41"/>
    <w:rsid w:val="00B12BE1"/>
    <w:rsid w:val="00B12D91"/>
    <w:rsid w:val="00B15146"/>
    <w:rsid w:val="00B2045F"/>
    <w:rsid w:val="00B21F3E"/>
    <w:rsid w:val="00B22A40"/>
    <w:rsid w:val="00B248A4"/>
    <w:rsid w:val="00B26684"/>
    <w:rsid w:val="00B27A6C"/>
    <w:rsid w:val="00B27E26"/>
    <w:rsid w:val="00B312E4"/>
    <w:rsid w:val="00B32057"/>
    <w:rsid w:val="00B32D16"/>
    <w:rsid w:val="00B32EC4"/>
    <w:rsid w:val="00B332D4"/>
    <w:rsid w:val="00B36624"/>
    <w:rsid w:val="00B37EEC"/>
    <w:rsid w:val="00B4167F"/>
    <w:rsid w:val="00B41F4D"/>
    <w:rsid w:val="00B42461"/>
    <w:rsid w:val="00B446C3"/>
    <w:rsid w:val="00B4492B"/>
    <w:rsid w:val="00B451AA"/>
    <w:rsid w:val="00B4691B"/>
    <w:rsid w:val="00B47D21"/>
    <w:rsid w:val="00B51A7B"/>
    <w:rsid w:val="00B52656"/>
    <w:rsid w:val="00B53FBE"/>
    <w:rsid w:val="00B549FF"/>
    <w:rsid w:val="00B5725F"/>
    <w:rsid w:val="00B576A8"/>
    <w:rsid w:val="00B6003E"/>
    <w:rsid w:val="00B61B68"/>
    <w:rsid w:val="00B64DE7"/>
    <w:rsid w:val="00B651F9"/>
    <w:rsid w:val="00B66513"/>
    <w:rsid w:val="00B674EE"/>
    <w:rsid w:val="00B710A6"/>
    <w:rsid w:val="00B7269D"/>
    <w:rsid w:val="00B73A63"/>
    <w:rsid w:val="00B75138"/>
    <w:rsid w:val="00B76B10"/>
    <w:rsid w:val="00B774BB"/>
    <w:rsid w:val="00B776B3"/>
    <w:rsid w:val="00B8146C"/>
    <w:rsid w:val="00B83DD1"/>
    <w:rsid w:val="00B8439E"/>
    <w:rsid w:val="00B8547E"/>
    <w:rsid w:val="00B85C29"/>
    <w:rsid w:val="00B87B4D"/>
    <w:rsid w:val="00B909E9"/>
    <w:rsid w:val="00B9149A"/>
    <w:rsid w:val="00B92970"/>
    <w:rsid w:val="00B938C4"/>
    <w:rsid w:val="00B939F1"/>
    <w:rsid w:val="00B95620"/>
    <w:rsid w:val="00B96100"/>
    <w:rsid w:val="00B96A1B"/>
    <w:rsid w:val="00BA10AB"/>
    <w:rsid w:val="00BA113D"/>
    <w:rsid w:val="00BA361B"/>
    <w:rsid w:val="00BA6F45"/>
    <w:rsid w:val="00BB1C87"/>
    <w:rsid w:val="00BB2E74"/>
    <w:rsid w:val="00BB4786"/>
    <w:rsid w:val="00BC0359"/>
    <w:rsid w:val="00BC119B"/>
    <w:rsid w:val="00BC4109"/>
    <w:rsid w:val="00BC6279"/>
    <w:rsid w:val="00BC7B31"/>
    <w:rsid w:val="00BC7C5A"/>
    <w:rsid w:val="00BC7D87"/>
    <w:rsid w:val="00BD1546"/>
    <w:rsid w:val="00BD21CF"/>
    <w:rsid w:val="00BD3640"/>
    <w:rsid w:val="00BD4147"/>
    <w:rsid w:val="00BD4E9D"/>
    <w:rsid w:val="00BD6146"/>
    <w:rsid w:val="00BD73FB"/>
    <w:rsid w:val="00BD781D"/>
    <w:rsid w:val="00BE0942"/>
    <w:rsid w:val="00BE1425"/>
    <w:rsid w:val="00BE25C0"/>
    <w:rsid w:val="00BE4232"/>
    <w:rsid w:val="00BE7537"/>
    <w:rsid w:val="00BE7B6C"/>
    <w:rsid w:val="00BF0A7B"/>
    <w:rsid w:val="00BF18DF"/>
    <w:rsid w:val="00BF3D59"/>
    <w:rsid w:val="00BF5ADD"/>
    <w:rsid w:val="00BF6EA0"/>
    <w:rsid w:val="00BF7340"/>
    <w:rsid w:val="00C00A9B"/>
    <w:rsid w:val="00C00C4A"/>
    <w:rsid w:val="00C0151E"/>
    <w:rsid w:val="00C01589"/>
    <w:rsid w:val="00C0306D"/>
    <w:rsid w:val="00C0487E"/>
    <w:rsid w:val="00C048FD"/>
    <w:rsid w:val="00C05153"/>
    <w:rsid w:val="00C07F74"/>
    <w:rsid w:val="00C12312"/>
    <w:rsid w:val="00C123D6"/>
    <w:rsid w:val="00C12851"/>
    <w:rsid w:val="00C12C78"/>
    <w:rsid w:val="00C1498D"/>
    <w:rsid w:val="00C17028"/>
    <w:rsid w:val="00C17571"/>
    <w:rsid w:val="00C2130E"/>
    <w:rsid w:val="00C21338"/>
    <w:rsid w:val="00C2133D"/>
    <w:rsid w:val="00C21606"/>
    <w:rsid w:val="00C21E70"/>
    <w:rsid w:val="00C228D5"/>
    <w:rsid w:val="00C232E5"/>
    <w:rsid w:val="00C239B0"/>
    <w:rsid w:val="00C23A81"/>
    <w:rsid w:val="00C24635"/>
    <w:rsid w:val="00C2474E"/>
    <w:rsid w:val="00C249AD"/>
    <w:rsid w:val="00C26C2B"/>
    <w:rsid w:val="00C316E5"/>
    <w:rsid w:val="00C344E5"/>
    <w:rsid w:val="00C34E64"/>
    <w:rsid w:val="00C36507"/>
    <w:rsid w:val="00C37397"/>
    <w:rsid w:val="00C37AE2"/>
    <w:rsid w:val="00C4052A"/>
    <w:rsid w:val="00C41F4F"/>
    <w:rsid w:val="00C431FA"/>
    <w:rsid w:val="00C43E9D"/>
    <w:rsid w:val="00C44104"/>
    <w:rsid w:val="00C446F4"/>
    <w:rsid w:val="00C4536A"/>
    <w:rsid w:val="00C454C5"/>
    <w:rsid w:val="00C47868"/>
    <w:rsid w:val="00C5081A"/>
    <w:rsid w:val="00C50D6A"/>
    <w:rsid w:val="00C522D4"/>
    <w:rsid w:val="00C52D44"/>
    <w:rsid w:val="00C566E2"/>
    <w:rsid w:val="00C5695A"/>
    <w:rsid w:val="00C606A0"/>
    <w:rsid w:val="00C60924"/>
    <w:rsid w:val="00C60F2A"/>
    <w:rsid w:val="00C62EDE"/>
    <w:rsid w:val="00C63910"/>
    <w:rsid w:val="00C65C15"/>
    <w:rsid w:val="00C65F65"/>
    <w:rsid w:val="00C66D0C"/>
    <w:rsid w:val="00C66F9A"/>
    <w:rsid w:val="00C72490"/>
    <w:rsid w:val="00C72C11"/>
    <w:rsid w:val="00C737D3"/>
    <w:rsid w:val="00C76986"/>
    <w:rsid w:val="00C76E67"/>
    <w:rsid w:val="00C77347"/>
    <w:rsid w:val="00C77352"/>
    <w:rsid w:val="00C8026A"/>
    <w:rsid w:val="00C81F77"/>
    <w:rsid w:val="00C82152"/>
    <w:rsid w:val="00C825D7"/>
    <w:rsid w:val="00C82966"/>
    <w:rsid w:val="00C82F23"/>
    <w:rsid w:val="00C8366E"/>
    <w:rsid w:val="00C83C76"/>
    <w:rsid w:val="00C83E2F"/>
    <w:rsid w:val="00C84C59"/>
    <w:rsid w:val="00C84FDE"/>
    <w:rsid w:val="00C8556F"/>
    <w:rsid w:val="00C85C9C"/>
    <w:rsid w:val="00C8665F"/>
    <w:rsid w:val="00C868CA"/>
    <w:rsid w:val="00C8776C"/>
    <w:rsid w:val="00C908F8"/>
    <w:rsid w:val="00C92757"/>
    <w:rsid w:val="00C95BA1"/>
    <w:rsid w:val="00C96594"/>
    <w:rsid w:val="00C97C85"/>
    <w:rsid w:val="00C97FE3"/>
    <w:rsid w:val="00CA02B9"/>
    <w:rsid w:val="00CA10DC"/>
    <w:rsid w:val="00CA1C4C"/>
    <w:rsid w:val="00CA1ECD"/>
    <w:rsid w:val="00CA21A8"/>
    <w:rsid w:val="00CA28E9"/>
    <w:rsid w:val="00CA4C3A"/>
    <w:rsid w:val="00CA5D7B"/>
    <w:rsid w:val="00CA69B1"/>
    <w:rsid w:val="00CA7305"/>
    <w:rsid w:val="00CB0595"/>
    <w:rsid w:val="00CB0E4F"/>
    <w:rsid w:val="00CB2C99"/>
    <w:rsid w:val="00CB393F"/>
    <w:rsid w:val="00CB5A7D"/>
    <w:rsid w:val="00CB6221"/>
    <w:rsid w:val="00CB7DFD"/>
    <w:rsid w:val="00CC0E1A"/>
    <w:rsid w:val="00CC2C04"/>
    <w:rsid w:val="00CC2E7B"/>
    <w:rsid w:val="00CC2ECC"/>
    <w:rsid w:val="00CC3965"/>
    <w:rsid w:val="00CC3F3B"/>
    <w:rsid w:val="00CC4F09"/>
    <w:rsid w:val="00CC6B9B"/>
    <w:rsid w:val="00CD084D"/>
    <w:rsid w:val="00CD0ED6"/>
    <w:rsid w:val="00CD390E"/>
    <w:rsid w:val="00CD3D90"/>
    <w:rsid w:val="00CD4BFC"/>
    <w:rsid w:val="00CD5520"/>
    <w:rsid w:val="00CD6E45"/>
    <w:rsid w:val="00CD7873"/>
    <w:rsid w:val="00CE0B69"/>
    <w:rsid w:val="00CE0DB9"/>
    <w:rsid w:val="00CE2818"/>
    <w:rsid w:val="00CE42DD"/>
    <w:rsid w:val="00CE5D5A"/>
    <w:rsid w:val="00CE642B"/>
    <w:rsid w:val="00CE74BB"/>
    <w:rsid w:val="00CF36C4"/>
    <w:rsid w:val="00CF41AD"/>
    <w:rsid w:val="00CF503B"/>
    <w:rsid w:val="00CF603C"/>
    <w:rsid w:val="00CF6DA0"/>
    <w:rsid w:val="00D015F1"/>
    <w:rsid w:val="00D040F3"/>
    <w:rsid w:val="00D04487"/>
    <w:rsid w:val="00D07710"/>
    <w:rsid w:val="00D07D28"/>
    <w:rsid w:val="00D07E49"/>
    <w:rsid w:val="00D116E1"/>
    <w:rsid w:val="00D11B58"/>
    <w:rsid w:val="00D1265B"/>
    <w:rsid w:val="00D14371"/>
    <w:rsid w:val="00D170FC"/>
    <w:rsid w:val="00D17770"/>
    <w:rsid w:val="00D214F8"/>
    <w:rsid w:val="00D25259"/>
    <w:rsid w:val="00D275FB"/>
    <w:rsid w:val="00D30CF2"/>
    <w:rsid w:val="00D32265"/>
    <w:rsid w:val="00D3605E"/>
    <w:rsid w:val="00D40903"/>
    <w:rsid w:val="00D43E1D"/>
    <w:rsid w:val="00D4630D"/>
    <w:rsid w:val="00D506D2"/>
    <w:rsid w:val="00D5175F"/>
    <w:rsid w:val="00D5198D"/>
    <w:rsid w:val="00D5213C"/>
    <w:rsid w:val="00D52C7B"/>
    <w:rsid w:val="00D5413A"/>
    <w:rsid w:val="00D54CC3"/>
    <w:rsid w:val="00D561F8"/>
    <w:rsid w:val="00D56A7C"/>
    <w:rsid w:val="00D605BD"/>
    <w:rsid w:val="00D615F4"/>
    <w:rsid w:val="00D61B2A"/>
    <w:rsid w:val="00D62D72"/>
    <w:rsid w:val="00D630F8"/>
    <w:rsid w:val="00D64E4A"/>
    <w:rsid w:val="00D65A8E"/>
    <w:rsid w:val="00D716C4"/>
    <w:rsid w:val="00D73E60"/>
    <w:rsid w:val="00D7455A"/>
    <w:rsid w:val="00D74B77"/>
    <w:rsid w:val="00D74BFF"/>
    <w:rsid w:val="00D765A9"/>
    <w:rsid w:val="00D777AA"/>
    <w:rsid w:val="00D80C93"/>
    <w:rsid w:val="00D82797"/>
    <w:rsid w:val="00D82FED"/>
    <w:rsid w:val="00D82FFC"/>
    <w:rsid w:val="00D8518B"/>
    <w:rsid w:val="00D856A7"/>
    <w:rsid w:val="00D85927"/>
    <w:rsid w:val="00D85C88"/>
    <w:rsid w:val="00D8666A"/>
    <w:rsid w:val="00D90142"/>
    <w:rsid w:val="00D91FA3"/>
    <w:rsid w:val="00D92C31"/>
    <w:rsid w:val="00D93929"/>
    <w:rsid w:val="00D946C7"/>
    <w:rsid w:val="00D94D1E"/>
    <w:rsid w:val="00D94EC9"/>
    <w:rsid w:val="00D95A3D"/>
    <w:rsid w:val="00D95FAF"/>
    <w:rsid w:val="00D970D7"/>
    <w:rsid w:val="00D97F9D"/>
    <w:rsid w:val="00DA2AE4"/>
    <w:rsid w:val="00DA2ED4"/>
    <w:rsid w:val="00DA4DD5"/>
    <w:rsid w:val="00DA5147"/>
    <w:rsid w:val="00DA5409"/>
    <w:rsid w:val="00DA550B"/>
    <w:rsid w:val="00DA59D1"/>
    <w:rsid w:val="00DA6387"/>
    <w:rsid w:val="00DA6F27"/>
    <w:rsid w:val="00DA7779"/>
    <w:rsid w:val="00DB119A"/>
    <w:rsid w:val="00DB1C17"/>
    <w:rsid w:val="00DB2E75"/>
    <w:rsid w:val="00DB33DF"/>
    <w:rsid w:val="00DB385D"/>
    <w:rsid w:val="00DB6842"/>
    <w:rsid w:val="00DB6B83"/>
    <w:rsid w:val="00DB6E08"/>
    <w:rsid w:val="00DB7B6E"/>
    <w:rsid w:val="00DC020D"/>
    <w:rsid w:val="00DC0C5E"/>
    <w:rsid w:val="00DC0F22"/>
    <w:rsid w:val="00DC1473"/>
    <w:rsid w:val="00DC3E80"/>
    <w:rsid w:val="00DC5118"/>
    <w:rsid w:val="00DC66E8"/>
    <w:rsid w:val="00DC6B37"/>
    <w:rsid w:val="00DD0083"/>
    <w:rsid w:val="00DD1731"/>
    <w:rsid w:val="00DD226B"/>
    <w:rsid w:val="00DD37CF"/>
    <w:rsid w:val="00DD450D"/>
    <w:rsid w:val="00DD59CB"/>
    <w:rsid w:val="00DD6099"/>
    <w:rsid w:val="00DE275B"/>
    <w:rsid w:val="00DE28FD"/>
    <w:rsid w:val="00DE310D"/>
    <w:rsid w:val="00DE6041"/>
    <w:rsid w:val="00DF1769"/>
    <w:rsid w:val="00DF17ED"/>
    <w:rsid w:val="00DF1C5C"/>
    <w:rsid w:val="00DF2E88"/>
    <w:rsid w:val="00DF30A3"/>
    <w:rsid w:val="00DF39DB"/>
    <w:rsid w:val="00DF4382"/>
    <w:rsid w:val="00DF47F8"/>
    <w:rsid w:val="00DF6D2E"/>
    <w:rsid w:val="00DF79E0"/>
    <w:rsid w:val="00E000B8"/>
    <w:rsid w:val="00E00AE9"/>
    <w:rsid w:val="00E02398"/>
    <w:rsid w:val="00E04CD5"/>
    <w:rsid w:val="00E04FE5"/>
    <w:rsid w:val="00E0592C"/>
    <w:rsid w:val="00E062FA"/>
    <w:rsid w:val="00E067C6"/>
    <w:rsid w:val="00E067EA"/>
    <w:rsid w:val="00E06AAB"/>
    <w:rsid w:val="00E10FEE"/>
    <w:rsid w:val="00E11EC9"/>
    <w:rsid w:val="00E1257B"/>
    <w:rsid w:val="00E1282E"/>
    <w:rsid w:val="00E1509C"/>
    <w:rsid w:val="00E158D9"/>
    <w:rsid w:val="00E160E1"/>
    <w:rsid w:val="00E203E8"/>
    <w:rsid w:val="00E23600"/>
    <w:rsid w:val="00E23B46"/>
    <w:rsid w:val="00E23DA1"/>
    <w:rsid w:val="00E30364"/>
    <w:rsid w:val="00E31F2C"/>
    <w:rsid w:val="00E31FAA"/>
    <w:rsid w:val="00E33517"/>
    <w:rsid w:val="00E37643"/>
    <w:rsid w:val="00E42559"/>
    <w:rsid w:val="00E43206"/>
    <w:rsid w:val="00E4401D"/>
    <w:rsid w:val="00E45050"/>
    <w:rsid w:val="00E45506"/>
    <w:rsid w:val="00E45D2A"/>
    <w:rsid w:val="00E4661C"/>
    <w:rsid w:val="00E4708A"/>
    <w:rsid w:val="00E470C1"/>
    <w:rsid w:val="00E52F9F"/>
    <w:rsid w:val="00E53517"/>
    <w:rsid w:val="00E5524C"/>
    <w:rsid w:val="00E610AA"/>
    <w:rsid w:val="00E61CC6"/>
    <w:rsid w:val="00E63B4F"/>
    <w:rsid w:val="00E64AC7"/>
    <w:rsid w:val="00E65F89"/>
    <w:rsid w:val="00E70A87"/>
    <w:rsid w:val="00E70ADC"/>
    <w:rsid w:val="00E726F1"/>
    <w:rsid w:val="00E73CB0"/>
    <w:rsid w:val="00E74F38"/>
    <w:rsid w:val="00E7582C"/>
    <w:rsid w:val="00E75E4A"/>
    <w:rsid w:val="00E7690D"/>
    <w:rsid w:val="00E76A49"/>
    <w:rsid w:val="00E77A4B"/>
    <w:rsid w:val="00E80437"/>
    <w:rsid w:val="00E8046F"/>
    <w:rsid w:val="00E80F2D"/>
    <w:rsid w:val="00E811EE"/>
    <w:rsid w:val="00E82BB9"/>
    <w:rsid w:val="00E83103"/>
    <w:rsid w:val="00E83674"/>
    <w:rsid w:val="00E83FBA"/>
    <w:rsid w:val="00E846BA"/>
    <w:rsid w:val="00E84795"/>
    <w:rsid w:val="00E850A8"/>
    <w:rsid w:val="00E85673"/>
    <w:rsid w:val="00E8638B"/>
    <w:rsid w:val="00E876AB"/>
    <w:rsid w:val="00E92745"/>
    <w:rsid w:val="00E92CD4"/>
    <w:rsid w:val="00E930BE"/>
    <w:rsid w:val="00E945BC"/>
    <w:rsid w:val="00E94D96"/>
    <w:rsid w:val="00E967B4"/>
    <w:rsid w:val="00E97527"/>
    <w:rsid w:val="00E97814"/>
    <w:rsid w:val="00E9787A"/>
    <w:rsid w:val="00EA222E"/>
    <w:rsid w:val="00EA440D"/>
    <w:rsid w:val="00EA5761"/>
    <w:rsid w:val="00EA66B2"/>
    <w:rsid w:val="00EA6D46"/>
    <w:rsid w:val="00EA7D8F"/>
    <w:rsid w:val="00EB0C74"/>
    <w:rsid w:val="00EB198D"/>
    <w:rsid w:val="00EB21BD"/>
    <w:rsid w:val="00EB2742"/>
    <w:rsid w:val="00EB28B2"/>
    <w:rsid w:val="00EB2E20"/>
    <w:rsid w:val="00EB3B92"/>
    <w:rsid w:val="00EC08BF"/>
    <w:rsid w:val="00EC0CE3"/>
    <w:rsid w:val="00EC145D"/>
    <w:rsid w:val="00EC149F"/>
    <w:rsid w:val="00EC1935"/>
    <w:rsid w:val="00EC1B2D"/>
    <w:rsid w:val="00EC1E20"/>
    <w:rsid w:val="00EC253C"/>
    <w:rsid w:val="00EC358C"/>
    <w:rsid w:val="00EC5E98"/>
    <w:rsid w:val="00EC6C5C"/>
    <w:rsid w:val="00ED0414"/>
    <w:rsid w:val="00ED2CD8"/>
    <w:rsid w:val="00ED3DBD"/>
    <w:rsid w:val="00ED440F"/>
    <w:rsid w:val="00ED7B08"/>
    <w:rsid w:val="00EE184B"/>
    <w:rsid w:val="00EE4F3D"/>
    <w:rsid w:val="00EE556B"/>
    <w:rsid w:val="00EE74C6"/>
    <w:rsid w:val="00EE77EF"/>
    <w:rsid w:val="00EF15F0"/>
    <w:rsid w:val="00EF1B5D"/>
    <w:rsid w:val="00EF1EDF"/>
    <w:rsid w:val="00EF3241"/>
    <w:rsid w:val="00EF34C9"/>
    <w:rsid w:val="00EF6EDB"/>
    <w:rsid w:val="00EF7BA2"/>
    <w:rsid w:val="00EF7C17"/>
    <w:rsid w:val="00F003CE"/>
    <w:rsid w:val="00F00A09"/>
    <w:rsid w:val="00F00D59"/>
    <w:rsid w:val="00F0361D"/>
    <w:rsid w:val="00F05071"/>
    <w:rsid w:val="00F11170"/>
    <w:rsid w:val="00F11B89"/>
    <w:rsid w:val="00F14ECE"/>
    <w:rsid w:val="00F2146B"/>
    <w:rsid w:val="00F23CCD"/>
    <w:rsid w:val="00F24F3A"/>
    <w:rsid w:val="00F25960"/>
    <w:rsid w:val="00F266A1"/>
    <w:rsid w:val="00F27032"/>
    <w:rsid w:val="00F27B95"/>
    <w:rsid w:val="00F27FDB"/>
    <w:rsid w:val="00F30694"/>
    <w:rsid w:val="00F30722"/>
    <w:rsid w:val="00F312A9"/>
    <w:rsid w:val="00F31E46"/>
    <w:rsid w:val="00F32547"/>
    <w:rsid w:val="00F33DE4"/>
    <w:rsid w:val="00F34D00"/>
    <w:rsid w:val="00F3589E"/>
    <w:rsid w:val="00F3619E"/>
    <w:rsid w:val="00F3697A"/>
    <w:rsid w:val="00F37695"/>
    <w:rsid w:val="00F4030A"/>
    <w:rsid w:val="00F414D5"/>
    <w:rsid w:val="00F432AF"/>
    <w:rsid w:val="00F44066"/>
    <w:rsid w:val="00F44E9F"/>
    <w:rsid w:val="00F461D3"/>
    <w:rsid w:val="00F46210"/>
    <w:rsid w:val="00F4634D"/>
    <w:rsid w:val="00F4640F"/>
    <w:rsid w:val="00F472B3"/>
    <w:rsid w:val="00F472FB"/>
    <w:rsid w:val="00F47DFD"/>
    <w:rsid w:val="00F511EB"/>
    <w:rsid w:val="00F566D2"/>
    <w:rsid w:val="00F60364"/>
    <w:rsid w:val="00F61199"/>
    <w:rsid w:val="00F61594"/>
    <w:rsid w:val="00F6281D"/>
    <w:rsid w:val="00F62D56"/>
    <w:rsid w:val="00F63E5C"/>
    <w:rsid w:val="00F6504A"/>
    <w:rsid w:val="00F65A22"/>
    <w:rsid w:val="00F6633F"/>
    <w:rsid w:val="00F67673"/>
    <w:rsid w:val="00F67B46"/>
    <w:rsid w:val="00F70886"/>
    <w:rsid w:val="00F708CC"/>
    <w:rsid w:val="00F713EB"/>
    <w:rsid w:val="00F72457"/>
    <w:rsid w:val="00F72B5D"/>
    <w:rsid w:val="00F7332F"/>
    <w:rsid w:val="00F765B6"/>
    <w:rsid w:val="00F771CA"/>
    <w:rsid w:val="00F800BC"/>
    <w:rsid w:val="00F80275"/>
    <w:rsid w:val="00F80708"/>
    <w:rsid w:val="00F80F28"/>
    <w:rsid w:val="00F81EBB"/>
    <w:rsid w:val="00F833D8"/>
    <w:rsid w:val="00F836F5"/>
    <w:rsid w:val="00F84CB9"/>
    <w:rsid w:val="00F8519B"/>
    <w:rsid w:val="00F85ECE"/>
    <w:rsid w:val="00F8600B"/>
    <w:rsid w:val="00F86671"/>
    <w:rsid w:val="00F87A99"/>
    <w:rsid w:val="00F94158"/>
    <w:rsid w:val="00F94526"/>
    <w:rsid w:val="00F953F3"/>
    <w:rsid w:val="00F95980"/>
    <w:rsid w:val="00F96D5E"/>
    <w:rsid w:val="00F96DBC"/>
    <w:rsid w:val="00F96F1A"/>
    <w:rsid w:val="00F9795B"/>
    <w:rsid w:val="00FA0700"/>
    <w:rsid w:val="00FA20B9"/>
    <w:rsid w:val="00FA3FB6"/>
    <w:rsid w:val="00FA468A"/>
    <w:rsid w:val="00FA7252"/>
    <w:rsid w:val="00FA759A"/>
    <w:rsid w:val="00FB208D"/>
    <w:rsid w:val="00FB329B"/>
    <w:rsid w:val="00FB3334"/>
    <w:rsid w:val="00FB35FD"/>
    <w:rsid w:val="00FB3FFF"/>
    <w:rsid w:val="00FB45BA"/>
    <w:rsid w:val="00FB586C"/>
    <w:rsid w:val="00FB697A"/>
    <w:rsid w:val="00FB6A81"/>
    <w:rsid w:val="00FB6E1B"/>
    <w:rsid w:val="00FB7DE7"/>
    <w:rsid w:val="00FB7FD2"/>
    <w:rsid w:val="00FC02AC"/>
    <w:rsid w:val="00FC0C11"/>
    <w:rsid w:val="00FC0E38"/>
    <w:rsid w:val="00FC1EEE"/>
    <w:rsid w:val="00FC23C2"/>
    <w:rsid w:val="00FC289A"/>
    <w:rsid w:val="00FC4113"/>
    <w:rsid w:val="00FC4B8F"/>
    <w:rsid w:val="00FC4C23"/>
    <w:rsid w:val="00FC5EF4"/>
    <w:rsid w:val="00FC6CE4"/>
    <w:rsid w:val="00FC75C4"/>
    <w:rsid w:val="00FD023F"/>
    <w:rsid w:val="00FD3852"/>
    <w:rsid w:val="00FD5213"/>
    <w:rsid w:val="00FD7A16"/>
    <w:rsid w:val="00FE16B0"/>
    <w:rsid w:val="00FE44A8"/>
    <w:rsid w:val="00FE4C66"/>
    <w:rsid w:val="00FF075C"/>
    <w:rsid w:val="00FF155F"/>
    <w:rsid w:val="00FF2650"/>
    <w:rsid w:val="00FF323A"/>
    <w:rsid w:val="00FF4CB4"/>
    <w:rsid w:val="00FF5C04"/>
    <w:rsid w:val="00FF6165"/>
    <w:rsid w:val="00FF77B4"/>
    <w:rsid w:val="010AD2D7"/>
    <w:rsid w:val="01FC4CBA"/>
    <w:rsid w:val="022C8454"/>
    <w:rsid w:val="028C878F"/>
    <w:rsid w:val="02BCB997"/>
    <w:rsid w:val="02CE9EBD"/>
    <w:rsid w:val="034A5E74"/>
    <w:rsid w:val="040AB22F"/>
    <w:rsid w:val="054F3B33"/>
    <w:rsid w:val="05B8EDB3"/>
    <w:rsid w:val="06495D0B"/>
    <w:rsid w:val="06D85F9E"/>
    <w:rsid w:val="07A1C0A8"/>
    <w:rsid w:val="08054938"/>
    <w:rsid w:val="09B5F29D"/>
    <w:rsid w:val="09E159F6"/>
    <w:rsid w:val="0A5BA72E"/>
    <w:rsid w:val="0B381CBB"/>
    <w:rsid w:val="0BA11F2C"/>
    <w:rsid w:val="0BF6D525"/>
    <w:rsid w:val="0C358A3D"/>
    <w:rsid w:val="0C50D278"/>
    <w:rsid w:val="0C8F2AB9"/>
    <w:rsid w:val="0D459A52"/>
    <w:rsid w:val="0D9AE083"/>
    <w:rsid w:val="0E5435BF"/>
    <w:rsid w:val="0EA01B7F"/>
    <w:rsid w:val="0F09F772"/>
    <w:rsid w:val="0F24DBDB"/>
    <w:rsid w:val="0F47EA9F"/>
    <w:rsid w:val="0F6A1E0D"/>
    <w:rsid w:val="0F7D05A9"/>
    <w:rsid w:val="0FE81C88"/>
    <w:rsid w:val="1021CFAB"/>
    <w:rsid w:val="1041C000"/>
    <w:rsid w:val="10422E33"/>
    <w:rsid w:val="104871B6"/>
    <w:rsid w:val="10FB688D"/>
    <w:rsid w:val="111BB9EC"/>
    <w:rsid w:val="133B9819"/>
    <w:rsid w:val="13C3C354"/>
    <w:rsid w:val="14A4AB90"/>
    <w:rsid w:val="150AD2F5"/>
    <w:rsid w:val="1541A2C7"/>
    <w:rsid w:val="1660E9BD"/>
    <w:rsid w:val="16AD8329"/>
    <w:rsid w:val="16EEAB11"/>
    <w:rsid w:val="17B9C6F2"/>
    <w:rsid w:val="17E0B10B"/>
    <w:rsid w:val="186ACC25"/>
    <w:rsid w:val="19CBA674"/>
    <w:rsid w:val="1A2FA758"/>
    <w:rsid w:val="1A327097"/>
    <w:rsid w:val="1A7E8F4F"/>
    <w:rsid w:val="1AB8783E"/>
    <w:rsid w:val="1B40A230"/>
    <w:rsid w:val="1BED285C"/>
    <w:rsid w:val="1BEEBD27"/>
    <w:rsid w:val="1BFFDB01"/>
    <w:rsid w:val="1C0796F0"/>
    <w:rsid w:val="1D665B11"/>
    <w:rsid w:val="1DE6D543"/>
    <w:rsid w:val="1E077B3B"/>
    <w:rsid w:val="1E41A390"/>
    <w:rsid w:val="1F5D1209"/>
    <w:rsid w:val="1F900F9A"/>
    <w:rsid w:val="200EDED9"/>
    <w:rsid w:val="203148D6"/>
    <w:rsid w:val="2138310D"/>
    <w:rsid w:val="21B7D6FA"/>
    <w:rsid w:val="21F587CA"/>
    <w:rsid w:val="22B64AA2"/>
    <w:rsid w:val="237D60E7"/>
    <w:rsid w:val="238D1C18"/>
    <w:rsid w:val="2404E140"/>
    <w:rsid w:val="243013AF"/>
    <w:rsid w:val="24430F21"/>
    <w:rsid w:val="2524CAD8"/>
    <w:rsid w:val="25922274"/>
    <w:rsid w:val="25F9FA7F"/>
    <w:rsid w:val="262A2672"/>
    <w:rsid w:val="274FB281"/>
    <w:rsid w:val="27D2000E"/>
    <w:rsid w:val="27D8EB9E"/>
    <w:rsid w:val="28D7FEA0"/>
    <w:rsid w:val="28E0C62B"/>
    <w:rsid w:val="29D5A8F2"/>
    <w:rsid w:val="2A75438A"/>
    <w:rsid w:val="2A80DF0A"/>
    <w:rsid w:val="2BEDFA0E"/>
    <w:rsid w:val="2C42238F"/>
    <w:rsid w:val="2C45493F"/>
    <w:rsid w:val="2C76182E"/>
    <w:rsid w:val="2D0E08A5"/>
    <w:rsid w:val="2D4013E6"/>
    <w:rsid w:val="2D4A65F6"/>
    <w:rsid w:val="2EEF1F29"/>
    <w:rsid w:val="2F08B07A"/>
    <w:rsid w:val="2F21D2D5"/>
    <w:rsid w:val="2F915B0E"/>
    <w:rsid w:val="309C0FD2"/>
    <w:rsid w:val="3106A536"/>
    <w:rsid w:val="31C6964B"/>
    <w:rsid w:val="321BEF33"/>
    <w:rsid w:val="3224AEF3"/>
    <w:rsid w:val="32FC43DE"/>
    <w:rsid w:val="3331F66A"/>
    <w:rsid w:val="3341DF3D"/>
    <w:rsid w:val="33F21FB5"/>
    <w:rsid w:val="344DB7C5"/>
    <w:rsid w:val="35AF6403"/>
    <w:rsid w:val="364E5F72"/>
    <w:rsid w:val="3665D3F7"/>
    <w:rsid w:val="3679ECF9"/>
    <w:rsid w:val="3686AB94"/>
    <w:rsid w:val="36D70FA1"/>
    <w:rsid w:val="36F21311"/>
    <w:rsid w:val="37BE2BAB"/>
    <w:rsid w:val="37E09726"/>
    <w:rsid w:val="38CF986C"/>
    <w:rsid w:val="39D91EC1"/>
    <w:rsid w:val="39F87E6A"/>
    <w:rsid w:val="3A827063"/>
    <w:rsid w:val="3AAD7989"/>
    <w:rsid w:val="3AB2962B"/>
    <w:rsid w:val="3AEB93D2"/>
    <w:rsid w:val="3B746634"/>
    <w:rsid w:val="3B9FF204"/>
    <w:rsid w:val="3BECD53A"/>
    <w:rsid w:val="3C02F74F"/>
    <w:rsid w:val="3C2F253E"/>
    <w:rsid w:val="3C84CCA7"/>
    <w:rsid w:val="3CFAF30D"/>
    <w:rsid w:val="3CFE0F89"/>
    <w:rsid w:val="3D0AA132"/>
    <w:rsid w:val="3D507C88"/>
    <w:rsid w:val="3E9EDE34"/>
    <w:rsid w:val="3EE2AE79"/>
    <w:rsid w:val="3F1EA4B1"/>
    <w:rsid w:val="3F2E79A5"/>
    <w:rsid w:val="402B0F38"/>
    <w:rsid w:val="40796100"/>
    <w:rsid w:val="40EB1EF7"/>
    <w:rsid w:val="410892B7"/>
    <w:rsid w:val="41883C9F"/>
    <w:rsid w:val="41998F40"/>
    <w:rsid w:val="41F0E08F"/>
    <w:rsid w:val="432C1F95"/>
    <w:rsid w:val="4349E40C"/>
    <w:rsid w:val="442EFFEF"/>
    <w:rsid w:val="4474129A"/>
    <w:rsid w:val="44A5C4C0"/>
    <w:rsid w:val="4523BDFB"/>
    <w:rsid w:val="4686AD0D"/>
    <w:rsid w:val="46B69EA3"/>
    <w:rsid w:val="46D0FBB6"/>
    <w:rsid w:val="4726DA0B"/>
    <w:rsid w:val="473B0B53"/>
    <w:rsid w:val="475EF7C7"/>
    <w:rsid w:val="47770C8F"/>
    <w:rsid w:val="47D7FEEC"/>
    <w:rsid w:val="47E7F8F6"/>
    <w:rsid w:val="47FBA7F6"/>
    <w:rsid w:val="485F017D"/>
    <w:rsid w:val="48B3F845"/>
    <w:rsid w:val="48BD69F9"/>
    <w:rsid w:val="48EA779C"/>
    <w:rsid w:val="4913D729"/>
    <w:rsid w:val="49924D2C"/>
    <w:rsid w:val="4998B734"/>
    <w:rsid w:val="49BD2B61"/>
    <w:rsid w:val="49E3FCB4"/>
    <w:rsid w:val="4A4ECAF2"/>
    <w:rsid w:val="4A7E2DB1"/>
    <w:rsid w:val="4AC483FE"/>
    <w:rsid w:val="4AD54BAD"/>
    <w:rsid w:val="4AD919CA"/>
    <w:rsid w:val="4AF874BF"/>
    <w:rsid w:val="4BA9DBCF"/>
    <w:rsid w:val="4BF1ACA3"/>
    <w:rsid w:val="4C2B01BE"/>
    <w:rsid w:val="4CCEF027"/>
    <w:rsid w:val="4D01120F"/>
    <w:rsid w:val="4DD23826"/>
    <w:rsid w:val="4E648EC9"/>
    <w:rsid w:val="4EE19636"/>
    <w:rsid w:val="4EF044C6"/>
    <w:rsid w:val="4FD8FDA1"/>
    <w:rsid w:val="4FDB2031"/>
    <w:rsid w:val="4FE09DF5"/>
    <w:rsid w:val="4FFD624B"/>
    <w:rsid w:val="5023FFA1"/>
    <w:rsid w:val="5068C4E3"/>
    <w:rsid w:val="50705B79"/>
    <w:rsid w:val="5079676F"/>
    <w:rsid w:val="507CA9AE"/>
    <w:rsid w:val="50E5303F"/>
    <w:rsid w:val="512AD471"/>
    <w:rsid w:val="51502C1E"/>
    <w:rsid w:val="52EB42FA"/>
    <w:rsid w:val="5366DEB8"/>
    <w:rsid w:val="538AD395"/>
    <w:rsid w:val="546309FB"/>
    <w:rsid w:val="54F1A81E"/>
    <w:rsid w:val="5520DB57"/>
    <w:rsid w:val="554F512C"/>
    <w:rsid w:val="55A52A28"/>
    <w:rsid w:val="55E1799F"/>
    <w:rsid w:val="55EE25F9"/>
    <w:rsid w:val="56843477"/>
    <w:rsid w:val="5695B8E6"/>
    <w:rsid w:val="5708DF2D"/>
    <w:rsid w:val="5743DB15"/>
    <w:rsid w:val="579A3E77"/>
    <w:rsid w:val="57E0DEAF"/>
    <w:rsid w:val="59736B08"/>
    <w:rsid w:val="59C54872"/>
    <w:rsid w:val="5A7D235E"/>
    <w:rsid w:val="5B509BE1"/>
    <w:rsid w:val="5BC980F9"/>
    <w:rsid w:val="5BDA72F5"/>
    <w:rsid w:val="5C474C7A"/>
    <w:rsid w:val="5D31C0B4"/>
    <w:rsid w:val="5E36C5C3"/>
    <w:rsid w:val="5E853C6A"/>
    <w:rsid w:val="5EE35DB6"/>
    <w:rsid w:val="5EEE10A0"/>
    <w:rsid w:val="5F00D045"/>
    <w:rsid w:val="5F4718A7"/>
    <w:rsid w:val="5F902E22"/>
    <w:rsid w:val="600CECD7"/>
    <w:rsid w:val="600E9D70"/>
    <w:rsid w:val="6048F6DF"/>
    <w:rsid w:val="6068A8DA"/>
    <w:rsid w:val="6093CDED"/>
    <w:rsid w:val="60D07FD2"/>
    <w:rsid w:val="612E86A5"/>
    <w:rsid w:val="61339162"/>
    <w:rsid w:val="61574DAF"/>
    <w:rsid w:val="61A35381"/>
    <w:rsid w:val="61CE142B"/>
    <w:rsid w:val="6207AB05"/>
    <w:rsid w:val="6279B16C"/>
    <w:rsid w:val="630980F7"/>
    <w:rsid w:val="631D3386"/>
    <w:rsid w:val="637309D0"/>
    <w:rsid w:val="6392E30B"/>
    <w:rsid w:val="63EC995C"/>
    <w:rsid w:val="63F76CA4"/>
    <w:rsid w:val="6402A1B2"/>
    <w:rsid w:val="64DCC7A9"/>
    <w:rsid w:val="652C4DFA"/>
    <w:rsid w:val="65F8F8DA"/>
    <w:rsid w:val="6653A811"/>
    <w:rsid w:val="66E50FFD"/>
    <w:rsid w:val="66EEA02E"/>
    <w:rsid w:val="67252BCC"/>
    <w:rsid w:val="676C21E2"/>
    <w:rsid w:val="682F44FB"/>
    <w:rsid w:val="68447D4D"/>
    <w:rsid w:val="6901B4A8"/>
    <w:rsid w:val="69FD7BD8"/>
    <w:rsid w:val="6B418B3D"/>
    <w:rsid w:val="6B62CE91"/>
    <w:rsid w:val="6BAE9D96"/>
    <w:rsid w:val="6D812945"/>
    <w:rsid w:val="6E8653B9"/>
    <w:rsid w:val="6ED57881"/>
    <w:rsid w:val="6F801FFB"/>
    <w:rsid w:val="714CA5CE"/>
    <w:rsid w:val="7195EB61"/>
    <w:rsid w:val="71D1276B"/>
    <w:rsid w:val="729BE779"/>
    <w:rsid w:val="73800E82"/>
    <w:rsid w:val="73C0621A"/>
    <w:rsid w:val="73ED2693"/>
    <w:rsid w:val="74408D14"/>
    <w:rsid w:val="7465E1B3"/>
    <w:rsid w:val="754B169C"/>
    <w:rsid w:val="7631E3FC"/>
    <w:rsid w:val="769842FB"/>
    <w:rsid w:val="76EFD32B"/>
    <w:rsid w:val="76F8BA40"/>
    <w:rsid w:val="7761C0E0"/>
    <w:rsid w:val="787BFC89"/>
    <w:rsid w:val="78C1AA56"/>
    <w:rsid w:val="78C41145"/>
    <w:rsid w:val="79ACA68B"/>
    <w:rsid w:val="79BE3900"/>
    <w:rsid w:val="79EA4E48"/>
    <w:rsid w:val="7A37FCE0"/>
    <w:rsid w:val="7B0B4EB5"/>
    <w:rsid w:val="7BCF592F"/>
    <w:rsid w:val="7BFB00EF"/>
    <w:rsid w:val="7C5D65DC"/>
    <w:rsid w:val="7C6C3FF0"/>
    <w:rsid w:val="7C884CC1"/>
    <w:rsid w:val="7CF5DAC4"/>
    <w:rsid w:val="7E17E16F"/>
    <w:rsid w:val="7E2F1E0C"/>
    <w:rsid w:val="7E456594"/>
    <w:rsid w:val="7FA27C58"/>
    <w:rsid w:val="7FD6F66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C4DF66"/>
  <w15:docId w15:val="{2AC11125-F42E-462B-BE84-0313C3D5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9"/>
    <w:qFormat/>
    <w:rsid w:val="003A4076"/>
    <w:pPr>
      <w:keepNext/>
      <w:numPr>
        <w:numId w:val="5"/>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5"/>
      </w:numPr>
      <w:shd w:val="clear" w:color="auto" w:fill="D9D9D9" w:themeFill="background1" w:themeFillShade="D9"/>
      <w:tabs>
        <w:tab w:val="clear" w:pos="357"/>
        <w:tab w:val="clear" w:pos="1276"/>
        <w:tab w:val="num" w:pos="851"/>
      </w:tabs>
      <w:spacing w:after="120"/>
      <w:ind w:left="851"/>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5"/>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5"/>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5"/>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5"/>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5"/>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5"/>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5"/>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uiPriority w:val="59"/>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41"/>
      </w:numPr>
    </w:pPr>
  </w:style>
  <w:style w:type="paragraph" w:styleId="Lijstalinea">
    <w:name w:val="List Paragraph"/>
    <w:aliases w:val="Premier,Titre 10,texte,F5 List Paragraph,Indent Paragraph,Citation List,Liste Article,References,Bullets,Medium Grid 1 - Accent 21,Recommendation,List Paragraph1,List Paragraph11,Paragraph,séga,Figura,Lista 1,Bullet list"/>
    <w:basedOn w:val="Standaard"/>
    <w:link w:val="LijstalineaChar"/>
    <w:unhideWhenUsed/>
    <w:qFormat/>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1"/>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6"/>
      </w:numPr>
      <w:shd w:val="clear" w:color="auto" w:fill="000000"/>
    </w:pPr>
    <w:rPr>
      <w:kern w:val="30"/>
    </w:rPr>
  </w:style>
  <w:style w:type="paragraph" w:customStyle="1" w:styleId="Kop2rapport">
    <w:name w:val="Kop 2 rapport"/>
    <w:basedOn w:val="Kop2"/>
    <w:next w:val="Standaard"/>
    <w:semiHidden/>
    <w:rsid w:val="00EA222E"/>
    <w:pPr>
      <w:numPr>
        <w:numId w:val="6"/>
      </w:numPr>
      <w:shd w:val="clear" w:color="auto" w:fill="D9D9D9"/>
    </w:pPr>
  </w:style>
  <w:style w:type="paragraph" w:customStyle="1" w:styleId="Kop3rapport">
    <w:name w:val="Kop 3 rapport"/>
    <w:basedOn w:val="Kop3"/>
    <w:next w:val="Standaard"/>
    <w:semiHidden/>
    <w:rsid w:val="00EA222E"/>
    <w:pPr>
      <w:numPr>
        <w:numId w:val="6"/>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3"/>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3"/>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9"/>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4"/>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7"/>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8"/>
      </w:numPr>
      <w:tabs>
        <w:tab w:val="left" w:pos="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9"/>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0"/>
      </w:numPr>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1"/>
      </w:numPr>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2"/>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3"/>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4"/>
      </w:numPr>
      <w:tabs>
        <w:tab w:val="clear" w:pos="-566"/>
        <w:tab w:val="left" w:pos="851"/>
      </w:tabs>
      <w:spacing w:line="200" w:lineRule="atLeast"/>
      <w:ind w:left="851" w:hanging="284"/>
    </w:pPr>
  </w:style>
  <w:style w:type="paragraph" w:customStyle="1" w:styleId="Opsommingalfabet">
    <w:name w:val="Opsomming alfabet"/>
    <w:basedOn w:val="Standaard"/>
    <w:rsid w:val="00841D68"/>
    <w:pPr>
      <w:numPr>
        <w:numId w:val="15"/>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16"/>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17"/>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18"/>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19"/>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séga Char"/>
    <w:basedOn w:val="Standaardalinea-lettertype"/>
    <w:link w:val="Lijstalinea"/>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character" w:styleId="Onopgelostemelding">
    <w:name w:val="Unresolved Mention"/>
    <w:basedOn w:val="Standaardalinea-lettertype"/>
    <w:rsid w:val="00603335"/>
    <w:rPr>
      <w:color w:val="605E5C"/>
      <w:shd w:val="clear" w:color="auto" w:fill="E1DFDD"/>
    </w:r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character" w:customStyle="1" w:styleId="StijlStandaard">
    <w:name w:val="Stijl Standaard +"/>
    <w:basedOn w:val="Standaardalinea-lettertype"/>
    <w:rsid w:val="00A42FA4"/>
    <w:rPr>
      <w:rFonts w:cs="Times New Roman"/>
    </w:rPr>
  </w:style>
  <w:style w:type="paragraph" w:styleId="Revisie">
    <w:name w:val="Revision"/>
    <w:hidden/>
    <w:uiPriority w:val="99"/>
    <w:semiHidden/>
    <w:rsid w:val="00503952"/>
    <w:pPr>
      <w:spacing w:after="0" w:line="240" w:lineRule="auto"/>
    </w:pPr>
    <w:rPr>
      <w:rFonts w:ascii="Arial" w:hAnsi="Arial" w:cs="Times New Roman"/>
      <w:spacing w:val="20"/>
      <w:kern w:val="30"/>
      <w:sz w:val="18"/>
      <w:szCs w:val="24"/>
      <w:lang w:val="nl-NL" w:eastAsia="nl-NL"/>
    </w:rPr>
  </w:style>
  <w:style w:type="character" w:styleId="Vermelding">
    <w:name w:val="Mention"/>
    <w:basedOn w:val="Standaardalinea-lettertype"/>
    <w:rsid w:val="00237F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467">
      <w:bodyDiv w:val="1"/>
      <w:marLeft w:val="0"/>
      <w:marRight w:val="0"/>
      <w:marTop w:val="0"/>
      <w:marBottom w:val="0"/>
      <w:divBdr>
        <w:top w:val="none" w:sz="0" w:space="0" w:color="auto"/>
        <w:left w:val="none" w:sz="0" w:space="0" w:color="auto"/>
        <w:bottom w:val="none" w:sz="0" w:space="0" w:color="auto"/>
        <w:right w:val="none" w:sz="0" w:space="0" w:color="auto"/>
      </w:divBdr>
    </w:div>
    <w:div w:id="262568618">
      <w:bodyDiv w:val="1"/>
      <w:marLeft w:val="0"/>
      <w:marRight w:val="0"/>
      <w:marTop w:val="0"/>
      <w:marBottom w:val="0"/>
      <w:divBdr>
        <w:top w:val="none" w:sz="0" w:space="0" w:color="auto"/>
        <w:left w:val="none" w:sz="0" w:space="0" w:color="auto"/>
        <w:bottom w:val="none" w:sz="0" w:space="0" w:color="auto"/>
        <w:right w:val="none" w:sz="0" w:space="0" w:color="auto"/>
      </w:divBdr>
    </w:div>
    <w:div w:id="465313461">
      <w:bodyDiv w:val="1"/>
      <w:marLeft w:val="0"/>
      <w:marRight w:val="0"/>
      <w:marTop w:val="0"/>
      <w:marBottom w:val="0"/>
      <w:divBdr>
        <w:top w:val="none" w:sz="0" w:space="0" w:color="auto"/>
        <w:left w:val="none" w:sz="0" w:space="0" w:color="auto"/>
        <w:bottom w:val="none" w:sz="0" w:space="0" w:color="auto"/>
        <w:right w:val="none" w:sz="0" w:space="0" w:color="auto"/>
      </w:divBdr>
    </w:div>
    <w:div w:id="577523556">
      <w:bodyDiv w:val="1"/>
      <w:marLeft w:val="0"/>
      <w:marRight w:val="0"/>
      <w:marTop w:val="0"/>
      <w:marBottom w:val="0"/>
      <w:divBdr>
        <w:top w:val="none" w:sz="0" w:space="0" w:color="auto"/>
        <w:left w:val="none" w:sz="0" w:space="0" w:color="auto"/>
        <w:bottom w:val="none" w:sz="0" w:space="0" w:color="auto"/>
        <w:right w:val="none" w:sz="0" w:space="0" w:color="auto"/>
      </w:divBdr>
    </w:div>
    <w:div w:id="577834795">
      <w:bodyDiv w:val="1"/>
      <w:marLeft w:val="0"/>
      <w:marRight w:val="0"/>
      <w:marTop w:val="0"/>
      <w:marBottom w:val="0"/>
      <w:divBdr>
        <w:top w:val="none" w:sz="0" w:space="0" w:color="auto"/>
        <w:left w:val="none" w:sz="0" w:space="0" w:color="auto"/>
        <w:bottom w:val="none" w:sz="0" w:space="0" w:color="auto"/>
        <w:right w:val="none" w:sz="0" w:space="0" w:color="auto"/>
      </w:divBdr>
    </w:div>
    <w:div w:id="733966752">
      <w:bodyDiv w:val="1"/>
      <w:marLeft w:val="0"/>
      <w:marRight w:val="0"/>
      <w:marTop w:val="0"/>
      <w:marBottom w:val="0"/>
      <w:divBdr>
        <w:top w:val="none" w:sz="0" w:space="0" w:color="auto"/>
        <w:left w:val="none" w:sz="0" w:space="0" w:color="auto"/>
        <w:bottom w:val="none" w:sz="0" w:space="0" w:color="auto"/>
        <w:right w:val="none" w:sz="0" w:space="0" w:color="auto"/>
      </w:divBdr>
    </w:div>
    <w:div w:id="870336318">
      <w:bodyDiv w:val="1"/>
      <w:marLeft w:val="0"/>
      <w:marRight w:val="0"/>
      <w:marTop w:val="0"/>
      <w:marBottom w:val="0"/>
      <w:divBdr>
        <w:top w:val="none" w:sz="0" w:space="0" w:color="auto"/>
        <w:left w:val="none" w:sz="0" w:space="0" w:color="auto"/>
        <w:bottom w:val="none" w:sz="0" w:space="0" w:color="auto"/>
        <w:right w:val="none" w:sz="0" w:space="0" w:color="auto"/>
      </w:divBdr>
    </w:div>
    <w:div w:id="965702613">
      <w:bodyDiv w:val="1"/>
      <w:marLeft w:val="0"/>
      <w:marRight w:val="0"/>
      <w:marTop w:val="0"/>
      <w:marBottom w:val="0"/>
      <w:divBdr>
        <w:top w:val="none" w:sz="0" w:space="0" w:color="auto"/>
        <w:left w:val="none" w:sz="0" w:space="0" w:color="auto"/>
        <w:bottom w:val="none" w:sz="0" w:space="0" w:color="auto"/>
        <w:right w:val="none" w:sz="0" w:space="0" w:color="auto"/>
      </w:divBdr>
    </w:div>
    <w:div w:id="971710390">
      <w:bodyDiv w:val="1"/>
      <w:marLeft w:val="0"/>
      <w:marRight w:val="0"/>
      <w:marTop w:val="0"/>
      <w:marBottom w:val="0"/>
      <w:divBdr>
        <w:top w:val="none" w:sz="0" w:space="0" w:color="auto"/>
        <w:left w:val="none" w:sz="0" w:space="0" w:color="auto"/>
        <w:bottom w:val="none" w:sz="0" w:space="0" w:color="auto"/>
        <w:right w:val="none" w:sz="0" w:space="0" w:color="auto"/>
      </w:divBdr>
    </w:div>
    <w:div w:id="1224487524">
      <w:bodyDiv w:val="1"/>
      <w:marLeft w:val="0"/>
      <w:marRight w:val="0"/>
      <w:marTop w:val="0"/>
      <w:marBottom w:val="0"/>
      <w:divBdr>
        <w:top w:val="none" w:sz="0" w:space="0" w:color="auto"/>
        <w:left w:val="none" w:sz="0" w:space="0" w:color="auto"/>
        <w:bottom w:val="none" w:sz="0" w:space="0" w:color="auto"/>
        <w:right w:val="none" w:sz="0" w:space="0" w:color="auto"/>
      </w:divBdr>
    </w:div>
    <w:div w:id="1250307589">
      <w:bodyDiv w:val="1"/>
      <w:marLeft w:val="0"/>
      <w:marRight w:val="0"/>
      <w:marTop w:val="0"/>
      <w:marBottom w:val="0"/>
      <w:divBdr>
        <w:top w:val="none" w:sz="0" w:space="0" w:color="auto"/>
        <w:left w:val="none" w:sz="0" w:space="0" w:color="auto"/>
        <w:bottom w:val="none" w:sz="0" w:space="0" w:color="auto"/>
        <w:right w:val="none" w:sz="0" w:space="0" w:color="auto"/>
      </w:divBdr>
    </w:div>
    <w:div w:id="1307004383">
      <w:bodyDiv w:val="1"/>
      <w:marLeft w:val="0"/>
      <w:marRight w:val="0"/>
      <w:marTop w:val="0"/>
      <w:marBottom w:val="0"/>
      <w:divBdr>
        <w:top w:val="none" w:sz="0" w:space="0" w:color="auto"/>
        <w:left w:val="none" w:sz="0" w:space="0" w:color="auto"/>
        <w:bottom w:val="none" w:sz="0" w:space="0" w:color="auto"/>
        <w:right w:val="none" w:sz="0" w:space="0" w:color="auto"/>
      </w:divBdr>
    </w:div>
    <w:div w:id="1814520299">
      <w:bodyDiv w:val="1"/>
      <w:marLeft w:val="0"/>
      <w:marRight w:val="0"/>
      <w:marTop w:val="0"/>
      <w:marBottom w:val="0"/>
      <w:divBdr>
        <w:top w:val="none" w:sz="0" w:space="0" w:color="auto"/>
        <w:left w:val="none" w:sz="0" w:space="0" w:color="auto"/>
        <w:bottom w:val="none" w:sz="0" w:space="0" w:color="auto"/>
        <w:right w:val="none" w:sz="0" w:space="0" w:color="auto"/>
      </w:divBdr>
    </w:div>
    <w:div w:id="2041975247">
      <w:bodyDiv w:val="1"/>
      <w:marLeft w:val="0"/>
      <w:marRight w:val="0"/>
      <w:marTop w:val="0"/>
      <w:marBottom w:val="0"/>
      <w:divBdr>
        <w:top w:val="none" w:sz="0" w:space="0" w:color="auto"/>
        <w:left w:val="none" w:sz="0" w:space="0" w:color="auto"/>
        <w:bottom w:val="none" w:sz="0" w:space="0" w:color="auto"/>
        <w:right w:val="none" w:sz="0" w:space="0" w:color="auto"/>
      </w:divBdr>
    </w:div>
    <w:div w:id="204605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I@patijnenburg.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BEC04378BA37468317935535609573" ma:contentTypeVersion="4" ma:contentTypeDescription="Een nieuw document maken." ma:contentTypeScope="" ma:versionID="26168406f2998957a3c8d498ec62f160">
  <xsd:schema xmlns:xsd="http://www.w3.org/2001/XMLSchema" xmlns:xs="http://www.w3.org/2001/XMLSchema" xmlns:p="http://schemas.microsoft.com/office/2006/metadata/properties" xmlns:ns2="7497c807-219c-42da-a742-2f994067dab1" targetNamespace="http://schemas.microsoft.com/office/2006/metadata/properties" ma:root="true" ma:fieldsID="c0121484e4e6c65ef6d38cd4dc618e85" ns2:_="">
    <xsd:import namespace="7497c807-219c-42da-a742-2f994067da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7c807-219c-42da-a742-2f994067d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F4E9D2-C3E9-4310-8B9C-F8F6A6F45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7c807-219c-42da-a742-2f994067d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CEDCDD19-EFFE-4456-8C31-80CD3520CA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F7004F-D8DE-48D2-BFB3-53946CBEB8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1874</Words>
  <Characters>10312</Characters>
  <Application>Microsoft Office Word</Application>
  <DocSecurity>0</DocSecurity>
  <Lines>85</Lines>
  <Paragraphs>24</Paragraphs>
  <ScaleCrop>false</ScaleCrop>
  <Company>Gemeente Westland</Company>
  <LinksUpToDate>false</LinksUpToDate>
  <CharactersWithSpaces>12162</CharactersWithSpaces>
  <SharedDoc>false</SharedDoc>
  <HLinks>
    <vt:vector size="216" baseType="variant">
      <vt:variant>
        <vt:i4>1900621</vt:i4>
      </vt:variant>
      <vt:variant>
        <vt:i4>318</vt:i4>
      </vt:variant>
      <vt:variant>
        <vt:i4>0</vt:i4>
      </vt:variant>
      <vt:variant>
        <vt:i4>5</vt:i4>
      </vt:variant>
      <vt:variant>
        <vt:lpwstr>http://www.justis.nl/producten/gva/gva-aanvragen</vt:lpwstr>
      </vt:variant>
      <vt:variant>
        <vt:lpwstr/>
      </vt:variant>
      <vt:variant>
        <vt:i4>7798833</vt:i4>
      </vt:variant>
      <vt:variant>
        <vt:i4>315</vt:i4>
      </vt:variant>
      <vt:variant>
        <vt:i4>0</vt:i4>
      </vt:variant>
      <vt:variant>
        <vt:i4>5</vt:i4>
      </vt:variant>
      <vt:variant>
        <vt:lpwstr>https://www.kvk.nl/producten-bestellen/bedrijfsproducten-bestellen/uittreksel-handelsregister/digitaal-gewaarmerkt/</vt:lpwstr>
      </vt:variant>
      <vt:variant>
        <vt:lpwstr/>
      </vt:variant>
      <vt:variant>
        <vt:i4>4849764</vt:i4>
      </vt:variant>
      <vt:variant>
        <vt:i4>258</vt:i4>
      </vt:variant>
      <vt:variant>
        <vt:i4>0</vt:i4>
      </vt:variant>
      <vt:variant>
        <vt:i4>5</vt:i4>
      </vt:variant>
      <vt:variant>
        <vt:lpwstr>mailto:SROI@patijnenburg.nl</vt:lpwstr>
      </vt:variant>
      <vt:variant>
        <vt:lpwstr/>
      </vt:variant>
      <vt:variant>
        <vt:i4>524328</vt:i4>
      </vt:variant>
      <vt:variant>
        <vt:i4>255</vt:i4>
      </vt:variant>
      <vt:variant>
        <vt:i4>0</vt:i4>
      </vt:variant>
      <vt:variant>
        <vt:i4>5</vt:i4>
      </vt:variant>
      <vt:variant>
        <vt:lpwstr>C:\Users\mmpenning\AppData\Local\Microsoft\Windows\INetCache\Content.Word\www.Tenderned.nl</vt:lpwstr>
      </vt:variant>
      <vt:variant>
        <vt:lpwstr/>
      </vt:variant>
      <vt:variant>
        <vt:i4>4063240</vt:i4>
      </vt:variant>
      <vt:variant>
        <vt:i4>252</vt:i4>
      </vt:variant>
      <vt:variant>
        <vt:i4>0</vt:i4>
      </vt:variant>
      <vt:variant>
        <vt:i4>5</vt:i4>
      </vt:variant>
      <vt:variant>
        <vt:lpwstr>mailto:inkoop@gemeentewestland.nl</vt:lpwstr>
      </vt:variant>
      <vt:variant>
        <vt:lpwstr/>
      </vt:variant>
      <vt:variant>
        <vt:i4>2031620</vt:i4>
      </vt:variant>
      <vt:variant>
        <vt:i4>243</vt:i4>
      </vt:variant>
      <vt:variant>
        <vt:i4>0</vt:i4>
      </vt:variant>
      <vt:variant>
        <vt:i4>5</vt:i4>
      </vt:variant>
      <vt:variant>
        <vt:lpwstr>http://www.tenderned.nl/</vt:lpwstr>
      </vt:variant>
      <vt:variant>
        <vt:lpwstr/>
      </vt:variant>
      <vt:variant>
        <vt:i4>4063240</vt:i4>
      </vt:variant>
      <vt:variant>
        <vt:i4>231</vt:i4>
      </vt:variant>
      <vt:variant>
        <vt:i4>0</vt:i4>
      </vt:variant>
      <vt:variant>
        <vt:i4>5</vt:i4>
      </vt:variant>
      <vt:variant>
        <vt:lpwstr>mailto:inkoop@gemeentewestland.nl</vt:lpwstr>
      </vt:variant>
      <vt:variant>
        <vt:lpwstr/>
      </vt:variant>
      <vt:variant>
        <vt:i4>4063240</vt:i4>
      </vt:variant>
      <vt:variant>
        <vt:i4>228</vt:i4>
      </vt:variant>
      <vt:variant>
        <vt:i4>0</vt:i4>
      </vt:variant>
      <vt:variant>
        <vt:i4>5</vt:i4>
      </vt:variant>
      <vt:variant>
        <vt:lpwstr>mailto:inkoop@gemeentewestland.nl</vt:lpwstr>
      </vt:variant>
      <vt:variant>
        <vt:lpwstr/>
      </vt:variant>
      <vt:variant>
        <vt:i4>2031620</vt:i4>
      </vt:variant>
      <vt:variant>
        <vt:i4>225</vt:i4>
      </vt:variant>
      <vt:variant>
        <vt:i4>0</vt:i4>
      </vt:variant>
      <vt:variant>
        <vt:i4>5</vt:i4>
      </vt:variant>
      <vt:variant>
        <vt:lpwstr>http://www.tenderned.nl/</vt:lpwstr>
      </vt:variant>
      <vt:variant>
        <vt:lpwstr/>
      </vt:variant>
      <vt:variant>
        <vt:i4>2031620</vt:i4>
      </vt:variant>
      <vt:variant>
        <vt:i4>222</vt:i4>
      </vt:variant>
      <vt:variant>
        <vt:i4>0</vt:i4>
      </vt:variant>
      <vt:variant>
        <vt:i4>5</vt:i4>
      </vt:variant>
      <vt:variant>
        <vt:lpwstr>http://www.tenderned.nl/</vt:lpwstr>
      </vt:variant>
      <vt:variant>
        <vt:lpwstr/>
      </vt:variant>
      <vt:variant>
        <vt:i4>4063340</vt:i4>
      </vt:variant>
      <vt:variant>
        <vt:i4>219</vt:i4>
      </vt:variant>
      <vt:variant>
        <vt:i4>0</vt:i4>
      </vt:variant>
      <vt:variant>
        <vt:i4>5</vt:i4>
      </vt:variant>
      <vt:variant>
        <vt:lpwstr>https://www.gemeentewestland.nl/ondernemen/aanbestedingen/inkoopbeleid.html</vt:lpwstr>
      </vt:variant>
      <vt:variant>
        <vt:lpwstr/>
      </vt:variant>
      <vt:variant>
        <vt:i4>6225935</vt:i4>
      </vt:variant>
      <vt:variant>
        <vt:i4>216</vt:i4>
      </vt:variant>
      <vt:variant>
        <vt:i4>0</vt:i4>
      </vt:variant>
      <vt:variant>
        <vt:i4>5</vt:i4>
      </vt:variant>
      <vt:variant>
        <vt:lpwstr>http://www.140174.nl/</vt:lpwstr>
      </vt:variant>
      <vt:variant>
        <vt:lpwstr/>
      </vt:variant>
      <vt:variant>
        <vt:i4>5374044</vt:i4>
      </vt:variant>
      <vt:variant>
        <vt:i4>213</vt:i4>
      </vt:variant>
      <vt:variant>
        <vt:i4>0</vt:i4>
      </vt:variant>
      <vt:variant>
        <vt:i4>5</vt:i4>
      </vt:variant>
      <vt:variant>
        <vt:lpwstr>http://www.westland.incijfers.nl/</vt:lpwstr>
      </vt:variant>
      <vt:variant>
        <vt:lpwstr/>
      </vt:variant>
      <vt:variant>
        <vt:i4>7995477</vt:i4>
      </vt:variant>
      <vt:variant>
        <vt:i4>210</vt:i4>
      </vt:variant>
      <vt:variant>
        <vt:i4>0</vt:i4>
      </vt:variant>
      <vt:variant>
        <vt:i4>5</vt:i4>
      </vt:variant>
      <vt:variant>
        <vt:lpwstr>mailto:servicedesk@TenderNed.nl</vt:lpwstr>
      </vt:variant>
      <vt:variant>
        <vt:lpwstr/>
      </vt:variant>
      <vt:variant>
        <vt:i4>2555944</vt:i4>
      </vt:variant>
      <vt:variant>
        <vt:i4>207</vt:i4>
      </vt:variant>
      <vt:variant>
        <vt:i4>0</vt:i4>
      </vt:variant>
      <vt:variant>
        <vt:i4>5</vt:i4>
      </vt:variant>
      <vt:variant>
        <vt:lpwstr>http://tenderned.us6.list-manage.com/track/click?u=3d13b4d160e6f3a900e9e9c4b&amp;id=c853ff0766&amp;e=5dfcab1063</vt:lpwstr>
      </vt:variant>
      <vt:variant>
        <vt:lpwstr/>
      </vt:variant>
      <vt:variant>
        <vt:i4>6291573</vt:i4>
      </vt:variant>
      <vt:variant>
        <vt:i4>204</vt:i4>
      </vt:variant>
      <vt:variant>
        <vt:i4>0</vt:i4>
      </vt:variant>
      <vt:variant>
        <vt:i4>5</vt:i4>
      </vt:variant>
      <vt:variant>
        <vt:lpwstr>http://ted.publications.eu.int/</vt:lpwstr>
      </vt:variant>
      <vt:variant>
        <vt:lpwstr/>
      </vt:variant>
      <vt:variant>
        <vt:i4>2031620</vt:i4>
      </vt:variant>
      <vt:variant>
        <vt:i4>201</vt:i4>
      </vt:variant>
      <vt:variant>
        <vt:i4>0</vt:i4>
      </vt:variant>
      <vt:variant>
        <vt:i4>5</vt:i4>
      </vt:variant>
      <vt:variant>
        <vt:lpwstr>http://www.tenderned.nl/</vt:lpwstr>
      </vt:variant>
      <vt:variant>
        <vt:lpwstr/>
      </vt:variant>
      <vt:variant>
        <vt:i4>2031620</vt:i4>
      </vt:variant>
      <vt:variant>
        <vt:i4>198</vt:i4>
      </vt:variant>
      <vt:variant>
        <vt:i4>0</vt:i4>
      </vt:variant>
      <vt:variant>
        <vt:i4>5</vt:i4>
      </vt:variant>
      <vt:variant>
        <vt:lpwstr>http://www.tenderned.nl/</vt:lpwstr>
      </vt:variant>
      <vt:variant>
        <vt:lpwstr/>
      </vt:variant>
      <vt:variant>
        <vt:i4>458757</vt:i4>
      </vt:variant>
      <vt:variant>
        <vt:i4>195</vt:i4>
      </vt:variant>
      <vt:variant>
        <vt:i4>0</vt:i4>
      </vt:variant>
      <vt:variant>
        <vt:i4>5</vt:i4>
      </vt:variant>
      <vt:variant>
        <vt:lpwstr>http://www.ted.europa.eu/</vt:lpwstr>
      </vt:variant>
      <vt:variant>
        <vt:lpwstr/>
      </vt:variant>
      <vt:variant>
        <vt:i4>2359306</vt:i4>
      </vt:variant>
      <vt:variant>
        <vt:i4>48</vt:i4>
      </vt:variant>
      <vt:variant>
        <vt:i4>0</vt:i4>
      </vt:variant>
      <vt:variant>
        <vt:i4>5</vt:i4>
      </vt:variant>
      <vt:variant>
        <vt:lpwstr>mailto:severs@gemeentewestland.nl</vt:lpwstr>
      </vt:variant>
      <vt:variant>
        <vt:lpwstr/>
      </vt:variant>
      <vt:variant>
        <vt:i4>2359306</vt:i4>
      </vt:variant>
      <vt:variant>
        <vt:i4>45</vt:i4>
      </vt:variant>
      <vt:variant>
        <vt:i4>0</vt:i4>
      </vt:variant>
      <vt:variant>
        <vt:i4>5</vt:i4>
      </vt:variant>
      <vt:variant>
        <vt:lpwstr>mailto:severs@gemeentewestland.nl</vt:lpwstr>
      </vt:variant>
      <vt:variant>
        <vt:lpwstr/>
      </vt:variant>
      <vt:variant>
        <vt:i4>6094960</vt:i4>
      </vt:variant>
      <vt:variant>
        <vt:i4>42</vt:i4>
      </vt:variant>
      <vt:variant>
        <vt:i4>0</vt:i4>
      </vt:variant>
      <vt:variant>
        <vt:i4>5</vt:i4>
      </vt:variant>
      <vt:variant>
        <vt:lpwstr>mailto:djmzuijdgeest@gemeentewestland.nl</vt:lpwstr>
      </vt:variant>
      <vt:variant>
        <vt:lpwstr/>
      </vt:variant>
      <vt:variant>
        <vt:i4>6094960</vt:i4>
      </vt:variant>
      <vt:variant>
        <vt:i4>39</vt:i4>
      </vt:variant>
      <vt:variant>
        <vt:i4>0</vt:i4>
      </vt:variant>
      <vt:variant>
        <vt:i4>5</vt:i4>
      </vt:variant>
      <vt:variant>
        <vt:lpwstr>mailto:djmzuijdgeest@gemeentewestland.nl</vt:lpwstr>
      </vt:variant>
      <vt:variant>
        <vt:lpwstr/>
      </vt:variant>
      <vt:variant>
        <vt:i4>6094960</vt:i4>
      </vt:variant>
      <vt:variant>
        <vt:i4>36</vt:i4>
      </vt:variant>
      <vt:variant>
        <vt:i4>0</vt:i4>
      </vt:variant>
      <vt:variant>
        <vt:i4>5</vt:i4>
      </vt:variant>
      <vt:variant>
        <vt:lpwstr>mailto:djmzuijdgeest@gemeentewestland.nl</vt:lpwstr>
      </vt:variant>
      <vt:variant>
        <vt:lpwstr/>
      </vt:variant>
      <vt:variant>
        <vt:i4>6094960</vt:i4>
      </vt:variant>
      <vt:variant>
        <vt:i4>33</vt:i4>
      </vt:variant>
      <vt:variant>
        <vt:i4>0</vt:i4>
      </vt:variant>
      <vt:variant>
        <vt:i4>5</vt:i4>
      </vt:variant>
      <vt:variant>
        <vt:lpwstr>mailto:djmzuijdgeest@gemeentewestland.nl</vt:lpwstr>
      </vt:variant>
      <vt:variant>
        <vt:lpwstr/>
      </vt:variant>
      <vt:variant>
        <vt:i4>6094960</vt:i4>
      </vt:variant>
      <vt:variant>
        <vt:i4>30</vt:i4>
      </vt:variant>
      <vt:variant>
        <vt:i4>0</vt:i4>
      </vt:variant>
      <vt:variant>
        <vt:i4>5</vt:i4>
      </vt:variant>
      <vt:variant>
        <vt:lpwstr>mailto:djmzuijdgeest@gemeentewestland.nl</vt:lpwstr>
      </vt:variant>
      <vt:variant>
        <vt:lpwstr/>
      </vt:variant>
      <vt:variant>
        <vt:i4>6094960</vt:i4>
      </vt:variant>
      <vt:variant>
        <vt:i4>27</vt:i4>
      </vt:variant>
      <vt:variant>
        <vt:i4>0</vt:i4>
      </vt:variant>
      <vt:variant>
        <vt:i4>5</vt:i4>
      </vt:variant>
      <vt:variant>
        <vt:lpwstr>mailto:djmzuijdgeest@gemeentewestland.nl</vt:lpwstr>
      </vt:variant>
      <vt:variant>
        <vt:lpwstr/>
      </vt:variant>
      <vt:variant>
        <vt:i4>5177452</vt:i4>
      </vt:variant>
      <vt:variant>
        <vt:i4>24</vt:i4>
      </vt:variant>
      <vt:variant>
        <vt:i4>0</vt:i4>
      </vt:variant>
      <vt:variant>
        <vt:i4>5</vt:i4>
      </vt:variant>
      <vt:variant>
        <vt:lpwstr>mailto:jjavogels@gemeentewestland.nl</vt:lpwstr>
      </vt:variant>
      <vt:variant>
        <vt:lpwstr/>
      </vt:variant>
      <vt:variant>
        <vt:i4>6094960</vt:i4>
      </vt:variant>
      <vt:variant>
        <vt:i4>21</vt:i4>
      </vt:variant>
      <vt:variant>
        <vt:i4>0</vt:i4>
      </vt:variant>
      <vt:variant>
        <vt:i4>5</vt:i4>
      </vt:variant>
      <vt:variant>
        <vt:lpwstr>mailto:djmzuijdgeest@gemeentewestland.nl</vt:lpwstr>
      </vt:variant>
      <vt:variant>
        <vt:lpwstr/>
      </vt:variant>
      <vt:variant>
        <vt:i4>5177452</vt:i4>
      </vt:variant>
      <vt:variant>
        <vt:i4>18</vt:i4>
      </vt:variant>
      <vt:variant>
        <vt:i4>0</vt:i4>
      </vt:variant>
      <vt:variant>
        <vt:i4>5</vt:i4>
      </vt:variant>
      <vt:variant>
        <vt:lpwstr>mailto:jjavogels@gemeentewestland.nl</vt:lpwstr>
      </vt:variant>
      <vt:variant>
        <vt:lpwstr/>
      </vt:variant>
      <vt:variant>
        <vt:i4>2359306</vt:i4>
      </vt:variant>
      <vt:variant>
        <vt:i4>15</vt:i4>
      </vt:variant>
      <vt:variant>
        <vt:i4>0</vt:i4>
      </vt:variant>
      <vt:variant>
        <vt:i4>5</vt:i4>
      </vt:variant>
      <vt:variant>
        <vt:lpwstr>mailto:severs@gemeentewestland.nl</vt:lpwstr>
      </vt:variant>
      <vt:variant>
        <vt:lpwstr/>
      </vt:variant>
      <vt:variant>
        <vt:i4>6094960</vt:i4>
      </vt:variant>
      <vt:variant>
        <vt:i4>12</vt:i4>
      </vt:variant>
      <vt:variant>
        <vt:i4>0</vt:i4>
      </vt:variant>
      <vt:variant>
        <vt:i4>5</vt:i4>
      </vt:variant>
      <vt:variant>
        <vt:lpwstr>mailto:djmzuijdgeest@gemeentewestland.nl</vt:lpwstr>
      </vt:variant>
      <vt:variant>
        <vt:lpwstr/>
      </vt:variant>
      <vt:variant>
        <vt:i4>6094960</vt:i4>
      </vt:variant>
      <vt:variant>
        <vt:i4>9</vt:i4>
      </vt:variant>
      <vt:variant>
        <vt:i4>0</vt:i4>
      </vt:variant>
      <vt:variant>
        <vt:i4>5</vt:i4>
      </vt:variant>
      <vt:variant>
        <vt:lpwstr>mailto:djmzuijdgeest@gemeentewestland.nl</vt:lpwstr>
      </vt:variant>
      <vt:variant>
        <vt:lpwstr/>
      </vt:variant>
      <vt:variant>
        <vt:i4>6094960</vt:i4>
      </vt:variant>
      <vt:variant>
        <vt:i4>6</vt:i4>
      </vt:variant>
      <vt:variant>
        <vt:i4>0</vt:i4>
      </vt:variant>
      <vt:variant>
        <vt:i4>5</vt:i4>
      </vt:variant>
      <vt:variant>
        <vt:lpwstr>mailto:djmzuijdgeest@gemeentewestland.nl</vt:lpwstr>
      </vt:variant>
      <vt:variant>
        <vt:lpwstr/>
      </vt:variant>
      <vt:variant>
        <vt:i4>2359306</vt:i4>
      </vt:variant>
      <vt:variant>
        <vt:i4>3</vt:i4>
      </vt:variant>
      <vt:variant>
        <vt:i4>0</vt:i4>
      </vt:variant>
      <vt:variant>
        <vt:i4>5</vt:i4>
      </vt:variant>
      <vt:variant>
        <vt:lpwstr>mailto:severs@gemeentewestland.nl</vt:lpwstr>
      </vt:variant>
      <vt:variant>
        <vt:lpwstr/>
      </vt:variant>
      <vt:variant>
        <vt:i4>2359306</vt:i4>
      </vt:variant>
      <vt:variant>
        <vt:i4>0</vt:i4>
      </vt:variant>
      <vt:variant>
        <vt:i4>0</vt:i4>
      </vt:variant>
      <vt:variant>
        <vt:i4>5</vt:i4>
      </vt:variant>
      <vt:variant>
        <vt:lpwstr>mailto:severs@gemeentewestland.nl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Vogels</dc:creator>
  <cp:keywords/>
  <cp:lastModifiedBy>Vogels, JJA (Jeroen)</cp:lastModifiedBy>
  <cp:revision>17</cp:revision>
  <dcterms:created xsi:type="dcterms:W3CDTF">2025-07-16T06:28:00Z</dcterms:created>
  <dcterms:modified xsi:type="dcterms:W3CDTF">2025-09-02T13:22:00Z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jjavogels</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jjavogels</vt:lpwstr>
  </property>
  <property fmtid="{D5CDD505-2E9C-101B-9397-08002B2CF9AE}" pid="8" name="CORSA_GUID">
    <vt:lpwstr>97acaf70-f092-d78c-d214-9cd9746433e2</vt:lpwstr>
  </property>
  <property fmtid="{D5CDD505-2E9C-101B-9397-08002B2CF9AE}" pid="9" name="CORSA_OBJECTTYPE">
    <vt:lpwstr>S</vt:lpwstr>
  </property>
  <property fmtid="{D5CDD505-2E9C-101B-9397-08002B2CF9AE}" pid="10" name="CORSA_OBJECTID">
    <vt:lpwstr>25-0016819</vt:lpwstr>
  </property>
  <property fmtid="{D5CDD505-2E9C-101B-9397-08002B2CF9AE}" pid="11" name="CORSA_VERSION">
    <vt:lpwstr>1</vt:lpwstr>
  </property>
  <property fmtid="{D5CDD505-2E9C-101B-9397-08002B2CF9AE}" pid="12" name="ContentTypeId">
    <vt:lpwstr>0x0101004DBEC04378BA37468317935535609573</vt:lpwstr>
  </property>
  <property fmtid="{D5CDD505-2E9C-101B-9397-08002B2CF9AE}" pid="13" name="MediaServiceImageTags">
    <vt:lpwstr/>
  </property>
</Properties>
</file>