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1662" w14:textId="0A7AF730" w:rsidR="008C3C37" w:rsidRPr="004803A5" w:rsidRDefault="000B47F1" w:rsidP="00C52EE7">
      <w:pPr>
        <w:pStyle w:val="Kop1"/>
        <w:keepNext/>
        <w:keepLines/>
        <w:widowControl/>
        <w:tabs>
          <w:tab w:val="left" w:pos="1701"/>
        </w:tabs>
        <w:spacing w:after="0" w:line="276" w:lineRule="auto"/>
        <w:ind w:left="1701" w:hanging="1701"/>
        <w:contextualSpacing w:val="0"/>
        <w:rPr>
          <w:rFonts w:ascii="RijksoverheidSansWebText Regula" w:hAnsi="RijksoverheidSansWebText Regula" w:cs="Arial"/>
          <w:sz w:val="19"/>
          <w:szCs w:val="19"/>
        </w:rPr>
      </w:pPr>
      <w:r w:rsidRPr="004803A5">
        <w:rPr>
          <w:rFonts w:ascii="RijksoverheidSansHeading" w:hAnsi="RijksoverheidSansHeading"/>
          <w:bCs w:val="0"/>
          <w:color w:val="01689B"/>
          <w:kern w:val="0"/>
          <w:sz w:val="40"/>
          <w:szCs w:val="40"/>
        </w:rPr>
        <w:t xml:space="preserve">Bijlage </w:t>
      </w:r>
      <w:r w:rsidR="00BF18C0" w:rsidRPr="004803A5">
        <w:rPr>
          <w:rFonts w:ascii="RijksoverheidSansHeading" w:hAnsi="RijksoverheidSansHeading"/>
          <w:bCs w:val="0"/>
          <w:color w:val="01689B"/>
          <w:kern w:val="0"/>
          <w:sz w:val="40"/>
          <w:szCs w:val="40"/>
        </w:rPr>
        <w:t>III</w:t>
      </w:r>
      <w:r w:rsidR="004803A5">
        <w:rPr>
          <w:rFonts w:ascii="RijksoverheidSansHeading" w:hAnsi="RijksoverheidSansHeading"/>
          <w:bCs w:val="0"/>
          <w:color w:val="01689B"/>
          <w:kern w:val="0"/>
          <w:sz w:val="40"/>
          <w:szCs w:val="40"/>
        </w:rPr>
        <w:t>.</w:t>
      </w:r>
      <w:r w:rsidR="004803A5">
        <w:rPr>
          <w:rFonts w:ascii="RijksoverheidSansHeading" w:hAnsi="RijksoverheidSansHeading"/>
          <w:bCs w:val="0"/>
          <w:color w:val="01689B"/>
          <w:kern w:val="0"/>
          <w:sz w:val="40"/>
          <w:szCs w:val="40"/>
        </w:rPr>
        <w:tab/>
      </w:r>
      <w:r w:rsidR="008C3C37" w:rsidRPr="004803A5">
        <w:rPr>
          <w:rFonts w:ascii="RijksoverheidSansHeading" w:hAnsi="RijksoverheidSansHeading"/>
          <w:bCs w:val="0"/>
          <w:color w:val="01689B"/>
          <w:kern w:val="0"/>
          <w:sz w:val="40"/>
          <w:szCs w:val="40"/>
        </w:rPr>
        <w:t>Verklaring</w:t>
      </w:r>
      <w:r w:rsidR="004803A5" w:rsidRPr="004803A5">
        <w:rPr>
          <w:rFonts w:ascii="RijksoverheidSansHeading" w:hAnsi="RijksoverheidSansHeading"/>
          <w:bCs w:val="0"/>
          <w:color w:val="01689B"/>
          <w:kern w:val="0"/>
          <w:sz w:val="40"/>
          <w:szCs w:val="40"/>
        </w:rPr>
        <w:t xml:space="preserve"> </w:t>
      </w:r>
      <w:r w:rsidR="005B0711" w:rsidRPr="004803A5">
        <w:rPr>
          <w:rFonts w:ascii="RijksoverheidSansHeading" w:hAnsi="RijksoverheidSansHeading"/>
          <w:bCs w:val="0"/>
          <w:color w:val="01689B"/>
          <w:kern w:val="0"/>
          <w:sz w:val="40"/>
          <w:szCs w:val="40"/>
        </w:rPr>
        <w:t>i.v.m. de Europese sancties tegen Rusland</w:t>
      </w:r>
    </w:p>
    <w:p w14:paraId="3C6269C7" w14:textId="77777777" w:rsidR="00917CA0" w:rsidRPr="004803A5" w:rsidRDefault="00917CA0" w:rsidP="004803A5">
      <w:pPr>
        <w:pStyle w:val="Geenafstand"/>
        <w:spacing w:line="276" w:lineRule="auto"/>
        <w:rPr>
          <w:rFonts w:ascii="RijksoverheidSansWebText Regula" w:hAnsi="RijksoverheidSansWebText Regula" w:cs="Arial"/>
          <w:sz w:val="19"/>
          <w:szCs w:val="19"/>
        </w:rPr>
      </w:pPr>
    </w:p>
    <w:p w14:paraId="0CBA7954" w14:textId="156BC375" w:rsidR="000B47F1" w:rsidRPr="004803A5" w:rsidRDefault="00D50037" w:rsidP="004803A5">
      <w:pPr>
        <w:pStyle w:val="Geenafstand"/>
        <w:spacing w:line="276" w:lineRule="auto"/>
        <w:rPr>
          <w:rFonts w:ascii="RijksoverheidSansWebText Regula" w:hAnsi="RijksoverheidSansWebText Regula" w:cs="Arial"/>
          <w:i/>
          <w:sz w:val="19"/>
          <w:szCs w:val="19"/>
        </w:rPr>
      </w:pPr>
      <w:r w:rsidRPr="004803A5">
        <w:rPr>
          <w:rFonts w:ascii="RijksoverheidSansWebText Regula" w:hAnsi="RijksoverheidSansWebText Regula" w:cs="Arial"/>
          <w:i/>
          <w:sz w:val="19"/>
          <w:szCs w:val="19"/>
        </w:rPr>
        <w:t xml:space="preserve">Uitleg: </w:t>
      </w:r>
      <w:r w:rsidR="000B47F1" w:rsidRPr="004803A5">
        <w:rPr>
          <w:rFonts w:ascii="RijksoverheidSansWebText Regula" w:hAnsi="RijksoverheidSansWebText Regula" w:cs="Arial"/>
          <w:i/>
          <w:sz w:val="19"/>
          <w:szCs w:val="19"/>
        </w:rPr>
        <w:t>Verklaring</w:t>
      </w:r>
      <w:r w:rsidR="00792DCD" w:rsidRPr="004803A5">
        <w:rPr>
          <w:rFonts w:ascii="RijksoverheidSansWebText Regula" w:hAnsi="RijksoverheidSansWebText Regula" w:cs="Arial"/>
          <w:i/>
          <w:sz w:val="19"/>
          <w:szCs w:val="19"/>
        </w:rPr>
        <w:t xml:space="preserve"> te ondertekenen door degene(n) die bevoegd zijn de onderneming te vertegenwoordigen in deze aanbesteding.</w:t>
      </w:r>
      <w:r w:rsidR="005C77B7" w:rsidRPr="004803A5">
        <w:rPr>
          <w:rFonts w:ascii="RijksoverheidSansWebText Regula" w:hAnsi="RijksoverheidSansWebText Regula" w:cs="Arial"/>
          <w:i/>
          <w:sz w:val="19"/>
          <w:szCs w:val="19"/>
        </w:rPr>
        <w:t xml:space="preserve"> Indien deze bevoegdheid volgens de statuten alleen in gezamenlijkheid kan worden uitgeoefend, moet ieder van de tekenbevoegde bestuurders </w:t>
      </w:r>
      <w:r w:rsidR="00F33425" w:rsidRPr="004803A5">
        <w:rPr>
          <w:rFonts w:ascii="RijksoverheidSansWebText Regula" w:hAnsi="RijksoverheidSansWebText Regula" w:cs="Arial"/>
          <w:i/>
          <w:sz w:val="19"/>
          <w:szCs w:val="19"/>
        </w:rPr>
        <w:t>deze verklaring mede ondertekenen.</w:t>
      </w:r>
      <w:r w:rsidR="005C77B7" w:rsidRPr="004803A5">
        <w:rPr>
          <w:rFonts w:ascii="RijksoverheidSansWebText Regula" w:hAnsi="RijksoverheidSansWebText Regula" w:cs="Arial"/>
          <w:i/>
          <w:sz w:val="19"/>
          <w:szCs w:val="19"/>
        </w:rPr>
        <w:t xml:space="preserve"> </w:t>
      </w:r>
    </w:p>
    <w:p w14:paraId="68CD461B" w14:textId="77777777" w:rsidR="00836FD3" w:rsidRPr="004803A5" w:rsidRDefault="00836FD3" w:rsidP="004803A5">
      <w:pPr>
        <w:pStyle w:val="Geenafstand"/>
        <w:spacing w:line="276" w:lineRule="auto"/>
        <w:rPr>
          <w:rFonts w:ascii="RijksoverheidSansWebText Regula" w:hAnsi="RijksoverheidSansWebText Regula" w:cs="Arial"/>
          <w:sz w:val="19"/>
          <w:szCs w:val="19"/>
        </w:rPr>
      </w:pPr>
    </w:p>
    <w:p w14:paraId="718B93D8" w14:textId="00CBF27C" w:rsidR="00B95DCE" w:rsidRPr="004803A5" w:rsidRDefault="00D63743" w:rsidP="00C52EE7">
      <w:pPr>
        <w:pStyle w:val="Normaalweb"/>
        <w:spacing w:line="276" w:lineRule="auto"/>
        <w:rPr>
          <w:rFonts w:ascii="RijksoverheidSansWebText Regula" w:hAnsi="RijksoverheidSansWebText Regula" w:cs="Arial"/>
          <w:color w:val="343434"/>
          <w:sz w:val="19"/>
          <w:szCs w:val="19"/>
        </w:rPr>
      </w:pP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 xml:space="preserve">Hierbij </w:t>
      </w:r>
      <w:proofErr w:type="spellStart"/>
      <w:r w:rsidRPr="004803A5">
        <w:rPr>
          <w:rFonts w:ascii="RijksoverheidSansWebText Regula" w:hAnsi="RijksoverheidSansWebText Regula" w:cs="Arial"/>
          <w:sz w:val="19"/>
          <w:szCs w:val="19"/>
        </w:rPr>
        <w:t>verkla</w:t>
      </w:r>
      <w:proofErr w:type="spellEnd"/>
      <w:r w:rsidR="00E42D33" w:rsidRPr="004803A5">
        <w:rPr>
          <w:rFonts w:ascii="RijksoverheidSansWebText Regula" w:hAnsi="RijksoverheidSansWebText Regula" w:cs="Arial"/>
          <w:sz w:val="19"/>
          <w:szCs w:val="19"/>
        </w:rPr>
        <w:t>(</w:t>
      </w:r>
      <w:r w:rsidRPr="004803A5">
        <w:rPr>
          <w:rFonts w:ascii="RijksoverheidSansWebText Regula" w:hAnsi="RijksoverheidSansWebText Regula" w:cs="Arial"/>
          <w:sz w:val="19"/>
          <w:szCs w:val="19"/>
        </w:rPr>
        <w:t>a</w:t>
      </w:r>
      <w:r w:rsidR="00E42D33" w:rsidRPr="004803A5">
        <w:rPr>
          <w:rFonts w:ascii="RijksoverheidSansWebText Regula" w:hAnsi="RijksoverheidSansWebText Regula" w:cs="Arial"/>
          <w:sz w:val="19"/>
          <w:szCs w:val="19"/>
        </w:rPr>
        <w:t>)</w:t>
      </w:r>
      <w:r w:rsidRPr="004803A5">
        <w:rPr>
          <w:rFonts w:ascii="RijksoverheidSansWebText Regula" w:hAnsi="RijksoverheidSansWebText Regula" w:cs="Arial"/>
          <w:sz w:val="19"/>
          <w:szCs w:val="19"/>
        </w:rPr>
        <w:t>r</w:t>
      </w:r>
      <w:r w:rsidR="00E42D33" w:rsidRPr="004803A5">
        <w:rPr>
          <w:rFonts w:ascii="RijksoverheidSansWebText Regula" w:hAnsi="RijksoverheidSansWebText Regula" w:cs="Arial"/>
          <w:sz w:val="19"/>
          <w:szCs w:val="19"/>
        </w:rPr>
        <w:t>en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ik</w:t>
      </w:r>
      <w:r w:rsidR="00E42D33" w:rsidRPr="004803A5">
        <w:rPr>
          <w:rFonts w:ascii="RijksoverheidSansWebText Regula" w:hAnsi="RijksoverheidSansWebText Regula" w:cs="Arial"/>
          <w:sz w:val="19"/>
          <w:szCs w:val="19"/>
        </w:rPr>
        <w:t>/wij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</w:t>
      </w: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duodecies</w:t>
      </w:r>
      <w:proofErr w:type="spellEnd"/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,</w:t>
      </w: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 xml:space="preserve"> overschrijdt.</w:t>
      </w:r>
    </w:p>
    <w:p w14:paraId="081FD3EC" w14:textId="103FFD21" w:rsidR="00D63743" w:rsidRPr="004803A5" w:rsidRDefault="00D63743" w:rsidP="004803A5">
      <w:pPr>
        <w:pStyle w:val="Normaalweb"/>
        <w:spacing w:line="276" w:lineRule="auto"/>
        <w:rPr>
          <w:rFonts w:ascii="RijksoverheidSansWebText Regula" w:hAnsi="RijksoverheidSansWebText Regula" w:cs="Arial"/>
          <w:color w:val="343434"/>
          <w:sz w:val="19"/>
          <w:szCs w:val="19"/>
        </w:rPr>
      </w:pPr>
      <w:r w:rsidRPr="004803A5">
        <w:rPr>
          <w:rFonts w:ascii="RijksoverheidSansWebText Regula" w:hAnsi="RijksoverheidSansWebText Regula" w:cs="Arial"/>
          <w:sz w:val="19"/>
          <w:szCs w:val="19"/>
        </w:rPr>
        <w:t>Ik</w:t>
      </w:r>
      <w:r w:rsidR="00B440E9" w:rsidRPr="004803A5">
        <w:rPr>
          <w:rFonts w:ascii="RijksoverheidSansWebText Regula" w:hAnsi="RijksoverheidSansWebText Regula" w:cs="Arial"/>
          <w:sz w:val="19"/>
          <w:szCs w:val="19"/>
        </w:rPr>
        <w:t xml:space="preserve"> (wij)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</w:t>
      </w:r>
      <w:proofErr w:type="spellStart"/>
      <w:r w:rsidRPr="004803A5">
        <w:rPr>
          <w:rFonts w:ascii="RijksoverheidSansWebText Regula" w:hAnsi="RijksoverheidSansWebText Regula" w:cs="Arial"/>
          <w:sz w:val="19"/>
          <w:szCs w:val="19"/>
        </w:rPr>
        <w:t>verkla</w:t>
      </w:r>
      <w:proofErr w:type="spellEnd"/>
      <w:r w:rsidR="00B440E9" w:rsidRPr="004803A5">
        <w:rPr>
          <w:rFonts w:ascii="RijksoverheidSansWebText Regula" w:hAnsi="RijksoverheidSansWebText Regula" w:cs="Arial"/>
          <w:sz w:val="19"/>
          <w:szCs w:val="19"/>
        </w:rPr>
        <w:t>(</w:t>
      </w:r>
      <w:r w:rsidRPr="004803A5">
        <w:rPr>
          <w:rFonts w:ascii="RijksoverheidSansWebText Regula" w:hAnsi="RijksoverheidSansWebText Regula" w:cs="Arial"/>
          <w:sz w:val="19"/>
          <w:szCs w:val="19"/>
        </w:rPr>
        <w:t>a</w:t>
      </w:r>
      <w:r w:rsidR="00B440E9" w:rsidRPr="004803A5">
        <w:rPr>
          <w:rFonts w:ascii="RijksoverheidSansWebText Regula" w:hAnsi="RijksoverheidSansWebText Regula" w:cs="Arial"/>
          <w:sz w:val="19"/>
          <w:szCs w:val="19"/>
        </w:rPr>
        <w:t>)</w:t>
      </w:r>
      <w:r w:rsidRPr="004803A5">
        <w:rPr>
          <w:rFonts w:ascii="RijksoverheidSansWebText Regula" w:hAnsi="RijksoverheidSansWebText Regula" w:cs="Arial"/>
          <w:sz w:val="19"/>
          <w:szCs w:val="19"/>
        </w:rPr>
        <w:t>r</w:t>
      </w:r>
      <w:r w:rsidR="00B440E9" w:rsidRPr="004803A5">
        <w:rPr>
          <w:rFonts w:ascii="RijksoverheidSansWebText Regula" w:hAnsi="RijksoverheidSansWebText Regula" w:cs="Arial"/>
          <w:sz w:val="19"/>
          <w:szCs w:val="19"/>
        </w:rPr>
        <w:t>en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in </w:t>
      </w: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het bijzonder dat:</w:t>
      </w:r>
    </w:p>
    <w:p w14:paraId="4811A9D3" w14:textId="78FE8D15" w:rsidR="00D63743" w:rsidRPr="004803A5" w:rsidRDefault="00D63743" w:rsidP="00C52EE7">
      <w:pPr>
        <w:pStyle w:val="Normaalweb"/>
        <w:numPr>
          <w:ilvl w:val="0"/>
          <w:numId w:val="7"/>
        </w:numPr>
        <w:spacing w:line="276" w:lineRule="auto"/>
        <w:rPr>
          <w:rFonts w:ascii="RijksoverheidSansWebText Regula" w:hAnsi="RijksoverheidSansWebText Regula" w:cs="Arial"/>
          <w:color w:val="343434"/>
          <w:sz w:val="19"/>
          <w:szCs w:val="19"/>
        </w:rPr>
      </w:pP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 xml:space="preserve">de opdrachtnemer die </w:t>
      </w:r>
      <w:r w:rsidRPr="004803A5">
        <w:rPr>
          <w:rFonts w:ascii="RijksoverheidSansWebText Regula" w:hAnsi="RijksoverheidSansWebText Regula" w:cs="Arial"/>
          <w:sz w:val="19"/>
          <w:szCs w:val="19"/>
        </w:rPr>
        <w:t>ik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/wij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vertegenwoordig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(en)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(en </w:t>
      </w: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de bedrijven die een onderdeel zijn van ons consortium) geen (rechts)personen zijn met een Russische nationaliteit en deze (rechts) personen (natuurlijke personen, bedrijven, entiteiten of organen) niet gevestigd zijn in Rusland;</w:t>
      </w:r>
    </w:p>
    <w:p w14:paraId="68ACDA1E" w14:textId="09717EC4" w:rsidR="00D63743" w:rsidRPr="004803A5" w:rsidRDefault="00D63743" w:rsidP="009E6DEA">
      <w:pPr>
        <w:pStyle w:val="Normaalweb"/>
        <w:numPr>
          <w:ilvl w:val="0"/>
          <w:numId w:val="7"/>
        </w:numPr>
        <w:spacing w:line="276" w:lineRule="auto"/>
        <w:rPr>
          <w:rFonts w:ascii="RijksoverheidSansWebText Regula" w:hAnsi="RijksoverheidSansWebText Regula" w:cs="Arial"/>
          <w:color w:val="343434"/>
          <w:sz w:val="19"/>
          <w:szCs w:val="19"/>
        </w:rPr>
      </w:pP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de opdrachtnemer die ik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/wij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vertegenwoordig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(en)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(</w:t>
      </w: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6218C7E5" w:rsidR="00D63743" w:rsidRPr="004803A5" w:rsidRDefault="00D63743" w:rsidP="009E6DEA">
      <w:pPr>
        <w:pStyle w:val="Normaalweb"/>
        <w:numPr>
          <w:ilvl w:val="0"/>
          <w:numId w:val="7"/>
        </w:numPr>
        <w:spacing w:line="276" w:lineRule="auto"/>
        <w:rPr>
          <w:rFonts w:ascii="RijksoverheidSansWebText Regula" w:hAnsi="RijksoverheidSansWebText Regula" w:cs="Arial"/>
          <w:color w:val="343434"/>
          <w:sz w:val="19"/>
          <w:szCs w:val="19"/>
        </w:rPr>
      </w:pP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noch ik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/wij,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noch de onderneming die ik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/wij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vertegenwoordig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(en)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een (rechts)persoon (gevestigd in </w:t>
      </w: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Rusland of een ander land) is</w:t>
      </w:r>
      <w:r w:rsidR="00724941"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,</w:t>
      </w: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 xml:space="preserve"> die handelt in belang van of op aanwijzing van een Russische partij, zoals bedoeld onder a) en b);</w:t>
      </w:r>
    </w:p>
    <w:p w14:paraId="77BB5013" w14:textId="6BB979D9" w:rsidR="0079225A" w:rsidRPr="004803A5" w:rsidRDefault="00D63743" w:rsidP="009E6DEA">
      <w:pPr>
        <w:pStyle w:val="Normaalweb"/>
        <w:numPr>
          <w:ilvl w:val="0"/>
          <w:numId w:val="7"/>
        </w:numPr>
        <w:spacing w:line="276" w:lineRule="auto"/>
        <w:rPr>
          <w:rFonts w:ascii="RijksoverheidSansWebText Regula" w:hAnsi="RijksoverheidSansWebText Regula" w:cs="Arial"/>
          <w:color w:val="343434"/>
          <w:sz w:val="19"/>
          <w:szCs w:val="19"/>
        </w:rPr>
      </w:pP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 xml:space="preserve">er geen onderaannemers, leveranciers of ondernemingen deelnemen wier capaciteit wordt ingeroepen door de opdrachtnemer die </w:t>
      </w:r>
      <w:r w:rsidRPr="004803A5">
        <w:rPr>
          <w:rFonts w:ascii="RijksoverheidSansWebText Regula" w:hAnsi="RijksoverheidSansWebText Regula" w:cs="Arial"/>
          <w:sz w:val="19"/>
          <w:szCs w:val="19"/>
        </w:rPr>
        <w:t>ik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/wij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vertegenwoordig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(en)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én die een aandeel hebben van meer dan 10% van de contractwaarde waarbij </w:t>
      </w:r>
      <w:r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een situatie al</w:t>
      </w:r>
      <w:r w:rsidR="0079225A"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s onder a) t/m c) zich voordoet.</w:t>
      </w:r>
    </w:p>
    <w:p w14:paraId="204EA743" w14:textId="7722BDED" w:rsidR="004803A5" w:rsidRDefault="00607E68" w:rsidP="009E6DEA">
      <w:pPr>
        <w:pStyle w:val="Normaalweb"/>
        <w:spacing w:line="276" w:lineRule="auto"/>
        <w:rPr>
          <w:rFonts w:ascii="RijksoverheidSansWebText Regula" w:hAnsi="RijksoverheidSansWebText Regula" w:cs="Arial"/>
          <w:sz w:val="19"/>
          <w:szCs w:val="19"/>
        </w:rPr>
      </w:pPr>
      <w:r w:rsidRPr="004803A5">
        <w:rPr>
          <w:rFonts w:ascii="RijksoverheidSansWebText Regula" w:hAnsi="RijksoverheidSansWebText Regula" w:cs="Arial"/>
          <w:sz w:val="19"/>
          <w:szCs w:val="19"/>
        </w:rPr>
        <w:t>Tenslotte</w:t>
      </w:r>
      <w:r w:rsidR="00792DCD" w:rsidRPr="004803A5">
        <w:rPr>
          <w:rFonts w:ascii="RijksoverheidSansWebText Regula" w:hAnsi="RijksoverheidSansWebText Regula" w:cs="Arial"/>
          <w:sz w:val="19"/>
          <w:szCs w:val="19"/>
        </w:rPr>
        <w:t xml:space="preserve"> </w:t>
      </w:r>
      <w:proofErr w:type="spellStart"/>
      <w:r w:rsidR="00B24BC5" w:rsidRPr="004803A5">
        <w:rPr>
          <w:rFonts w:ascii="RijksoverheidSansWebText Regula" w:hAnsi="RijksoverheidSansWebText Regula" w:cs="Arial"/>
          <w:sz w:val="19"/>
          <w:szCs w:val="19"/>
        </w:rPr>
        <w:t>verkla</w:t>
      </w:r>
      <w:proofErr w:type="spellEnd"/>
      <w:r w:rsidR="00724941" w:rsidRPr="004803A5">
        <w:rPr>
          <w:rFonts w:ascii="RijksoverheidSansWebText Regula" w:hAnsi="RijksoverheidSansWebText Regula" w:cs="Arial"/>
          <w:sz w:val="19"/>
          <w:szCs w:val="19"/>
        </w:rPr>
        <w:t>(</w:t>
      </w:r>
      <w:r w:rsidR="00B24BC5" w:rsidRPr="004803A5">
        <w:rPr>
          <w:rFonts w:ascii="RijksoverheidSansWebText Regula" w:hAnsi="RijksoverheidSansWebText Regula" w:cs="Arial"/>
          <w:sz w:val="19"/>
          <w:szCs w:val="19"/>
        </w:rPr>
        <w:t>a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)</w:t>
      </w:r>
      <w:r w:rsidR="00B24BC5" w:rsidRPr="004803A5">
        <w:rPr>
          <w:rFonts w:ascii="RijksoverheidSansWebText Regula" w:hAnsi="RijksoverheidSansWebText Regula" w:cs="Arial"/>
          <w:sz w:val="19"/>
          <w:szCs w:val="19"/>
        </w:rPr>
        <w:t>r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(en)</w:t>
      </w:r>
      <w:r w:rsidR="00B24BC5" w:rsidRPr="004803A5">
        <w:rPr>
          <w:rFonts w:ascii="RijksoverheidSansWebText Regula" w:hAnsi="RijksoverheidSansWebText Regula" w:cs="Arial"/>
          <w:sz w:val="19"/>
          <w:szCs w:val="19"/>
        </w:rPr>
        <w:t xml:space="preserve"> ik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/wij</w:t>
      </w:r>
      <w:r w:rsidR="00D45F71" w:rsidRPr="004803A5">
        <w:rPr>
          <w:rFonts w:ascii="RijksoverheidSansWebText Regula" w:hAnsi="RijksoverheidSansWebText Regula" w:cs="Arial"/>
          <w:sz w:val="19"/>
          <w:szCs w:val="19"/>
        </w:rPr>
        <w:t xml:space="preserve"> formeel </w:t>
      </w:r>
      <w:r w:rsidR="00E81BD6" w:rsidRPr="004803A5">
        <w:rPr>
          <w:rFonts w:ascii="RijksoverheidSansWebText Regula" w:hAnsi="RijksoverheidSansWebText Regula" w:cs="Arial"/>
          <w:sz w:val="19"/>
          <w:szCs w:val="19"/>
        </w:rPr>
        <w:t>dat deze informatie accuraat en naar waarheid is verstrekt</w:t>
      </w:r>
      <w:r w:rsidR="00A168FE" w:rsidRPr="004803A5">
        <w:rPr>
          <w:rFonts w:ascii="RijksoverheidSansWebText Regula" w:hAnsi="RijksoverheidSansWebText Regula" w:cs="Arial"/>
          <w:sz w:val="19"/>
          <w:szCs w:val="19"/>
        </w:rPr>
        <w:t xml:space="preserve"> en dat ik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/wij</w:t>
      </w:r>
      <w:r w:rsidR="00A168FE" w:rsidRPr="004803A5">
        <w:rPr>
          <w:rFonts w:ascii="RijksoverheidSansWebText Regula" w:hAnsi="RijksoverheidSansWebText Regula" w:cs="Arial"/>
          <w:sz w:val="19"/>
          <w:szCs w:val="19"/>
        </w:rPr>
        <w:t xml:space="preserve"> mij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/ons</w:t>
      </w:r>
      <w:r w:rsidR="00A168FE" w:rsidRPr="004803A5">
        <w:rPr>
          <w:rFonts w:ascii="RijksoverheidSansWebText Regula" w:hAnsi="RijksoverheidSansWebText Regula" w:cs="Arial"/>
          <w:sz w:val="19"/>
          <w:szCs w:val="19"/>
        </w:rPr>
        <w:t xml:space="preserve"> volledig bewust ben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/zijn</w:t>
      </w:r>
      <w:r w:rsidR="00A168FE" w:rsidRPr="004803A5">
        <w:rPr>
          <w:rFonts w:ascii="RijksoverheidSansWebText Regula" w:hAnsi="RijksoverheidSansWebText Regula" w:cs="Arial"/>
          <w:sz w:val="19"/>
          <w:szCs w:val="19"/>
        </w:rPr>
        <w:t xml:space="preserve"> van de gevolgen van het afleggen van een valse verklaring.</w:t>
      </w:r>
    </w:p>
    <w:p w14:paraId="19B69CB7" w14:textId="749C03E7" w:rsidR="00E7112D" w:rsidRPr="004803A5" w:rsidRDefault="00AF4149" w:rsidP="004803A5">
      <w:pPr>
        <w:pStyle w:val="Normaalweb"/>
        <w:spacing w:line="276" w:lineRule="auto"/>
        <w:rPr>
          <w:rFonts w:ascii="RijksoverheidSansWebText Regula" w:hAnsi="RijksoverheidSansWebText Regula" w:cs="Arial"/>
          <w:color w:val="343434"/>
          <w:sz w:val="19"/>
          <w:szCs w:val="19"/>
        </w:rPr>
      </w:pPr>
      <w:r w:rsidRPr="004803A5">
        <w:rPr>
          <w:rFonts w:ascii="RijksoverheidSansWebText Regula" w:hAnsi="RijksoverheidSansWebText Regula" w:cs="Arial"/>
          <w:sz w:val="19"/>
          <w:szCs w:val="19"/>
        </w:rPr>
        <w:t>Tevens verklaar ik</w:t>
      </w:r>
      <w:r w:rsidR="00724941" w:rsidRPr="004803A5">
        <w:rPr>
          <w:rFonts w:ascii="RijksoverheidSansWebText Regula" w:hAnsi="RijksoverheidSansWebText Regula" w:cs="Arial"/>
          <w:sz w:val="19"/>
          <w:szCs w:val="19"/>
        </w:rPr>
        <w:t>/wij</w:t>
      </w:r>
      <w:r w:rsidRPr="004803A5">
        <w:rPr>
          <w:rFonts w:ascii="RijksoverheidSansWebText Regula" w:hAnsi="RijksoverheidSansWebText Regula" w:cs="Arial"/>
          <w:sz w:val="19"/>
          <w:szCs w:val="19"/>
        </w:rPr>
        <w:t xml:space="preserve"> hierbij desgevraagd</w:t>
      </w:r>
      <w:r w:rsidR="000B4CB4" w:rsidRPr="004803A5">
        <w:rPr>
          <w:rFonts w:ascii="RijksoverheidSansWebText Regula" w:hAnsi="RijksoverheidSansWebText Regula" w:cs="Arial"/>
          <w:sz w:val="19"/>
          <w:szCs w:val="19"/>
        </w:rPr>
        <w:t xml:space="preserve"> en onverwijld alle benodigde bewijsstukken te kunnen </w:t>
      </w:r>
      <w:r w:rsidR="000B4CB4" w:rsidRPr="004803A5">
        <w:rPr>
          <w:rFonts w:ascii="RijksoverheidSansWebText Regula" w:hAnsi="RijksoverheidSansWebText Regula" w:cs="Arial"/>
          <w:color w:val="343434"/>
          <w:sz w:val="19"/>
          <w:szCs w:val="19"/>
        </w:rPr>
        <w:t>overleggen.</w:t>
      </w:r>
    </w:p>
    <w:tbl>
      <w:tblPr>
        <w:tblW w:w="8222" w:type="dxa"/>
        <w:tblBorders>
          <w:top w:val="single" w:sz="4" w:space="0" w:color="01689B"/>
          <w:bottom w:val="single" w:sz="4" w:space="0" w:color="01689B"/>
          <w:insideH w:val="single" w:sz="4" w:space="0" w:color="01689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394"/>
      </w:tblGrid>
      <w:tr w:rsidR="009E6DEA" w:rsidRPr="00A918AA" w14:paraId="54572F5F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B2D67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Naam onderneming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9C77F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4A9C72F9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1405B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Naam rechtsgeldige vertegenwoordiger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EABAB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355B91C1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3889B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>
              <w:rPr>
                <w:rFonts w:ascii="RijksoverheidSansWebText Regula" w:hAnsi="RijksoverheidSansWebText Regula"/>
                <w:szCs w:val="19"/>
                <w:lang w:eastAsia="nl-NL"/>
              </w:rPr>
              <w:t>Functie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C8D76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75B3EA5D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36132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Datum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48AF6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1A577FF1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DA50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Plaats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DF186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3AE50890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4075C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462B20D9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7F980928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Handtekening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  <w:p w14:paraId="06A44C0E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680666C3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13116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</w:tbl>
    <w:p w14:paraId="537F407E" w14:textId="77777777" w:rsidR="005706CE" w:rsidRDefault="005706CE" w:rsidP="00C52EE7">
      <w:pPr>
        <w:pStyle w:val="Geenafstand"/>
        <w:spacing w:line="276" w:lineRule="auto"/>
        <w:ind w:right="-992"/>
        <w:rPr>
          <w:rFonts w:ascii="RijksoverheidSansWebText Regula" w:hAnsi="RijksoverheidSansWebText Regula" w:cs="Arial"/>
          <w:sz w:val="19"/>
          <w:szCs w:val="19"/>
        </w:rPr>
      </w:pPr>
    </w:p>
    <w:p w14:paraId="2CF6386E" w14:textId="356756B6" w:rsidR="004852DE" w:rsidRPr="004803A5" w:rsidRDefault="00041577" w:rsidP="004803A5">
      <w:pPr>
        <w:pStyle w:val="Geenafstand"/>
        <w:spacing w:line="276" w:lineRule="auto"/>
        <w:rPr>
          <w:rFonts w:ascii="RijksoverheidSansWebText Regula" w:hAnsi="RijksoverheidSansWebText Regula" w:cs="Arial"/>
          <w:i/>
          <w:sz w:val="19"/>
          <w:szCs w:val="19"/>
        </w:rPr>
      </w:pPr>
      <w:r w:rsidRPr="004803A5">
        <w:rPr>
          <w:rFonts w:ascii="RijksoverheidSansWebText Regula" w:hAnsi="RijksoverheidSansWebText Regula" w:cs="Arial"/>
          <w:i/>
          <w:sz w:val="19"/>
          <w:szCs w:val="19"/>
        </w:rPr>
        <w:lastRenderedPageBreak/>
        <w:t>(In</w:t>
      </w:r>
      <w:r w:rsidR="00CB6648" w:rsidRPr="004803A5">
        <w:rPr>
          <w:rFonts w:ascii="RijksoverheidSansWebText Regula" w:hAnsi="RijksoverheidSansWebText Regula" w:cs="Arial"/>
          <w:i/>
          <w:sz w:val="19"/>
          <w:szCs w:val="19"/>
        </w:rPr>
        <w:t>vullen in</w:t>
      </w:r>
      <w:r w:rsidRPr="004803A5">
        <w:rPr>
          <w:rFonts w:ascii="RijksoverheidSansWebText Regula" w:hAnsi="RijksoverheidSansWebText Regula" w:cs="Arial"/>
          <w:i/>
          <w:sz w:val="19"/>
          <w:szCs w:val="19"/>
        </w:rPr>
        <w:t>dien van toepassing; zie uitleg)</w:t>
      </w:r>
    </w:p>
    <w:p w14:paraId="299ECC99" w14:textId="77777777" w:rsidR="00041577" w:rsidRPr="004803A5" w:rsidRDefault="00041577" w:rsidP="004803A5">
      <w:pPr>
        <w:pStyle w:val="Geenafstand"/>
        <w:spacing w:line="276" w:lineRule="auto"/>
        <w:rPr>
          <w:rFonts w:ascii="RijksoverheidSansWebText Regula" w:hAnsi="RijksoverheidSansWebText Regula" w:cs="Arial"/>
          <w:sz w:val="19"/>
          <w:szCs w:val="19"/>
        </w:rPr>
      </w:pPr>
    </w:p>
    <w:tbl>
      <w:tblPr>
        <w:tblW w:w="8222" w:type="dxa"/>
        <w:tblBorders>
          <w:top w:val="single" w:sz="4" w:space="0" w:color="01689B"/>
          <w:bottom w:val="single" w:sz="4" w:space="0" w:color="01689B"/>
          <w:insideH w:val="single" w:sz="4" w:space="0" w:color="01689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394"/>
      </w:tblGrid>
      <w:tr w:rsidR="009E6DEA" w:rsidRPr="00A918AA" w14:paraId="30444A8B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8B751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Naam onderneming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D6EE5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2C541AFB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7A02" w14:textId="042967CC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Naam rechtsgeldige vertegenwoordiger</w:t>
            </w:r>
            <w:r>
              <w:rPr>
                <w:rFonts w:ascii="RijksoverheidSansWebText Regula" w:hAnsi="RijksoverheidSansWebText Regula"/>
                <w:szCs w:val="19"/>
                <w:lang w:eastAsia="nl-NL"/>
              </w:rPr>
              <w:t xml:space="preserve"> 2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16B73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580D4464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BE0EE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>
              <w:rPr>
                <w:rFonts w:ascii="RijksoverheidSansWebText Regula" w:hAnsi="RijksoverheidSansWebText Regula"/>
                <w:szCs w:val="19"/>
                <w:lang w:eastAsia="nl-NL"/>
              </w:rPr>
              <w:t>Functie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0EAD2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26C2DDAA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5A2D2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Datum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41ABF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239A6F09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9927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Plaats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63134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37A0BCE2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26942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4FAD03A2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3B714507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Handtekening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  <w:p w14:paraId="0371FBF5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46DB9462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85E26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</w:tbl>
    <w:p w14:paraId="3DF50FC9" w14:textId="77777777" w:rsidR="005706CE" w:rsidRPr="004803A5" w:rsidRDefault="005706CE" w:rsidP="004803A5">
      <w:pPr>
        <w:pStyle w:val="Geenafstand"/>
        <w:spacing w:line="276" w:lineRule="auto"/>
        <w:rPr>
          <w:rFonts w:ascii="RijksoverheidSansWebText Regula" w:hAnsi="RijksoverheidSansWebText Regula" w:cs="Arial"/>
          <w:sz w:val="19"/>
          <w:szCs w:val="19"/>
        </w:rPr>
      </w:pPr>
    </w:p>
    <w:p w14:paraId="7D6B7539" w14:textId="77777777" w:rsidR="005706CE" w:rsidRPr="004803A5" w:rsidRDefault="005706CE" w:rsidP="004803A5">
      <w:pPr>
        <w:pStyle w:val="Geenafstand"/>
        <w:spacing w:line="276" w:lineRule="auto"/>
        <w:rPr>
          <w:rFonts w:ascii="RijksoverheidSansWebText Regula" w:hAnsi="RijksoverheidSansWebText Regula" w:cs="Arial"/>
          <w:sz w:val="19"/>
          <w:szCs w:val="19"/>
        </w:rPr>
      </w:pPr>
    </w:p>
    <w:p w14:paraId="517DF1E9" w14:textId="77777777" w:rsidR="004852DE" w:rsidRPr="004803A5" w:rsidRDefault="004852DE" w:rsidP="004803A5">
      <w:pPr>
        <w:pStyle w:val="Geenafstand"/>
        <w:spacing w:line="276" w:lineRule="auto"/>
        <w:rPr>
          <w:rFonts w:ascii="RijksoverheidSansWebText Regula" w:hAnsi="RijksoverheidSansWebText Regula" w:cs="Arial"/>
          <w:sz w:val="19"/>
          <w:szCs w:val="19"/>
        </w:rPr>
      </w:pPr>
    </w:p>
    <w:p w14:paraId="67B65E5E" w14:textId="77777777" w:rsidR="004852DE" w:rsidRPr="004803A5" w:rsidRDefault="004852DE" w:rsidP="004803A5">
      <w:pPr>
        <w:pStyle w:val="Geenafstand"/>
        <w:spacing w:line="276" w:lineRule="auto"/>
        <w:rPr>
          <w:rFonts w:ascii="RijksoverheidSansWebText Regula" w:hAnsi="RijksoverheidSansWebText Regula" w:cs="Arial"/>
          <w:sz w:val="19"/>
          <w:szCs w:val="19"/>
        </w:rPr>
      </w:pPr>
    </w:p>
    <w:p w14:paraId="1E7CF86E" w14:textId="77777777" w:rsidR="005706CE" w:rsidRPr="004803A5" w:rsidRDefault="005706CE" w:rsidP="004803A5">
      <w:pPr>
        <w:pStyle w:val="Geenafstand"/>
        <w:spacing w:line="276" w:lineRule="auto"/>
        <w:rPr>
          <w:rFonts w:ascii="RijksoverheidSansWebText Regula" w:hAnsi="RijksoverheidSansWebText Regula" w:cs="Arial"/>
          <w:sz w:val="19"/>
          <w:szCs w:val="19"/>
        </w:rPr>
      </w:pPr>
    </w:p>
    <w:tbl>
      <w:tblPr>
        <w:tblW w:w="8222" w:type="dxa"/>
        <w:tblBorders>
          <w:top w:val="single" w:sz="4" w:space="0" w:color="01689B"/>
          <w:bottom w:val="single" w:sz="4" w:space="0" w:color="01689B"/>
          <w:insideH w:val="single" w:sz="4" w:space="0" w:color="01689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394"/>
      </w:tblGrid>
      <w:tr w:rsidR="009E6DEA" w:rsidRPr="00A918AA" w14:paraId="116FF4EA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67169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Naam onderneming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99FAF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7C90BE31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35D8C" w14:textId="252354A4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Naam rechtsgeldige vertegenwoordiger</w:t>
            </w:r>
            <w:r>
              <w:rPr>
                <w:rFonts w:ascii="RijksoverheidSansWebText Regula" w:hAnsi="RijksoverheidSansWebText Regula"/>
                <w:szCs w:val="19"/>
                <w:lang w:eastAsia="nl-NL"/>
              </w:rPr>
              <w:t xml:space="preserve"> 3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88199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374DE139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D687E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>
              <w:rPr>
                <w:rFonts w:ascii="RijksoverheidSansWebText Regula" w:hAnsi="RijksoverheidSansWebText Regula"/>
                <w:szCs w:val="19"/>
                <w:lang w:eastAsia="nl-NL"/>
              </w:rPr>
              <w:t>Functie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8C01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0A902634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61FE6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Datum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28C60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62CA13AC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65EDF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Plaats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283E1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9E6DEA" w:rsidRPr="00A918AA" w14:paraId="70C43A84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18B84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22324596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7DA43E11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Handtekening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  <w:p w14:paraId="20EE0352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66021F0D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33C0" w14:textId="77777777" w:rsidR="009E6DEA" w:rsidRPr="00A918AA" w:rsidRDefault="009E6DEA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</w:tbl>
    <w:p w14:paraId="62D5C50B" w14:textId="246F4568" w:rsidR="005706CE" w:rsidRPr="004803A5" w:rsidRDefault="005706CE" w:rsidP="009E6DEA">
      <w:pPr>
        <w:pStyle w:val="Geenafstand"/>
        <w:spacing w:line="276" w:lineRule="auto"/>
        <w:rPr>
          <w:rFonts w:ascii="RijksoverheidSansWebText Regula" w:hAnsi="RijksoverheidSansWebText Regula" w:cs="Arial"/>
          <w:sz w:val="19"/>
          <w:szCs w:val="19"/>
        </w:rPr>
      </w:pPr>
    </w:p>
    <w:sectPr w:rsidR="005706CE" w:rsidRPr="004803A5" w:rsidSect="00C52EE7">
      <w:headerReference w:type="default" r:id="rId8"/>
      <w:footerReference w:type="default" r:id="rId9"/>
      <w:pgSz w:w="11906" w:h="16838"/>
      <w:pgMar w:top="226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A3618" w14:textId="77777777" w:rsidR="00E71CB9" w:rsidRDefault="00E71CB9" w:rsidP="004803A5">
      <w:pPr>
        <w:spacing w:line="240" w:lineRule="auto"/>
      </w:pPr>
      <w:r>
        <w:separator/>
      </w:r>
    </w:p>
  </w:endnote>
  <w:endnote w:type="continuationSeparator" w:id="0">
    <w:p w14:paraId="3E872559" w14:textId="77777777" w:rsidR="00E71CB9" w:rsidRDefault="00E71CB9" w:rsidP="004803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D804" w14:textId="38B98A3D" w:rsidR="004803A5" w:rsidRPr="00C52EE7" w:rsidRDefault="00C52EE7" w:rsidP="00C52EE7">
    <w:pPr>
      <w:pStyle w:val="Voettekst"/>
      <w:tabs>
        <w:tab w:val="clear" w:pos="9072"/>
        <w:tab w:val="right" w:pos="7371"/>
      </w:tabs>
      <w:rPr>
        <w:rFonts w:ascii="RijksoverheidSansWebText Regula" w:hAnsi="RijksoverheidSansWebText Regula" w:cs="Arial"/>
        <w:sz w:val="16"/>
        <w:szCs w:val="16"/>
      </w:rPr>
    </w:pPr>
    <w:r w:rsidRPr="00C52EE7">
      <w:rPr>
        <w:rFonts w:ascii="RijksoverheidSansWebText Regula" w:hAnsi="RijksoverheidSansWebText Regula" w:cs="Arial"/>
        <w:b/>
        <w:sz w:val="16"/>
        <w:szCs w:val="16"/>
      </w:rPr>
      <w:t xml:space="preserve">Belastingdienst </w:t>
    </w:r>
    <w:r w:rsidRPr="00C52EE7">
      <w:rPr>
        <w:rFonts w:ascii="RijksoverheidSansWebText Regula" w:hAnsi="RijksoverheidSansWebText Regula" w:cs="Arial"/>
        <w:sz w:val="16"/>
        <w:szCs w:val="16"/>
      </w:rPr>
      <w:t xml:space="preserve">| </w:t>
    </w:r>
    <w:r w:rsidRPr="00C52EE7">
      <w:rPr>
        <w:rFonts w:ascii="RijksoverheidSansWebText Regula" w:hAnsi="RijksoverheidSansWebText Regula" w:cs="Arial"/>
        <w:sz w:val="16"/>
        <w:szCs w:val="16"/>
      </w:rPr>
      <w:fldChar w:fldCharType="begin"/>
    </w:r>
    <w:r w:rsidRPr="00C52EE7">
      <w:rPr>
        <w:rFonts w:ascii="RijksoverheidSansWebText Regula" w:hAnsi="RijksoverheidSansWebText Regula" w:cs="Arial"/>
        <w:sz w:val="16"/>
        <w:szCs w:val="16"/>
      </w:rPr>
      <w:instrText xml:space="preserve"> TIME \@ "d MMMM yyyy" </w:instrText>
    </w:r>
    <w:r w:rsidRPr="00C52EE7">
      <w:rPr>
        <w:rFonts w:ascii="RijksoverheidSansWebText Regula" w:hAnsi="RijksoverheidSansWebText Regula" w:cs="Arial"/>
        <w:sz w:val="16"/>
        <w:szCs w:val="16"/>
      </w:rPr>
      <w:fldChar w:fldCharType="separate"/>
    </w:r>
    <w:r w:rsidRPr="00C52EE7">
      <w:rPr>
        <w:rFonts w:ascii="RijksoverheidSansWebText Regula" w:hAnsi="RijksoverheidSansWebText Regula" w:cs="Arial"/>
        <w:noProof/>
        <w:sz w:val="16"/>
        <w:szCs w:val="16"/>
      </w:rPr>
      <w:t>3 december 2025</w:t>
    </w:r>
    <w:r w:rsidRPr="00C52EE7">
      <w:rPr>
        <w:rFonts w:ascii="RijksoverheidSansWebText Regula" w:hAnsi="RijksoverheidSansWebText Regula" w:cs="Arial"/>
        <w:sz w:val="16"/>
        <w:szCs w:val="16"/>
      </w:rPr>
      <w:fldChar w:fldCharType="end"/>
    </w:r>
    <w:r w:rsidRPr="00C52EE7">
      <w:rPr>
        <w:rFonts w:ascii="RijksoverheidSansWebText Regula" w:hAnsi="RijksoverheidSansWebText Regula" w:cs="Arial"/>
        <w:sz w:val="16"/>
        <w:szCs w:val="16"/>
      </w:rPr>
      <w:tab/>
    </w:r>
    <w:r w:rsidRPr="00C52EE7">
      <w:rPr>
        <w:rFonts w:ascii="RijksoverheidSansWebText Regula" w:hAnsi="RijksoverheidSansWebText Regula" w:cs="Arial"/>
        <w:sz w:val="16"/>
        <w:szCs w:val="16"/>
      </w:rPr>
      <w:tab/>
      <w:t xml:space="preserve">pagina </w:t>
    </w:r>
    <w:r w:rsidRPr="00C52EE7">
      <w:rPr>
        <w:rFonts w:ascii="RijksoverheidSansWebText Regula" w:hAnsi="RijksoverheidSansWebText Regula" w:cs="Arial"/>
        <w:sz w:val="16"/>
        <w:szCs w:val="16"/>
      </w:rPr>
      <w:fldChar w:fldCharType="begin"/>
    </w:r>
    <w:r w:rsidRPr="00C52EE7">
      <w:rPr>
        <w:rFonts w:ascii="RijksoverheidSansWebText Regula" w:hAnsi="RijksoverheidSansWebText Regula" w:cs="Arial"/>
        <w:sz w:val="16"/>
        <w:szCs w:val="16"/>
      </w:rPr>
      <w:instrText>PAGE   \* MERGEFORMAT</w:instrText>
    </w:r>
    <w:r w:rsidRPr="00C52EE7">
      <w:rPr>
        <w:rFonts w:ascii="RijksoverheidSansWebText Regula" w:hAnsi="RijksoverheidSansWebText Regula" w:cs="Arial"/>
        <w:sz w:val="16"/>
        <w:szCs w:val="16"/>
      </w:rPr>
      <w:fldChar w:fldCharType="separate"/>
    </w:r>
    <w:r w:rsidRPr="00C52EE7">
      <w:rPr>
        <w:rFonts w:ascii="RijksoverheidSansWebText Regula" w:hAnsi="RijksoverheidSansWebText Regula" w:cs="Arial"/>
        <w:sz w:val="16"/>
        <w:szCs w:val="16"/>
      </w:rPr>
      <w:t>28</w:t>
    </w:r>
    <w:r w:rsidRPr="00C52EE7">
      <w:rPr>
        <w:rFonts w:ascii="RijksoverheidSansWebText Regula" w:hAnsi="RijksoverheidSansWebText Regula" w:cs="Arial"/>
        <w:sz w:val="16"/>
        <w:szCs w:val="16"/>
      </w:rPr>
      <w:fldChar w:fldCharType="end"/>
    </w:r>
    <w:r w:rsidRPr="00C52EE7">
      <w:rPr>
        <w:rFonts w:ascii="RijksoverheidSansWebText Regula" w:hAnsi="RijksoverheidSansWebText Regula" w:cs="Arial"/>
        <w:sz w:val="16"/>
        <w:szCs w:val="16"/>
      </w:rPr>
      <w:t xml:space="preserve"> van </w:t>
    </w:r>
    <w:r w:rsidRPr="00C52EE7">
      <w:rPr>
        <w:rFonts w:ascii="RijksoverheidSansWebText Regula" w:hAnsi="RijksoverheidSansWebText Regula" w:cs="Arial"/>
        <w:sz w:val="16"/>
        <w:szCs w:val="16"/>
      </w:rPr>
      <w:fldChar w:fldCharType="begin"/>
    </w:r>
    <w:r w:rsidRPr="00C52EE7">
      <w:rPr>
        <w:rFonts w:ascii="RijksoverheidSansWebText Regula" w:hAnsi="RijksoverheidSansWebText Regula" w:cs="Arial"/>
        <w:sz w:val="16"/>
        <w:szCs w:val="16"/>
      </w:rPr>
      <w:instrText xml:space="preserve"> NUMPAGES  \# "0"  \* MERGEFORMAT </w:instrText>
    </w:r>
    <w:r w:rsidRPr="00C52EE7">
      <w:rPr>
        <w:rFonts w:ascii="RijksoverheidSansWebText Regula" w:hAnsi="RijksoverheidSansWebText Regula" w:cs="Arial"/>
        <w:sz w:val="16"/>
        <w:szCs w:val="16"/>
      </w:rPr>
      <w:fldChar w:fldCharType="separate"/>
    </w:r>
    <w:r w:rsidRPr="00C52EE7">
      <w:rPr>
        <w:rFonts w:ascii="RijksoverheidSansWebText Regula" w:hAnsi="RijksoverheidSansWebText Regula" w:cs="Arial"/>
        <w:sz w:val="16"/>
        <w:szCs w:val="16"/>
      </w:rPr>
      <w:t>28</w:t>
    </w:r>
    <w:r w:rsidRPr="00C52EE7">
      <w:rPr>
        <w:rFonts w:ascii="RijksoverheidSansWebText Regula" w:hAnsi="RijksoverheidSansWebText Regula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D30E7" w14:textId="77777777" w:rsidR="00E71CB9" w:rsidRDefault="00E71CB9" w:rsidP="004803A5">
      <w:pPr>
        <w:spacing w:line="240" w:lineRule="auto"/>
      </w:pPr>
      <w:r>
        <w:separator/>
      </w:r>
    </w:p>
  </w:footnote>
  <w:footnote w:type="continuationSeparator" w:id="0">
    <w:p w14:paraId="5CA652B6" w14:textId="77777777" w:rsidR="00E71CB9" w:rsidRDefault="00E71CB9" w:rsidP="004803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0A0D" w14:textId="7CAAE251" w:rsidR="00C52EE7" w:rsidRPr="00C52EE7" w:rsidRDefault="00C52EE7" w:rsidP="00C52EE7">
    <w:pPr>
      <w:pStyle w:val="Koptekst"/>
      <w:ind w:right="-709"/>
      <w:rPr>
        <w:rFonts w:ascii="RijksoverheidSansWebText Regula" w:hAnsi="RijksoverheidSansWebText Regula" w:cs="Arial"/>
        <w:sz w:val="16"/>
        <w:szCs w:val="16"/>
      </w:rPr>
    </w:pPr>
    <w:bookmarkStart w:id="0" w:name="bmLintregel1" w:colFirst="0" w:colLast="1"/>
    <w:bookmarkStart w:id="1" w:name="_Hlk213073456"/>
    <w:bookmarkStart w:id="2" w:name="_Hlk213073457"/>
    <w:bookmarkStart w:id="3" w:name="_Hlk213073504"/>
    <w:bookmarkStart w:id="4" w:name="_Hlk213073505"/>
    <w:r w:rsidRPr="00C52EE7">
      <w:rPr>
        <w:rFonts w:ascii="RijksoverheidSansWebText Regula" w:hAnsi="RijksoverheidSansWebText Regula" w:cs="Arial"/>
        <w:sz w:val="16"/>
        <w:szCs w:val="16"/>
      </w:rPr>
      <w:t xml:space="preserve">Bijlage III. Verklaring i.v.m. de Europese sancties tegen Rusland | </w:t>
    </w:r>
    <w:bookmarkStart w:id="5" w:name="_Hlk212531327"/>
    <w:r w:rsidRPr="00C52EE7">
      <w:rPr>
        <w:rFonts w:ascii="RijksoverheidSansWebText Regula" w:hAnsi="RijksoverheidSansWebText Regula" w:cs="Arial"/>
        <w:sz w:val="16"/>
        <w:szCs w:val="16"/>
      </w:rPr>
      <w:t>Beheer, Onderhoud &amp; Support Oracle Exadata-omgeving</w:t>
    </w:r>
    <w:bookmarkEnd w:id="5"/>
    <w:r w:rsidRPr="00C52EE7">
      <w:rPr>
        <w:rFonts w:ascii="RijksoverheidSansWebText Regula" w:hAnsi="RijksoverheidSansWebText Regula" w:cs="Arial"/>
        <w:sz w:val="16"/>
        <w:szCs w:val="16"/>
      </w:rPr>
      <w:t xml:space="preserve"> | IUC25-008</w:t>
    </w:r>
    <w:bookmarkEnd w:id="0"/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47CEE"/>
    <w:multiLevelType w:val="hybridMultilevel"/>
    <w:tmpl w:val="AD38DBE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37DC5"/>
    <w:multiLevelType w:val="hybridMultilevel"/>
    <w:tmpl w:val="6E8674D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197080">
    <w:abstractNumId w:val="3"/>
  </w:num>
  <w:num w:numId="2" w16cid:durableId="1348016834">
    <w:abstractNumId w:val="1"/>
  </w:num>
  <w:num w:numId="3" w16cid:durableId="1940143447">
    <w:abstractNumId w:val="0"/>
  </w:num>
  <w:num w:numId="4" w16cid:durableId="4937926">
    <w:abstractNumId w:val="1"/>
  </w:num>
  <w:num w:numId="5" w16cid:durableId="969937786">
    <w:abstractNumId w:val="4"/>
  </w:num>
  <w:num w:numId="6" w16cid:durableId="2024041915">
    <w:abstractNumId w:val="5"/>
  </w:num>
  <w:num w:numId="7" w16cid:durableId="799768554">
    <w:abstractNumId w:val="6"/>
  </w:num>
  <w:num w:numId="8" w16cid:durableId="442919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24CEE"/>
    <w:rsid w:val="0013630A"/>
    <w:rsid w:val="001442FD"/>
    <w:rsid w:val="001A64E1"/>
    <w:rsid w:val="001E10EF"/>
    <w:rsid w:val="002819EC"/>
    <w:rsid w:val="002A6674"/>
    <w:rsid w:val="00310B62"/>
    <w:rsid w:val="00312616"/>
    <w:rsid w:val="00325CED"/>
    <w:rsid w:val="003651F6"/>
    <w:rsid w:val="00415837"/>
    <w:rsid w:val="004803A5"/>
    <w:rsid w:val="004852DE"/>
    <w:rsid w:val="00500A7C"/>
    <w:rsid w:val="005344CD"/>
    <w:rsid w:val="00545B42"/>
    <w:rsid w:val="005706CE"/>
    <w:rsid w:val="005B0711"/>
    <w:rsid w:val="005C77B7"/>
    <w:rsid w:val="005F44D8"/>
    <w:rsid w:val="00607E68"/>
    <w:rsid w:val="006F3E8C"/>
    <w:rsid w:val="00722D95"/>
    <w:rsid w:val="00724941"/>
    <w:rsid w:val="0078791F"/>
    <w:rsid w:val="0079225A"/>
    <w:rsid w:val="00792DCD"/>
    <w:rsid w:val="007A6D08"/>
    <w:rsid w:val="007A7D27"/>
    <w:rsid w:val="007B029B"/>
    <w:rsid w:val="00821A0E"/>
    <w:rsid w:val="00826D66"/>
    <w:rsid w:val="00836332"/>
    <w:rsid w:val="00836FD3"/>
    <w:rsid w:val="008575FE"/>
    <w:rsid w:val="008737EC"/>
    <w:rsid w:val="008C3C37"/>
    <w:rsid w:val="00917CA0"/>
    <w:rsid w:val="0096467A"/>
    <w:rsid w:val="00980132"/>
    <w:rsid w:val="00983414"/>
    <w:rsid w:val="009A03E5"/>
    <w:rsid w:val="009C1F8A"/>
    <w:rsid w:val="009E6DEA"/>
    <w:rsid w:val="00A168FE"/>
    <w:rsid w:val="00AF4149"/>
    <w:rsid w:val="00B04E6A"/>
    <w:rsid w:val="00B24BC5"/>
    <w:rsid w:val="00B440E9"/>
    <w:rsid w:val="00B863C0"/>
    <w:rsid w:val="00B95DCE"/>
    <w:rsid w:val="00BB5B6D"/>
    <w:rsid w:val="00BD0062"/>
    <w:rsid w:val="00BF18C0"/>
    <w:rsid w:val="00C52EE7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71CB9"/>
    <w:rsid w:val="00E81BD6"/>
    <w:rsid w:val="00EA6510"/>
    <w:rsid w:val="00EF063F"/>
    <w:rsid w:val="00EF7422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4803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03A5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803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03A5"/>
    <w:rPr>
      <w:rFonts w:ascii="Verdana" w:hAnsi="Verdana"/>
      <w:sz w:val="18"/>
    </w:rPr>
  </w:style>
  <w:style w:type="paragraph" w:customStyle="1" w:styleId="INKStandaard">
    <w:name w:val="INK Standaard"/>
    <w:rsid w:val="009E6DEA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Jaques J. Heeren</cp:lastModifiedBy>
  <cp:revision>9</cp:revision>
  <cp:lastPrinted>2022-08-08T14:44:00Z</cp:lastPrinted>
  <dcterms:created xsi:type="dcterms:W3CDTF">2024-02-23T13:28:00Z</dcterms:created>
  <dcterms:modified xsi:type="dcterms:W3CDTF">2025-12-03T08:35:00Z</dcterms:modified>
</cp:coreProperties>
</file>