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D09FA" w14:textId="77777777" w:rsidR="00CE2294" w:rsidRPr="003A0EB7" w:rsidRDefault="00CE2294" w:rsidP="00CE2294">
      <w:pPr>
        <w:keepNext/>
        <w:keepLines/>
        <w:autoSpaceDN/>
        <w:spacing w:line="240" w:lineRule="auto"/>
        <w:textAlignment w:val="auto"/>
        <w:outlineLvl w:val="1"/>
        <w:rPr>
          <w:rFonts w:eastAsiaTheme="majorEastAsia" w:cstheme="majorBidi"/>
          <w:b/>
          <w:bCs/>
          <w:color w:val="auto"/>
          <w:szCs w:val="26"/>
          <w:lang w:eastAsia="en-US"/>
        </w:rPr>
      </w:pPr>
      <w:r>
        <w:rPr>
          <w:rFonts w:eastAsiaTheme="majorEastAsia" w:cstheme="majorBidi"/>
          <w:b/>
          <w:bCs/>
          <w:color w:val="auto"/>
          <w:szCs w:val="26"/>
          <w:lang w:eastAsia="en-US"/>
        </w:rPr>
        <w:t>A</w:t>
      </w:r>
      <w:r w:rsidRPr="003A0EB7">
        <w:rPr>
          <w:rFonts w:eastAsiaTheme="majorEastAsia" w:cstheme="majorBidi"/>
          <w:b/>
          <w:bCs/>
          <w:color w:val="auto"/>
          <w:szCs w:val="26"/>
          <w:lang w:eastAsia="en-US"/>
        </w:rPr>
        <w:t>anvraagformulier Stortovereenkomst</w:t>
      </w:r>
    </w:p>
    <w:p w14:paraId="6DF474B0" w14:textId="77777777" w:rsidR="00CE2294" w:rsidRPr="003A0EB7" w:rsidRDefault="00CE2294" w:rsidP="00CE2294">
      <w:pPr>
        <w:autoSpaceDN/>
        <w:spacing w:line="240" w:lineRule="auto"/>
        <w:ind w:left="-2410" w:firstLine="992"/>
        <w:textAlignment w:val="auto"/>
        <w:rPr>
          <w:rFonts w:eastAsiaTheme="minorHAnsi" w:cstheme="minorBidi"/>
          <w:color w:val="auto"/>
          <w:lang w:eastAsia="en-US"/>
        </w:rPr>
      </w:pPr>
    </w:p>
    <w:p w14:paraId="562D7EF8" w14:textId="77777777" w:rsidR="00CE2294" w:rsidRPr="003A0EB7" w:rsidRDefault="00CE2294" w:rsidP="00CE2294">
      <w:pPr>
        <w:autoSpaceDN/>
        <w:spacing w:line="240" w:lineRule="auto"/>
        <w:textAlignment w:val="auto"/>
        <w:rPr>
          <w:rFonts w:eastAsia="Arial Unicode MS" w:cs="Arial"/>
          <w:b/>
          <w:bCs/>
          <w:color w:val="auto"/>
          <w:lang w:eastAsia="en-US"/>
        </w:rPr>
      </w:pPr>
      <w:r w:rsidRPr="003A0EB7">
        <w:rPr>
          <w:rFonts w:eastAsia="Arial Unicode MS" w:cs="Arial"/>
          <w:b/>
          <w:bCs/>
          <w:color w:val="auto"/>
          <w:lang w:eastAsia="en-US"/>
        </w:rPr>
        <w:t xml:space="preserve">Toelichting t.b.v. de invulling van het aanvraagformulier stortovereenkomst </w:t>
      </w:r>
    </w:p>
    <w:p w14:paraId="2A6CD3D3" w14:textId="77777777" w:rsidR="00CE2294" w:rsidRPr="003A0EB7" w:rsidRDefault="00CE2294" w:rsidP="00CE2294">
      <w:pPr>
        <w:autoSpaceDN/>
        <w:spacing w:line="240" w:lineRule="auto"/>
        <w:textAlignment w:val="auto"/>
        <w:rPr>
          <w:rFonts w:eastAsia="Arial Unicode MS" w:cs="Arial"/>
          <w:color w:val="auto"/>
          <w:lang w:eastAsia="en-US"/>
        </w:rPr>
      </w:pPr>
      <w:r w:rsidRPr="003A0EB7">
        <w:rPr>
          <w:rFonts w:eastAsia="Arial Unicode MS" w:cs="Arial"/>
          <w:color w:val="auto"/>
          <w:lang w:eastAsia="en-US"/>
        </w:rPr>
        <w:t>Een aanvraag voor een stortovereenkomst bij RWS Midden-Nederland is kosteloos. De termijn van een beoordeling bedraagt maximaal vier weken, indien de gegevens volledig en correct zijn aangeleverd. Een stortovereenkomst kan alleen betrekking hebben op waterbodem.</w:t>
      </w:r>
    </w:p>
    <w:p w14:paraId="2C07166D" w14:textId="77777777" w:rsidR="00CE2294" w:rsidRPr="003A0EB7" w:rsidRDefault="00CE2294" w:rsidP="00CE2294">
      <w:pPr>
        <w:keepNext/>
        <w:tabs>
          <w:tab w:val="left" w:pos="0"/>
          <w:tab w:val="left" w:pos="1961"/>
          <w:tab w:val="left" w:pos="2838"/>
          <w:tab w:val="left" w:pos="3426"/>
          <w:tab w:val="left" w:pos="4277"/>
          <w:tab w:val="left" w:pos="5128"/>
          <w:tab w:val="left" w:pos="5666"/>
          <w:tab w:val="left" w:pos="6035"/>
          <w:tab w:val="left" w:pos="7266"/>
          <w:tab w:val="left" w:pos="8531"/>
          <w:tab w:val="left" w:pos="9382"/>
        </w:tabs>
        <w:suppressAutoHyphens/>
        <w:autoSpaceDN/>
        <w:spacing w:line="240" w:lineRule="auto"/>
        <w:textAlignment w:val="auto"/>
        <w:outlineLvl w:val="0"/>
        <w:rPr>
          <w:rFonts w:eastAsia="Times New Roman" w:cs="Times New Roman"/>
          <w:b/>
          <w:color w:val="auto"/>
          <w:lang w:eastAsia="en-US"/>
        </w:rPr>
      </w:pPr>
    </w:p>
    <w:p w14:paraId="26F42618" w14:textId="77777777" w:rsidR="00CE2294" w:rsidRPr="003A0EB7" w:rsidRDefault="00CE2294" w:rsidP="00CE2294">
      <w:pPr>
        <w:keepNext/>
        <w:tabs>
          <w:tab w:val="left" w:pos="0"/>
          <w:tab w:val="left" w:pos="1961"/>
          <w:tab w:val="left" w:pos="2838"/>
          <w:tab w:val="left" w:pos="3426"/>
          <w:tab w:val="left" w:pos="4277"/>
          <w:tab w:val="left" w:pos="5128"/>
          <w:tab w:val="left" w:pos="5666"/>
          <w:tab w:val="left" w:pos="6035"/>
          <w:tab w:val="left" w:pos="7266"/>
          <w:tab w:val="left" w:pos="8531"/>
          <w:tab w:val="left" w:pos="9382"/>
        </w:tabs>
        <w:suppressAutoHyphens/>
        <w:autoSpaceDN/>
        <w:spacing w:line="240" w:lineRule="auto"/>
        <w:textAlignment w:val="auto"/>
        <w:outlineLvl w:val="0"/>
        <w:rPr>
          <w:rFonts w:eastAsia="Times New Roman" w:cs="Times New Roman"/>
          <w:b/>
          <w:color w:val="auto"/>
          <w:lang w:eastAsia="en-US"/>
        </w:rPr>
      </w:pPr>
      <w:r w:rsidRPr="003A0EB7">
        <w:rPr>
          <w:rFonts w:eastAsia="Times New Roman" w:cs="Times New Roman"/>
          <w:b/>
          <w:color w:val="auto"/>
          <w:lang w:eastAsia="en-US"/>
        </w:rPr>
        <w:t>A. GEGEVENS ONTDOENER</w:t>
      </w:r>
    </w:p>
    <w:p w14:paraId="7F664008" w14:textId="77777777" w:rsidR="00CE2294" w:rsidRPr="003A0EB7" w:rsidRDefault="00CE2294" w:rsidP="00CE2294">
      <w:pPr>
        <w:tabs>
          <w:tab w:val="left" w:pos="365"/>
          <w:tab w:val="left" w:pos="1961"/>
          <w:tab w:val="left" w:pos="2838"/>
          <w:tab w:val="left" w:pos="3426"/>
          <w:tab w:val="left" w:pos="4277"/>
          <w:tab w:val="left" w:pos="5128"/>
          <w:tab w:val="left" w:pos="5666"/>
          <w:tab w:val="left" w:pos="6035"/>
          <w:tab w:val="left" w:pos="7266"/>
          <w:tab w:val="left" w:pos="8531"/>
          <w:tab w:val="left" w:pos="9382"/>
        </w:tabs>
        <w:suppressAutoHyphens/>
        <w:autoSpaceDN/>
        <w:spacing w:line="240" w:lineRule="auto"/>
        <w:jc w:val="both"/>
        <w:textAlignment w:val="auto"/>
        <w:rPr>
          <w:rFonts w:eastAsia="Times New Roman" w:cs="Times New Roman"/>
          <w:color w:val="auto"/>
          <w:spacing w:val="-2"/>
          <w:lang w:eastAsia="en-US"/>
        </w:rPr>
      </w:pPr>
    </w:p>
    <w:p w14:paraId="10B36088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Arial"/>
          <w:b/>
          <w:bCs/>
          <w:color w:val="auto"/>
          <w:lang w:val="nl"/>
        </w:rPr>
      </w:pPr>
    </w:p>
    <w:p w14:paraId="4C8AEAFE" w14:textId="77777777" w:rsidR="00CE2294" w:rsidRPr="003A0EB7" w:rsidRDefault="00CE2294" w:rsidP="00CE2294">
      <w:pPr>
        <w:keepNext/>
        <w:numPr>
          <w:ilvl w:val="0"/>
          <w:numId w:val="12"/>
        </w:numPr>
        <w:tabs>
          <w:tab w:val="left" w:pos="1560"/>
          <w:tab w:val="left" w:pos="2325"/>
          <w:tab w:val="left" w:pos="3261"/>
          <w:tab w:val="left" w:pos="4253"/>
          <w:tab w:val="left" w:pos="5103"/>
          <w:tab w:val="left" w:pos="6258"/>
          <w:tab w:val="left" w:pos="7088"/>
          <w:tab w:val="left" w:pos="7797"/>
          <w:tab w:val="left" w:pos="8505"/>
        </w:tabs>
        <w:suppressAutoHyphens/>
        <w:overflowPunct w:val="0"/>
        <w:autoSpaceDE w:val="0"/>
        <w:autoSpaceDN/>
        <w:adjustRightInd w:val="0"/>
        <w:spacing w:line="240" w:lineRule="auto"/>
        <w:jc w:val="both"/>
        <w:textAlignment w:val="auto"/>
        <w:outlineLvl w:val="2"/>
        <w:rPr>
          <w:rFonts w:eastAsia="Times New Roman" w:cs="Arial"/>
          <w:color w:val="auto"/>
          <w:lang w:val="nl"/>
        </w:rPr>
      </w:pPr>
      <w:r w:rsidRPr="003A0EB7">
        <w:rPr>
          <w:rFonts w:eastAsia="Times New Roman" w:cs="Arial"/>
          <w:color w:val="auto"/>
          <w:lang w:val="nl"/>
        </w:rPr>
        <w:t>GEGEVENS ONTDOENER</w:t>
      </w:r>
    </w:p>
    <w:p w14:paraId="0865E4D9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480912C0" w14:textId="483A803B" w:rsidR="00CE2294" w:rsidRPr="003A0EB7" w:rsidRDefault="00F41542" w:rsidP="00F41542">
      <w:p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>
        <w:rPr>
          <w:rFonts w:eastAsia="Times New Roman" w:cs="Times New Roman"/>
          <w:color w:val="auto"/>
          <w:spacing w:val="-2"/>
          <w:lang w:val="nl"/>
        </w:rPr>
        <w:t xml:space="preserve">      </w:t>
      </w:r>
      <w:r>
        <w:rPr>
          <w:rFonts w:eastAsia="Times New Roman" w:cs="Times New Roman"/>
          <w:color w:val="auto"/>
          <w:spacing w:val="-2"/>
          <w:lang w:val="nl"/>
        </w:rPr>
        <w:tab/>
        <w:t xml:space="preserve">  </w:t>
      </w:r>
      <w:r w:rsidR="00CE2294" w:rsidRPr="003A0EB7">
        <w:rPr>
          <w:rFonts w:eastAsia="Times New Roman" w:cs="Times New Roman"/>
          <w:color w:val="auto"/>
          <w:spacing w:val="-2"/>
          <w:lang w:val="nl"/>
        </w:rPr>
        <w:t>Ontdoener</w:t>
      </w:r>
      <w:r w:rsidR="00CE2294" w:rsidRPr="003A0EB7">
        <w:rPr>
          <w:rFonts w:eastAsia="Times New Roman" w:cs="Times New Roman"/>
          <w:color w:val="auto"/>
          <w:spacing w:val="-2"/>
          <w:lang w:val="nl"/>
        </w:rPr>
        <w:tab/>
      </w:r>
      <w:r w:rsidR="00CE2294" w:rsidRPr="003A0EB7">
        <w:rPr>
          <w:rFonts w:eastAsia="Times New Roman" w:cs="Times New Roman"/>
          <w:color w:val="auto"/>
          <w:spacing w:val="-2"/>
          <w:lang w:val="nl"/>
        </w:rPr>
        <w:tab/>
      </w:r>
      <w:r w:rsidR="00CE2294"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1F213940" w14:textId="7D0955B6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851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adres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br/>
        <w:t>postcode + woonplaats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br/>
      </w:r>
      <w:r w:rsidR="008B7013">
        <w:rPr>
          <w:rFonts w:eastAsia="Times New Roman" w:cs="Times New Roman"/>
          <w:color w:val="auto"/>
          <w:spacing w:val="-2"/>
          <w:lang w:val="nl"/>
        </w:rPr>
        <w:t>KVK nummer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="000F6C3F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>:</w:t>
      </w:r>
    </w:p>
    <w:p w14:paraId="589E1C7F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 xml:space="preserve"> </w:t>
      </w:r>
    </w:p>
    <w:p w14:paraId="44B82295" w14:textId="77777777" w:rsidR="00CE2294" w:rsidRPr="003A0EB7" w:rsidRDefault="00CE2294" w:rsidP="00F41542">
      <w:pPr>
        <w:overflowPunct w:val="0"/>
        <w:autoSpaceDE w:val="0"/>
        <w:autoSpaceDN/>
        <w:adjustRightInd w:val="0"/>
        <w:spacing w:line="240" w:lineRule="auto"/>
        <w:ind w:left="143" w:firstLine="708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Factuuradres</w:t>
      </w:r>
    </w:p>
    <w:p w14:paraId="67137DED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851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adres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(geen postbus)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br/>
        <w:t>postcode. + woonplaats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br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</w:p>
    <w:p w14:paraId="71D2D818" w14:textId="77777777" w:rsidR="00CE2294" w:rsidRPr="003A0EB7" w:rsidRDefault="00CE2294" w:rsidP="00F41542">
      <w:pPr>
        <w:overflowPunct w:val="0"/>
        <w:autoSpaceDE w:val="0"/>
        <w:autoSpaceDN/>
        <w:adjustRightInd w:val="0"/>
        <w:spacing w:line="240" w:lineRule="auto"/>
        <w:ind w:left="851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Contactpersoon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br/>
        <w:t>Afdeling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br/>
        <w:t>adres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40B8F93E" w14:textId="77777777" w:rsidR="00CE2294" w:rsidRPr="003A0EB7" w:rsidRDefault="00CE2294" w:rsidP="00CE2294">
      <w:pPr>
        <w:tabs>
          <w:tab w:val="num" w:pos="851"/>
        </w:tabs>
        <w:overflowPunct w:val="0"/>
        <w:autoSpaceDE w:val="0"/>
        <w:adjustRightInd w:val="0"/>
        <w:spacing w:line="240" w:lineRule="auto"/>
        <w:ind w:left="208" w:firstLine="643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postcode + woonplaats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133EA85A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851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e-mail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65CD3C97" w14:textId="0AD6B58B" w:rsidR="00CE2294" w:rsidRDefault="00CE2294" w:rsidP="008B7013">
      <w:pPr>
        <w:overflowPunct w:val="0"/>
        <w:autoSpaceDE w:val="0"/>
        <w:adjustRightInd w:val="0"/>
        <w:spacing w:line="240" w:lineRule="auto"/>
        <w:ind w:left="851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telefonisch bereikbaar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411DF4E3" w14:textId="28F390A4" w:rsidR="00F41542" w:rsidRDefault="008B7013" w:rsidP="00CE2294">
      <w:pPr>
        <w:overflowPunct w:val="0"/>
        <w:autoSpaceDE w:val="0"/>
        <w:adjustRightInd w:val="0"/>
        <w:spacing w:line="240" w:lineRule="auto"/>
        <w:ind w:left="851"/>
        <w:rPr>
          <w:rFonts w:eastAsia="Times New Roman" w:cs="Times New Roman"/>
          <w:color w:val="auto"/>
          <w:spacing w:val="-2"/>
          <w:lang w:val="nl"/>
        </w:rPr>
      </w:pPr>
      <w:r>
        <w:rPr>
          <w:rFonts w:eastAsia="Times New Roman" w:cs="Times New Roman"/>
          <w:color w:val="auto"/>
          <w:spacing w:val="-2"/>
          <w:lang w:val="nl"/>
        </w:rPr>
        <w:t>opdrachtnummer</w:t>
      </w:r>
      <w:r>
        <w:rPr>
          <w:rFonts w:eastAsia="Times New Roman" w:cs="Times New Roman"/>
          <w:color w:val="auto"/>
          <w:spacing w:val="-2"/>
          <w:lang w:val="nl"/>
        </w:rPr>
        <w:tab/>
      </w:r>
      <w:r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6EB1A091" w14:textId="77777777" w:rsidR="008B7013" w:rsidRPr="003A0EB7" w:rsidRDefault="008B7013" w:rsidP="00CE2294">
      <w:pPr>
        <w:overflowPunct w:val="0"/>
        <w:autoSpaceDE w:val="0"/>
        <w:adjustRightInd w:val="0"/>
        <w:spacing w:line="240" w:lineRule="auto"/>
        <w:ind w:left="851"/>
        <w:rPr>
          <w:rFonts w:eastAsia="Times New Roman" w:cs="Times New Roman"/>
          <w:color w:val="auto"/>
          <w:spacing w:val="-2"/>
          <w:lang w:val="nl"/>
        </w:rPr>
      </w:pPr>
    </w:p>
    <w:p w14:paraId="5A9B51F4" w14:textId="77777777" w:rsidR="00F41542" w:rsidRDefault="00F41542" w:rsidP="00F41542">
      <w:pPr>
        <w:overflowPunct w:val="0"/>
        <w:autoSpaceDE w:val="0"/>
        <w:adjustRightInd w:val="0"/>
        <w:spacing w:line="240" w:lineRule="auto"/>
      </w:pPr>
      <w:r>
        <w:t xml:space="preserve">         GEGEVENS AANNEMER </w:t>
      </w:r>
    </w:p>
    <w:p w14:paraId="6B785E8F" w14:textId="77777777" w:rsidR="00F41542" w:rsidRDefault="00F41542" w:rsidP="00F41542">
      <w:pPr>
        <w:overflowPunct w:val="0"/>
        <w:autoSpaceDE w:val="0"/>
        <w:adjustRightInd w:val="0"/>
        <w:spacing w:line="240" w:lineRule="auto"/>
      </w:pPr>
    </w:p>
    <w:p w14:paraId="0ED94382" w14:textId="4277D714" w:rsidR="00F41542" w:rsidRDefault="00F41542" w:rsidP="00F41542">
      <w:pPr>
        <w:overflowPunct w:val="0"/>
        <w:autoSpaceDE w:val="0"/>
        <w:adjustRightInd w:val="0"/>
        <w:spacing w:line="240" w:lineRule="auto"/>
        <w:ind w:left="708"/>
      </w:pPr>
      <w:r>
        <w:t xml:space="preserve">Bedrijfsnaam </w:t>
      </w:r>
      <w:r>
        <w:tab/>
      </w:r>
      <w:r>
        <w:tab/>
      </w:r>
      <w:r>
        <w:tab/>
        <w:t xml:space="preserve">: </w:t>
      </w:r>
    </w:p>
    <w:p w14:paraId="4751CC3A" w14:textId="6004707A" w:rsidR="00F41542" w:rsidRDefault="00F41542" w:rsidP="00F41542">
      <w:pPr>
        <w:overflowPunct w:val="0"/>
        <w:autoSpaceDE w:val="0"/>
        <w:adjustRightInd w:val="0"/>
        <w:spacing w:line="240" w:lineRule="auto"/>
        <w:ind w:firstLine="708"/>
      </w:pPr>
      <w:r>
        <w:t xml:space="preserve">adres </w:t>
      </w:r>
      <w:r>
        <w:tab/>
      </w:r>
      <w:r>
        <w:tab/>
      </w:r>
      <w:r>
        <w:tab/>
      </w:r>
      <w:r>
        <w:tab/>
        <w:t xml:space="preserve">: </w:t>
      </w:r>
    </w:p>
    <w:p w14:paraId="3DB84EC5" w14:textId="35269902" w:rsidR="00F41542" w:rsidRDefault="00F41542" w:rsidP="00F41542">
      <w:pPr>
        <w:overflowPunct w:val="0"/>
        <w:autoSpaceDE w:val="0"/>
        <w:adjustRightInd w:val="0"/>
        <w:spacing w:line="240" w:lineRule="auto"/>
        <w:ind w:firstLine="708"/>
      </w:pPr>
      <w:r>
        <w:t>postcode + woonplaats</w:t>
      </w:r>
      <w:r>
        <w:tab/>
      </w:r>
      <w:r>
        <w:tab/>
        <w:t xml:space="preserve">: </w:t>
      </w:r>
    </w:p>
    <w:p w14:paraId="7D844156" w14:textId="59B1F451" w:rsidR="00F41542" w:rsidRDefault="00F41542" w:rsidP="00F41542">
      <w:pPr>
        <w:overflowPunct w:val="0"/>
        <w:autoSpaceDE w:val="0"/>
        <w:adjustRightInd w:val="0"/>
        <w:spacing w:line="240" w:lineRule="auto"/>
        <w:ind w:firstLine="708"/>
      </w:pPr>
      <w:r>
        <w:t xml:space="preserve">contactpersoon </w:t>
      </w:r>
      <w:r>
        <w:tab/>
      </w:r>
      <w:r>
        <w:tab/>
        <w:t xml:space="preserve">: </w:t>
      </w:r>
    </w:p>
    <w:p w14:paraId="7B8141C8" w14:textId="05448078" w:rsidR="00F41542" w:rsidRDefault="00F41542" w:rsidP="00F41542">
      <w:pPr>
        <w:overflowPunct w:val="0"/>
        <w:autoSpaceDE w:val="0"/>
        <w:adjustRightInd w:val="0"/>
        <w:spacing w:line="240" w:lineRule="auto"/>
        <w:ind w:firstLine="708"/>
      </w:pPr>
      <w:r>
        <w:t xml:space="preserve">functie / afdeling </w:t>
      </w:r>
      <w:r>
        <w:tab/>
      </w:r>
      <w:r>
        <w:tab/>
        <w:t xml:space="preserve">: </w:t>
      </w:r>
    </w:p>
    <w:p w14:paraId="3CAEA64A" w14:textId="69CDA798" w:rsidR="00F41542" w:rsidRDefault="00F41542" w:rsidP="00F41542">
      <w:pPr>
        <w:overflowPunct w:val="0"/>
        <w:autoSpaceDE w:val="0"/>
        <w:adjustRightInd w:val="0"/>
        <w:spacing w:line="240" w:lineRule="auto"/>
        <w:ind w:firstLine="708"/>
      </w:pPr>
      <w:r>
        <w:t xml:space="preserve">e-mail </w:t>
      </w:r>
      <w:r>
        <w:tab/>
      </w:r>
      <w:r>
        <w:tab/>
      </w:r>
      <w:r>
        <w:tab/>
      </w:r>
      <w:r>
        <w:tab/>
        <w:t xml:space="preserve">: </w:t>
      </w:r>
    </w:p>
    <w:p w14:paraId="717F217D" w14:textId="14FBF167" w:rsidR="00F41542" w:rsidRDefault="00F41542" w:rsidP="00F41542">
      <w:pPr>
        <w:overflowPunct w:val="0"/>
        <w:autoSpaceDE w:val="0"/>
        <w:adjustRightInd w:val="0"/>
        <w:spacing w:line="240" w:lineRule="auto"/>
        <w:ind w:firstLine="708"/>
      </w:pPr>
      <w:r>
        <w:t xml:space="preserve">telefonisch bereikbaar </w:t>
      </w:r>
      <w:r>
        <w:tab/>
      </w:r>
      <w:r>
        <w:tab/>
        <w:t xml:space="preserve">: </w:t>
      </w:r>
    </w:p>
    <w:p w14:paraId="0D9A5A08" w14:textId="7C2F1431" w:rsidR="00CE2294" w:rsidRDefault="00F41542" w:rsidP="00F41542">
      <w:pPr>
        <w:overflowPunct w:val="0"/>
        <w:autoSpaceDE w:val="0"/>
        <w:adjustRightInd w:val="0"/>
        <w:spacing w:line="240" w:lineRule="auto"/>
        <w:ind w:firstLine="708"/>
        <w:rPr>
          <w:rFonts w:eastAsia="Times New Roman" w:cs="Times New Roman"/>
          <w:color w:val="auto"/>
          <w:spacing w:val="-2"/>
          <w:lang w:val="nl"/>
        </w:rPr>
      </w:pPr>
      <w:r>
        <w:t xml:space="preserve">KVK nummer </w:t>
      </w:r>
      <w:r>
        <w:tab/>
      </w:r>
      <w:r>
        <w:tab/>
      </w:r>
      <w:r>
        <w:tab/>
        <w:t>:</w:t>
      </w:r>
    </w:p>
    <w:p w14:paraId="4E45FFB3" w14:textId="77777777" w:rsidR="00F41542" w:rsidRPr="003A0EB7" w:rsidRDefault="00F41542" w:rsidP="00CE2294">
      <w:pPr>
        <w:overflowPunct w:val="0"/>
        <w:autoSpaceDE w:val="0"/>
        <w:adjustRightInd w:val="0"/>
        <w:spacing w:line="240" w:lineRule="auto"/>
        <w:ind w:left="720" w:firstLine="273"/>
        <w:rPr>
          <w:rFonts w:eastAsia="Times New Roman" w:cs="Times New Roman"/>
          <w:color w:val="auto"/>
          <w:spacing w:val="-2"/>
          <w:lang w:val="nl"/>
        </w:rPr>
      </w:pPr>
    </w:p>
    <w:p w14:paraId="757C8AF8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720" w:firstLine="273"/>
        <w:rPr>
          <w:rFonts w:eastAsia="Times New Roman" w:cs="Times New Roman"/>
          <w:color w:val="auto"/>
          <w:spacing w:val="-2"/>
          <w:lang w:val="nl"/>
        </w:rPr>
      </w:pPr>
    </w:p>
    <w:p w14:paraId="45EC306C" w14:textId="77777777" w:rsidR="00CE2294" w:rsidRPr="003A0EB7" w:rsidRDefault="00CE2294" w:rsidP="00CE2294">
      <w:pPr>
        <w:tabs>
          <w:tab w:val="left" w:pos="-5305"/>
          <w:tab w:val="left" w:pos="-3709"/>
          <w:tab w:val="left" w:pos="-2832"/>
          <w:tab w:val="left" w:pos="-2244"/>
          <w:tab w:val="left" w:pos="-1393"/>
          <w:tab w:val="left" w:pos="-542"/>
        </w:tabs>
        <w:suppressAutoHyphens/>
        <w:overflowPunct w:val="0"/>
        <w:autoSpaceDE w:val="0"/>
        <w:adjustRightInd w:val="0"/>
        <w:spacing w:line="240" w:lineRule="auto"/>
        <w:ind w:left="426" w:firstLine="141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B.  PROJECTGEGEVENS</w:t>
      </w:r>
    </w:p>
    <w:p w14:paraId="110A8178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720" w:firstLine="273"/>
        <w:rPr>
          <w:rFonts w:eastAsia="Times New Roman" w:cs="Times New Roman"/>
          <w:color w:val="auto"/>
          <w:spacing w:val="-2"/>
          <w:lang w:val="nl"/>
        </w:rPr>
      </w:pPr>
    </w:p>
    <w:p w14:paraId="5B159117" w14:textId="77777777" w:rsidR="00CE2294" w:rsidRPr="003A0EB7" w:rsidRDefault="00CE2294" w:rsidP="00CE2294">
      <w:pPr>
        <w:numPr>
          <w:ilvl w:val="0"/>
          <w:numId w:val="11"/>
        </w:numPr>
        <w:tabs>
          <w:tab w:val="left" w:pos="-5305"/>
          <w:tab w:val="left" w:pos="-3709"/>
          <w:tab w:val="left" w:pos="-2832"/>
          <w:tab w:val="left" w:pos="-2244"/>
          <w:tab w:val="left" w:pos="-1393"/>
          <w:tab w:val="left" w:pos="-542"/>
          <w:tab w:val="left" w:pos="-4"/>
          <w:tab w:val="left" w:pos="1596"/>
          <w:tab w:val="left" w:pos="2268"/>
        </w:tabs>
        <w:suppressAutoHyphens/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Projectnaam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656BF78B" w14:textId="77777777" w:rsidR="00CE2294" w:rsidRPr="003A0EB7" w:rsidRDefault="00CE2294" w:rsidP="00CE2294">
      <w:pPr>
        <w:numPr>
          <w:ilvl w:val="0"/>
          <w:numId w:val="11"/>
        </w:numPr>
        <w:tabs>
          <w:tab w:val="left" w:pos="-5305"/>
          <w:tab w:val="left" w:pos="-3709"/>
          <w:tab w:val="left" w:pos="-2832"/>
          <w:tab w:val="left" w:pos="-2244"/>
          <w:tab w:val="left" w:pos="-1393"/>
          <w:tab w:val="left" w:pos="-542"/>
          <w:tab w:val="left" w:pos="-4"/>
          <w:tab w:val="left" w:pos="1596"/>
          <w:tab w:val="left" w:pos="2268"/>
        </w:tabs>
        <w:suppressAutoHyphens/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benaming afvalstof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7A0487AE" w14:textId="77777777" w:rsidR="00CE2294" w:rsidRPr="003A0EB7" w:rsidRDefault="00CE2294" w:rsidP="00CE2294">
      <w:pPr>
        <w:numPr>
          <w:ilvl w:val="0"/>
          <w:numId w:val="11"/>
        </w:numPr>
        <w:tabs>
          <w:tab w:val="left" w:pos="-5305"/>
          <w:tab w:val="left" w:pos="-3709"/>
          <w:tab w:val="left" w:pos="-2832"/>
          <w:tab w:val="left" w:pos="-2244"/>
          <w:tab w:val="left" w:pos="-1393"/>
          <w:tab w:val="left" w:pos="-542"/>
          <w:tab w:val="left" w:pos="-4"/>
          <w:tab w:val="left" w:pos="2835"/>
        </w:tabs>
        <w:suppressAutoHyphens/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euralcode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17.05.06</w:t>
      </w:r>
    </w:p>
    <w:p w14:paraId="1AD6058A" w14:textId="77777777" w:rsidR="00CE2294" w:rsidRPr="003A0EB7" w:rsidRDefault="00CE2294" w:rsidP="00CE2294">
      <w:pPr>
        <w:numPr>
          <w:ilvl w:val="0"/>
          <w:numId w:val="11"/>
        </w:numPr>
        <w:tabs>
          <w:tab w:val="left" w:pos="-5305"/>
          <w:tab w:val="left" w:pos="-3709"/>
          <w:tab w:val="left" w:pos="-2832"/>
          <w:tab w:val="left" w:pos="-2244"/>
          <w:tab w:val="left" w:pos="-1393"/>
          <w:tab w:val="left" w:pos="-542"/>
          <w:tab w:val="left" w:pos="-4"/>
          <w:tab w:val="left" w:pos="2835"/>
        </w:tabs>
        <w:suppressAutoHyphens/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verwerkingsmethode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G.01 direct storten </w:t>
      </w:r>
    </w:p>
    <w:p w14:paraId="1F9F4531" w14:textId="77777777" w:rsidR="00CE2294" w:rsidRPr="003A0EB7" w:rsidRDefault="00CE2294" w:rsidP="00CE2294">
      <w:pPr>
        <w:numPr>
          <w:ilvl w:val="0"/>
          <w:numId w:val="11"/>
        </w:numPr>
        <w:tabs>
          <w:tab w:val="left" w:pos="-5305"/>
          <w:tab w:val="left" w:pos="-3709"/>
          <w:tab w:val="left" w:pos="-2832"/>
          <w:tab w:val="left" w:pos="-2244"/>
          <w:tab w:val="left" w:pos="-1393"/>
          <w:tab w:val="left" w:pos="-542"/>
          <w:tab w:val="left" w:pos="-4"/>
          <w:tab w:val="left" w:pos="1596"/>
          <w:tab w:val="left" w:pos="1877"/>
        </w:tabs>
        <w:suppressAutoHyphens/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aard van het werk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Sanering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Onderhoud</w:t>
      </w:r>
    </w:p>
    <w:p w14:paraId="3C2E3C45" w14:textId="77777777" w:rsidR="00CE2294" w:rsidRPr="003A0EB7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Geografische ligging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54CB0A3E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0C54CAF0" w14:textId="77777777" w:rsidR="00CE2294" w:rsidRPr="003A0EB7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 xml:space="preserve">Projectleider 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2BFA0792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776" w:firstLine="152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adres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3201303A" w14:textId="77777777" w:rsidR="00CE2294" w:rsidRPr="003A0EB7" w:rsidRDefault="00CE2294" w:rsidP="00CE2294">
      <w:pPr>
        <w:tabs>
          <w:tab w:val="num" w:pos="851"/>
        </w:tabs>
        <w:overflowPunct w:val="0"/>
        <w:autoSpaceDE w:val="0"/>
        <w:adjustRightInd w:val="0"/>
        <w:spacing w:line="240" w:lineRule="auto"/>
        <w:ind w:left="208" w:firstLine="643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 xml:space="preserve"> postcode + woonplaats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72A3DFC8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851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 xml:space="preserve"> e-mail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13CCFD23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851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 xml:space="preserve"> telefonisch bereikbaar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3A17D665" w14:textId="77777777" w:rsidR="00CE2294" w:rsidRPr="003A0EB7" w:rsidRDefault="00CE2294" w:rsidP="00CE2294">
      <w:pPr>
        <w:tabs>
          <w:tab w:val="left" w:pos="-5305"/>
          <w:tab w:val="left" w:pos="-3709"/>
          <w:tab w:val="left" w:pos="-2832"/>
          <w:tab w:val="left" w:pos="-2244"/>
          <w:tab w:val="left" w:pos="-1393"/>
          <w:tab w:val="left" w:pos="-542"/>
        </w:tabs>
        <w:suppressAutoHyphens/>
        <w:overflowPunct w:val="0"/>
        <w:autoSpaceDE w:val="0"/>
        <w:adjustRightInd w:val="0"/>
        <w:spacing w:line="240" w:lineRule="auto"/>
        <w:ind w:left="426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</w:r>
    </w:p>
    <w:p w14:paraId="3F88C0C0" w14:textId="77777777" w:rsidR="00CE2294" w:rsidRPr="003A0EB7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Project adviseur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7C575A57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928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contactpersoon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3E31BE95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208" w:firstLine="720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telefonisch bereikbaar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</w:p>
    <w:p w14:paraId="15692117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7D27235A" w14:textId="77777777" w:rsidR="00CE2294" w:rsidRPr="003A0EB7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Lijst van uitgevoerde onderzoeken</w:t>
      </w:r>
    </w:p>
    <w:p w14:paraId="61843625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567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 xml:space="preserve">AANVULLENDE INFORMATIE </w:t>
      </w:r>
    </w:p>
    <w:p w14:paraId="281E0C6C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568"/>
        <w:rPr>
          <w:rFonts w:eastAsia="Times New Roman" w:cs="Times New Roman"/>
          <w:color w:val="auto"/>
          <w:spacing w:val="-2"/>
          <w:lang w:val="nl"/>
        </w:rPr>
      </w:pPr>
    </w:p>
    <w:p w14:paraId="23CF630D" w14:textId="77777777" w:rsidR="00CE2294" w:rsidRPr="003A0EB7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Gehanteerd protocol, de onderzoeksstrategie van het waterbodemonderzoek moet tenminste voldoen aan;</w:t>
      </w:r>
    </w:p>
    <w:p w14:paraId="6617BF10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928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Methode van monsterneming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>NEN5720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</w:p>
    <w:p w14:paraId="3809C4BF" w14:textId="77777777" w:rsidR="00CE2294" w:rsidRPr="003A0EB7" w:rsidRDefault="00CE2294" w:rsidP="00CE2294">
      <w:pPr>
        <w:tabs>
          <w:tab w:val="left" w:pos="709"/>
        </w:tabs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    Analysepakket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="00406A5A">
        <w:rPr>
          <w:rFonts w:eastAsia="Times New Roman" w:cs="Times New Roman"/>
          <w:color w:val="auto"/>
          <w:spacing w:val="-2"/>
          <w:lang w:val="nl"/>
        </w:rPr>
        <w:t xml:space="preserve">Variant </w:t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C1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="00406A5A">
        <w:rPr>
          <w:rFonts w:eastAsia="Times New Roman" w:cs="Times New Roman"/>
          <w:color w:val="auto"/>
          <w:spacing w:val="-2"/>
          <w:lang w:val="nl"/>
        </w:rPr>
        <w:t>Variant C2</w:t>
      </w:r>
      <w:r w:rsidR="00C223F8">
        <w:rPr>
          <w:rFonts w:eastAsia="Times New Roman" w:cs="Times New Roman"/>
          <w:color w:val="auto"/>
          <w:spacing w:val="-2"/>
          <w:lang w:val="nl"/>
        </w:rPr>
        <w:t xml:space="preserve"> </w:t>
      </w:r>
      <w:r w:rsidR="00C223F8"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="00C223F8"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="00C223F8"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="00C223F8">
        <w:rPr>
          <w:rFonts w:eastAsia="Times New Roman" w:cs="Times New Roman"/>
          <w:color w:val="auto"/>
          <w:spacing w:val="-2"/>
          <w:lang w:val="nl"/>
        </w:rPr>
        <w:t>Variant C3</w:t>
      </w:r>
    </w:p>
    <w:p w14:paraId="69CD977F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208" w:firstLine="720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Monstervoorbehandeling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>AS3000</w:t>
      </w:r>
    </w:p>
    <w:p w14:paraId="0F39C140" w14:textId="77777777" w:rsidR="00CE2294" w:rsidRPr="003A0EB7" w:rsidRDefault="00CE2294" w:rsidP="00CE2294">
      <w:pPr>
        <w:tabs>
          <w:tab w:val="left" w:pos="851"/>
        </w:tabs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 Analyse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>AS3000</w:t>
      </w:r>
    </w:p>
    <w:p w14:paraId="35B76D1F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928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Analyse asbest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>NTA5727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>
        <w:rPr>
          <w:rFonts w:eastAsia="Times New Roman" w:cs="Times New Roman"/>
          <w:color w:val="auto"/>
          <w:spacing w:val="-2"/>
          <w:lang w:val="nl"/>
        </w:rPr>
        <w:tab/>
      </w:r>
      <w:r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>historisch onderzoek</w:t>
      </w:r>
    </w:p>
    <w:p w14:paraId="58E212EE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928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>veldwaarneming</w:t>
      </w:r>
    </w:p>
    <w:p w14:paraId="73FD180A" w14:textId="77777777" w:rsidR="00CE2294" w:rsidRPr="003A0EB7" w:rsidRDefault="00CE2294" w:rsidP="00CE2294">
      <w:pPr>
        <w:tabs>
          <w:tab w:val="left" w:pos="567"/>
        </w:tabs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 Onderzoek </w:t>
      </w:r>
      <w:r w:rsidRPr="003A0EB7">
        <w:rPr>
          <w:rFonts w:eastAsia="Times New Roman" w:cs="Times New Roman"/>
          <w:color w:val="auto"/>
          <w:spacing w:val="-2"/>
          <w:u w:val="single"/>
          <w:lang w:val="nl"/>
        </w:rPr>
        <w:t>C</w:t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onventinele </w:t>
      </w:r>
      <w:r w:rsidRPr="003A0EB7">
        <w:rPr>
          <w:rFonts w:eastAsia="Times New Roman" w:cs="Times New Roman"/>
          <w:color w:val="auto"/>
          <w:spacing w:val="-2"/>
          <w:u w:val="single"/>
          <w:lang w:val="nl"/>
        </w:rPr>
        <w:t>E</w:t>
      </w:r>
      <w:r w:rsidRPr="003A0EB7">
        <w:rPr>
          <w:rFonts w:eastAsia="Times New Roman" w:cs="Times New Roman"/>
          <w:color w:val="auto"/>
          <w:spacing w:val="-2"/>
          <w:lang w:val="nl"/>
        </w:rPr>
        <w:t>xplosieven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>historisch onderzoek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</w:p>
    <w:p w14:paraId="4F9020D5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3545" w:firstLine="709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 xml:space="preserve">: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>veldwaarneming</w:t>
      </w:r>
    </w:p>
    <w:p w14:paraId="6748661D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5F826576" w14:textId="77777777" w:rsidR="00CE2294" w:rsidRPr="003A0EB7" w:rsidRDefault="00CE2294" w:rsidP="00CE2294">
      <w:pPr>
        <w:tabs>
          <w:tab w:val="left" w:pos="567"/>
        </w:tabs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  <w:t>TOELICHTING</w:t>
      </w:r>
    </w:p>
    <w:p w14:paraId="287B5488" w14:textId="77777777" w:rsidR="00CE2294" w:rsidRPr="003A0EB7" w:rsidRDefault="00CE2294" w:rsidP="00CE2294">
      <w:pPr>
        <w:tabs>
          <w:tab w:val="left" w:pos="567"/>
        </w:tabs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1E66B821" w14:textId="77777777" w:rsidR="00CE2294" w:rsidRPr="003A0EB7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</w:p>
    <w:p w14:paraId="65B291D8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0E91ECBB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0F336C92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C. PARTIJGEGEVENS</w:t>
      </w:r>
    </w:p>
    <w:p w14:paraId="42D8DE14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firstLine="426"/>
        <w:rPr>
          <w:rFonts w:eastAsia="Times New Roman" w:cs="Times New Roman"/>
          <w:color w:val="auto"/>
          <w:spacing w:val="-2"/>
          <w:lang w:val="nl"/>
        </w:rPr>
      </w:pPr>
    </w:p>
    <w:p w14:paraId="14CC7238" w14:textId="77777777" w:rsidR="00CE2294" w:rsidRPr="003A0EB7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Indicatieve hoeveelheid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m</w:t>
      </w:r>
      <w:r w:rsidRPr="003A0EB7">
        <w:rPr>
          <w:rFonts w:eastAsia="Times New Roman" w:cs="Times New Roman"/>
          <w:color w:val="auto"/>
          <w:spacing w:val="-2"/>
          <w:vertAlign w:val="superscript"/>
          <w:lang w:val="nl"/>
        </w:rPr>
        <w:t>3</w:t>
      </w:r>
    </w:p>
    <w:p w14:paraId="024696BB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ind w:left="928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Oppervlakte partij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m</w:t>
      </w:r>
      <w:r w:rsidRPr="003A0EB7">
        <w:rPr>
          <w:rFonts w:eastAsia="Times New Roman" w:cs="Times New Roman"/>
          <w:color w:val="auto"/>
          <w:spacing w:val="-2"/>
          <w:vertAlign w:val="superscript"/>
          <w:lang w:val="nl"/>
        </w:rPr>
        <w:t>2</w:t>
      </w:r>
    </w:p>
    <w:p w14:paraId="691122E0" w14:textId="77777777" w:rsidR="00CE2294" w:rsidRPr="003A0EB7" w:rsidRDefault="00CE2294" w:rsidP="00CE2294">
      <w:pPr>
        <w:keepNext/>
        <w:numPr>
          <w:ilvl w:val="2"/>
          <w:numId w:val="0"/>
        </w:numPr>
        <w:tabs>
          <w:tab w:val="left" w:pos="851"/>
        </w:tabs>
        <w:overflowPunct w:val="0"/>
        <w:autoSpaceDE w:val="0"/>
        <w:adjustRightInd w:val="0"/>
        <w:spacing w:line="240" w:lineRule="auto"/>
        <w:outlineLvl w:val="2"/>
        <w:rPr>
          <w:rFonts w:eastAsia="Times New Roman" w:cs="Times New Roman"/>
          <w:color w:val="auto"/>
          <w:lang w:val="nl"/>
        </w:rPr>
      </w:pPr>
      <w:r w:rsidRPr="003A0EB7">
        <w:rPr>
          <w:rFonts w:eastAsia="Times New Roman" w:cs="Times New Roman"/>
          <w:color w:val="auto"/>
          <w:lang w:val="nl"/>
        </w:rPr>
        <w:tab/>
        <w:t xml:space="preserve"> </w:t>
      </w:r>
      <w:r>
        <w:rPr>
          <w:rFonts w:eastAsia="Times New Roman" w:cs="Times New Roman"/>
          <w:color w:val="auto"/>
          <w:lang w:val="nl"/>
        </w:rPr>
        <w:t xml:space="preserve"> </w:t>
      </w:r>
      <w:r w:rsidRPr="003A0EB7">
        <w:rPr>
          <w:rFonts w:eastAsia="Times New Roman" w:cs="Times New Roman"/>
          <w:color w:val="auto"/>
          <w:lang w:val="nl"/>
        </w:rPr>
        <w:t>Dikte van de te baggeren partij</w:t>
      </w:r>
      <w:r w:rsidRPr="003A0EB7">
        <w:rPr>
          <w:rFonts w:eastAsia="Times New Roman" w:cs="Times New Roman"/>
          <w:color w:val="auto"/>
          <w:lang w:val="nl"/>
        </w:rPr>
        <w:tab/>
        <w:t>:</w:t>
      </w:r>
      <w:r w:rsidRPr="003A0EB7">
        <w:rPr>
          <w:rFonts w:eastAsia="Times New Roman" w:cs="Times New Roman"/>
          <w:color w:val="auto"/>
          <w:lang w:val="nl"/>
        </w:rPr>
        <w:tab/>
        <w:t>m</w:t>
      </w:r>
    </w:p>
    <w:p w14:paraId="5173EC41" w14:textId="77777777" w:rsidR="00CE2294" w:rsidRPr="003A0EB7" w:rsidRDefault="00CE2294" w:rsidP="00CE2294">
      <w:pPr>
        <w:tabs>
          <w:tab w:val="left" w:pos="993"/>
        </w:tabs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lang w:val="nl"/>
        </w:rPr>
      </w:pPr>
      <w:r w:rsidRPr="003A0EB7">
        <w:rPr>
          <w:rFonts w:eastAsia="Times New Roman" w:cs="Times New Roman"/>
          <w:color w:val="auto"/>
          <w:lang w:val="nl"/>
        </w:rPr>
        <w:tab/>
      </w:r>
      <w:r>
        <w:rPr>
          <w:rFonts w:eastAsia="Times New Roman" w:cs="Times New Roman"/>
          <w:color w:val="auto"/>
          <w:lang w:val="nl"/>
        </w:rPr>
        <w:t>B</w:t>
      </w:r>
      <w:r w:rsidRPr="003A0EB7">
        <w:rPr>
          <w:rFonts w:eastAsia="Times New Roman" w:cs="Times New Roman"/>
          <w:color w:val="auto"/>
          <w:lang w:val="nl"/>
        </w:rPr>
        <w:t>odemvreemd materiaal</w:t>
      </w:r>
      <w:r w:rsidRPr="003A0EB7">
        <w:rPr>
          <w:rFonts w:eastAsia="Times New Roman" w:cs="Times New Roman"/>
          <w:color w:val="auto"/>
          <w:lang w:val="nl"/>
        </w:rPr>
        <w:tab/>
      </w:r>
      <w:r w:rsidRPr="003A0EB7">
        <w:rPr>
          <w:rFonts w:eastAsia="Times New Roman" w:cs="Times New Roman"/>
          <w:color w:val="auto"/>
          <w:lang w:val="nl"/>
        </w:rPr>
        <w:tab/>
        <w:t>:</w:t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≤ 20%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≥ 20%</w:t>
      </w:r>
    </w:p>
    <w:p w14:paraId="673B5446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lang w:val="nl"/>
        </w:rPr>
      </w:pPr>
    </w:p>
    <w:p w14:paraId="6A1CF963" w14:textId="77777777" w:rsidR="00CE2294" w:rsidRPr="003A0EB7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lang w:val="nl"/>
        </w:rPr>
      </w:pPr>
      <w:r w:rsidRPr="003A0EB7">
        <w:rPr>
          <w:rFonts w:eastAsia="Times New Roman" w:cs="Times New Roman"/>
          <w:color w:val="auto"/>
          <w:lang w:val="nl"/>
        </w:rPr>
        <w:t>Periode van aanvoer</w:t>
      </w:r>
      <w:r w:rsidRPr="003A0EB7">
        <w:rPr>
          <w:rFonts w:eastAsia="Times New Roman" w:cs="Times New Roman"/>
          <w:color w:val="auto"/>
          <w:lang w:val="nl"/>
        </w:rPr>
        <w:tab/>
      </w:r>
      <w:r w:rsidRPr="003A0EB7">
        <w:rPr>
          <w:rFonts w:eastAsia="Times New Roman" w:cs="Times New Roman"/>
          <w:color w:val="auto"/>
          <w:lang w:val="nl"/>
        </w:rPr>
        <w:tab/>
        <w:t>: wk/md/j</w:t>
      </w:r>
      <w:r>
        <w:rPr>
          <w:rFonts w:eastAsia="Times New Roman" w:cs="Times New Roman"/>
          <w:color w:val="auto"/>
          <w:lang w:val="nl"/>
        </w:rPr>
        <w:t xml:space="preserve">jjj </w:t>
      </w:r>
      <w:r w:rsidRPr="003A0EB7">
        <w:rPr>
          <w:rFonts w:eastAsia="Times New Roman" w:cs="Times New Roman"/>
          <w:color w:val="auto"/>
          <w:lang w:val="nl"/>
        </w:rPr>
        <w:t xml:space="preserve"> </w:t>
      </w:r>
      <w:r>
        <w:rPr>
          <w:rFonts w:eastAsia="Times New Roman" w:cs="Times New Roman"/>
          <w:color w:val="auto"/>
          <w:lang w:val="nl"/>
        </w:rPr>
        <w:t>t/m wk/md/jjjj</w:t>
      </w:r>
    </w:p>
    <w:p w14:paraId="749843BF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lang w:val="nl"/>
        </w:rPr>
      </w:pPr>
    </w:p>
    <w:p w14:paraId="106BEF19" w14:textId="77777777" w:rsidR="00CE2294" w:rsidRPr="003A0EB7" w:rsidRDefault="00CE2294" w:rsidP="00CE2294">
      <w:pPr>
        <w:keepNext/>
        <w:numPr>
          <w:ilvl w:val="2"/>
          <w:numId w:val="0"/>
        </w:numPr>
        <w:tabs>
          <w:tab w:val="left" w:pos="567"/>
          <w:tab w:val="left" w:pos="7938"/>
          <w:tab w:val="left" w:pos="8647"/>
        </w:tabs>
        <w:overflowPunct w:val="0"/>
        <w:autoSpaceDE w:val="0"/>
        <w:adjustRightInd w:val="0"/>
        <w:spacing w:line="240" w:lineRule="auto"/>
        <w:outlineLvl w:val="2"/>
        <w:rPr>
          <w:rFonts w:eastAsia="Times New Roman" w:cs="Times New Roman"/>
          <w:color w:val="auto"/>
          <w:lang w:val="nl"/>
        </w:rPr>
      </w:pPr>
      <w:r w:rsidRPr="003A0EB7">
        <w:rPr>
          <w:rFonts w:eastAsia="Times New Roman" w:cs="Arial"/>
          <w:color w:val="auto"/>
          <w:lang w:val="nl"/>
        </w:rPr>
        <w:t>De onderdelen (kopiëren en) invullen per te onderscheiden partij.</w:t>
      </w:r>
    </w:p>
    <w:p w14:paraId="17C05D8A" w14:textId="77777777" w:rsidR="00CE2294" w:rsidRDefault="00CE2294" w:rsidP="00CE2294">
      <w:pPr>
        <w:numPr>
          <w:ilvl w:val="0"/>
          <w:numId w:val="11"/>
        </w:numPr>
        <w:overflowPunct w:val="0"/>
        <w:autoSpaceDE w:val="0"/>
        <w:autoSpaceDN/>
        <w:adjustRightInd w:val="0"/>
        <w:spacing w:line="240" w:lineRule="auto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Verontreinigingsgraad van de partij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>: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Klasse  Nooit Toepasbaar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</w:p>
    <w:p w14:paraId="49D1273D" w14:textId="77777777" w:rsidR="00CE2294" w:rsidRPr="003A0EB7" w:rsidRDefault="00CE2294" w:rsidP="00CE2294">
      <w:pPr>
        <w:overflowPunct w:val="0"/>
        <w:autoSpaceDE w:val="0"/>
        <w:autoSpaceDN/>
        <w:adjustRightInd w:val="0"/>
        <w:spacing w:line="240" w:lineRule="auto"/>
        <w:ind w:left="3620" w:firstLine="628"/>
        <w:textAlignment w:val="auto"/>
        <w:rPr>
          <w:rFonts w:eastAsia="Times New Roman" w:cs="Times New Roman"/>
          <w:color w:val="auto"/>
          <w:spacing w:val="-2"/>
          <w:lang w:val="nl"/>
        </w:rPr>
      </w:pPr>
      <w:r>
        <w:rPr>
          <w:rFonts w:eastAsia="Times New Roman" w:cs="Times New Roman"/>
          <w:color w:val="auto"/>
          <w:spacing w:val="-2"/>
          <w:lang w:val="nl"/>
        </w:rPr>
        <w:t>: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FORMCHECKBOX </w:instrText>
      </w:r>
      <w:r w:rsidR="000F6C3F">
        <w:rPr>
          <w:rFonts w:eastAsia="Times New Roman" w:cs="Times New Roman"/>
          <w:color w:val="auto"/>
          <w:spacing w:val="-2"/>
          <w:lang w:val="nl"/>
        </w:rPr>
      </w:r>
      <w:r w:rsidR="000F6C3F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Klasse</w:t>
      </w:r>
      <w:r w:rsidR="00C223F8">
        <w:rPr>
          <w:rFonts w:eastAsia="Times New Roman" w:cs="Times New Roman"/>
          <w:color w:val="auto"/>
          <w:spacing w:val="-2"/>
          <w:lang w:val="nl"/>
        </w:rPr>
        <w:t xml:space="preserve"> </w:t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B</w:t>
      </w:r>
      <w:r>
        <w:rPr>
          <w:rFonts w:eastAsia="Times New Roman" w:cs="Times New Roman"/>
          <w:color w:val="auto"/>
          <w:spacing w:val="-2"/>
          <w:lang w:val="nl"/>
        </w:rPr>
        <w:t xml:space="preserve"> (onder voorwaarden)</w:t>
      </w:r>
    </w:p>
    <w:p w14:paraId="77DB1A29" w14:textId="77777777" w:rsidR="00CE2294" w:rsidRPr="003A0EB7" w:rsidRDefault="00CE2294" w:rsidP="00CE2294">
      <w:pPr>
        <w:keepNext/>
        <w:numPr>
          <w:ilvl w:val="0"/>
          <w:numId w:val="11"/>
        </w:numPr>
        <w:tabs>
          <w:tab w:val="left" w:pos="1560"/>
          <w:tab w:val="left" w:pos="2325"/>
          <w:tab w:val="left" w:pos="3261"/>
          <w:tab w:val="left" w:pos="4253"/>
          <w:tab w:val="left" w:pos="5103"/>
          <w:tab w:val="left" w:pos="6258"/>
          <w:tab w:val="left" w:pos="7088"/>
          <w:tab w:val="left" w:pos="7938"/>
          <w:tab w:val="left" w:pos="8647"/>
        </w:tabs>
        <w:suppressAutoHyphens/>
        <w:overflowPunct w:val="0"/>
        <w:autoSpaceDE w:val="0"/>
        <w:autoSpaceDN/>
        <w:adjustRightInd w:val="0"/>
        <w:spacing w:line="240" w:lineRule="auto"/>
        <w:textAlignment w:val="auto"/>
        <w:outlineLvl w:val="2"/>
        <w:rPr>
          <w:rFonts w:eastAsia="Times New Roman" w:cs="Times New Roman"/>
          <w:color w:val="auto"/>
          <w:lang w:val="nl"/>
        </w:rPr>
      </w:pPr>
      <w:r w:rsidRPr="003A0EB7">
        <w:rPr>
          <w:rFonts w:eastAsia="Times New Roman" w:cs="Times New Roman"/>
          <w:color w:val="auto"/>
          <w:lang w:val="nl"/>
        </w:rPr>
        <w:t xml:space="preserve">Verontreiniging (gehalte mg/kg ds). </w:t>
      </w:r>
    </w:p>
    <w:p w14:paraId="2B879048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lang w:val="nl"/>
        </w:rPr>
      </w:pPr>
    </w:p>
    <w:p w14:paraId="0AB6D787" w14:textId="77777777" w:rsidR="00CE2294" w:rsidRPr="003A0EB7" w:rsidRDefault="00CE2294" w:rsidP="00CE2294">
      <w:pPr>
        <w:keepNext/>
        <w:numPr>
          <w:ilvl w:val="2"/>
          <w:numId w:val="0"/>
        </w:numPr>
        <w:overflowPunct w:val="0"/>
        <w:autoSpaceDE w:val="0"/>
        <w:adjustRightInd w:val="0"/>
        <w:spacing w:line="240" w:lineRule="auto"/>
        <w:ind w:left="567" w:hanging="567"/>
        <w:outlineLvl w:val="2"/>
        <w:rPr>
          <w:rFonts w:eastAsia="Times New Roman" w:cs="Times New Roman"/>
          <w:b/>
          <w:color w:val="auto"/>
          <w:lang w:val="nl"/>
        </w:rPr>
      </w:pPr>
      <w:r w:rsidRPr="003A0EB7">
        <w:rPr>
          <w:rFonts w:eastAsia="Times New Roman" w:cs="Times New Roman"/>
          <w:color w:val="auto"/>
          <w:lang w:val="nl"/>
        </w:rPr>
        <w:tab/>
        <w:t>Naam</w:t>
      </w:r>
      <w:r w:rsidRPr="003A0EB7">
        <w:rPr>
          <w:rFonts w:eastAsia="Times New Roman" w:cs="Times New Roman"/>
          <w:color w:val="auto"/>
          <w:lang w:val="nl"/>
        </w:rPr>
        <w:tab/>
      </w:r>
      <w:r w:rsidRPr="003A0EB7">
        <w:rPr>
          <w:rFonts w:eastAsia="Times New Roman" w:cs="Times New Roman"/>
          <w:color w:val="auto"/>
          <w:lang w:val="nl"/>
        </w:rPr>
        <w:tab/>
      </w:r>
      <w:r w:rsidRPr="003A0EB7">
        <w:rPr>
          <w:rFonts w:eastAsia="Times New Roman" w:cs="Times New Roman"/>
          <w:b/>
          <w:color w:val="auto"/>
          <w:lang w:val="nl"/>
        </w:rPr>
        <w:t>Conc.</w:t>
      </w:r>
      <w:r w:rsidRPr="003A0EB7">
        <w:rPr>
          <w:rFonts w:eastAsia="Times New Roman" w:cs="Times New Roman"/>
          <w:b/>
          <w:color w:val="auto"/>
          <w:lang w:val="nl"/>
        </w:rPr>
        <w:tab/>
        <w:t>Min.</w:t>
      </w:r>
      <w:r w:rsidRPr="003A0EB7">
        <w:rPr>
          <w:rFonts w:eastAsia="Times New Roman" w:cs="Times New Roman"/>
          <w:b/>
          <w:color w:val="auto"/>
          <w:lang w:val="nl"/>
        </w:rPr>
        <w:tab/>
        <w:t>Max.</w:t>
      </w:r>
      <w:r w:rsidRPr="003A0EB7">
        <w:rPr>
          <w:rFonts w:eastAsia="Times New Roman" w:cs="Times New Roman"/>
          <w:b/>
          <w:color w:val="auto"/>
          <w:lang w:val="nl"/>
        </w:rPr>
        <w:tab/>
        <w:t>Toelichting</w:t>
      </w:r>
    </w:p>
    <w:p w14:paraId="23770074" w14:textId="77777777" w:rsidR="00CE2294" w:rsidRPr="003A0EB7" w:rsidRDefault="00CE2294" w:rsidP="00CE2294">
      <w:pPr>
        <w:suppressAutoHyphens/>
        <w:overflowPunct w:val="0"/>
        <w:autoSpaceDE w:val="0"/>
        <w:adjustRightInd w:val="0"/>
        <w:spacing w:line="240" w:lineRule="auto"/>
        <w:ind w:left="709" w:hanging="567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90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28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47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85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</w:p>
    <w:p w14:paraId="275934A3" w14:textId="77777777" w:rsidR="00CE2294" w:rsidRPr="003A0EB7" w:rsidRDefault="00CE2294" w:rsidP="00CE2294">
      <w:pPr>
        <w:suppressAutoHyphens/>
        <w:overflowPunct w:val="0"/>
        <w:autoSpaceDE w:val="0"/>
        <w:adjustRightInd w:val="0"/>
        <w:spacing w:line="240" w:lineRule="auto"/>
        <w:ind w:left="1429" w:hanging="709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07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45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64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85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</w:p>
    <w:p w14:paraId="24452A88" w14:textId="77777777" w:rsidR="00CE2294" w:rsidRPr="003A0EB7" w:rsidRDefault="00CE2294" w:rsidP="00CE2294">
      <w:pPr>
        <w:suppressAutoHyphens/>
        <w:overflowPunct w:val="0"/>
        <w:autoSpaceDE w:val="0"/>
        <w:adjustRightInd w:val="0"/>
        <w:spacing w:line="240" w:lineRule="auto"/>
        <w:ind w:left="1429" w:hanging="709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46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65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84"/>
            <w:enabled/>
            <w:calcOnExit w:val="0"/>
            <w:textInput/>
          </w:ffData>
        </w:fldChar>
      </w:r>
      <w:r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Pr="003A0EB7">
        <w:rPr>
          <w:rFonts w:eastAsia="Times New Roman" w:cs="Times New Roman"/>
          <w:color w:val="auto"/>
          <w:spacing w:val="-2"/>
          <w:lang w:val="nl"/>
        </w:rPr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  <w:r w:rsidRPr="003A0EB7">
        <w:rPr>
          <w:rFonts w:eastAsia="Times New Roman" w:cs="Times New Roman"/>
          <w:color w:val="auto"/>
          <w:spacing w:val="-2"/>
          <w:lang w:val="nl"/>
        </w:rPr>
        <w:tab/>
      </w:r>
      <w:r w:rsidR="00406A5A" w:rsidRPr="003A0EB7">
        <w:rPr>
          <w:rFonts w:eastAsia="Times New Roman" w:cs="Times New Roman"/>
          <w:color w:val="auto"/>
          <w:spacing w:val="-2"/>
          <w:lang w:val="nl"/>
        </w:rPr>
        <w:fldChar w:fldCharType="begin">
          <w:ffData>
            <w:name w:val="Tekstvak185"/>
            <w:enabled/>
            <w:calcOnExit w:val="0"/>
            <w:textInput/>
          </w:ffData>
        </w:fldChar>
      </w:r>
      <w:r w:rsidR="00406A5A" w:rsidRPr="003A0EB7">
        <w:rPr>
          <w:rFonts w:eastAsia="Times New Roman" w:cs="Times New Roman"/>
          <w:color w:val="auto"/>
          <w:spacing w:val="-2"/>
          <w:lang w:val="nl"/>
        </w:rPr>
        <w:instrText xml:space="preserve"> FORMTEXT </w:instrText>
      </w:r>
      <w:r w:rsidR="00406A5A" w:rsidRPr="003A0EB7">
        <w:rPr>
          <w:rFonts w:eastAsia="Times New Roman" w:cs="Times New Roman"/>
          <w:color w:val="auto"/>
          <w:spacing w:val="-2"/>
          <w:lang w:val="nl"/>
        </w:rPr>
      </w:r>
      <w:r w:rsidR="00406A5A" w:rsidRPr="003A0EB7">
        <w:rPr>
          <w:rFonts w:eastAsia="Times New Roman" w:cs="Times New Roman"/>
          <w:color w:val="auto"/>
          <w:spacing w:val="-2"/>
          <w:lang w:val="nl"/>
        </w:rPr>
        <w:fldChar w:fldCharType="separate"/>
      </w:r>
      <w:r w:rsidR="00406A5A"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="00406A5A"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="00406A5A"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="00406A5A"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="00406A5A" w:rsidRPr="003A0EB7">
        <w:rPr>
          <w:rFonts w:eastAsia="Times New Roman" w:cs="Times New Roman"/>
          <w:noProof/>
          <w:color w:val="auto"/>
          <w:spacing w:val="-2"/>
          <w:lang w:val="nl"/>
        </w:rPr>
        <w:t> </w:t>
      </w:r>
      <w:r w:rsidR="00406A5A" w:rsidRPr="003A0EB7">
        <w:rPr>
          <w:rFonts w:eastAsia="Times New Roman" w:cs="Times New Roman"/>
          <w:color w:val="auto"/>
          <w:spacing w:val="-2"/>
          <w:lang w:val="nl"/>
        </w:rPr>
        <w:fldChar w:fldCharType="end"/>
      </w:r>
    </w:p>
    <w:p w14:paraId="0C7D6AAB" w14:textId="77777777" w:rsidR="00406A5A" w:rsidRDefault="00406A5A" w:rsidP="00CE2294">
      <w:pPr>
        <w:tabs>
          <w:tab w:val="left" w:pos="1560"/>
          <w:tab w:val="left" w:pos="2428"/>
          <w:tab w:val="left" w:pos="3203"/>
          <w:tab w:val="left" w:pos="3659"/>
          <w:tab w:val="left" w:pos="4526"/>
          <w:tab w:val="left" w:pos="4845"/>
          <w:tab w:val="left" w:pos="5392"/>
          <w:tab w:val="left" w:pos="6258"/>
          <w:tab w:val="left" w:pos="6806"/>
          <w:tab w:val="left" w:pos="7344"/>
          <w:tab w:val="left" w:pos="8493"/>
          <w:tab w:val="left" w:pos="9327"/>
        </w:tabs>
        <w:suppressAutoHyphens/>
        <w:overflowPunct w:val="0"/>
        <w:autoSpaceDE w:val="0"/>
        <w:adjustRightInd w:val="0"/>
        <w:spacing w:line="240" w:lineRule="auto"/>
        <w:ind w:left="709"/>
        <w:jc w:val="both"/>
        <w:rPr>
          <w:rFonts w:eastAsia="Times New Roman" w:cs="Times New Roman"/>
          <w:color w:val="auto"/>
          <w:spacing w:val="-2"/>
          <w:lang w:val="nl"/>
        </w:rPr>
      </w:pPr>
    </w:p>
    <w:p w14:paraId="4271CBA2" w14:textId="77777777" w:rsidR="00406A5A" w:rsidRDefault="00406A5A" w:rsidP="00CE2294">
      <w:pPr>
        <w:tabs>
          <w:tab w:val="left" w:pos="1560"/>
          <w:tab w:val="left" w:pos="2428"/>
          <w:tab w:val="left" w:pos="3203"/>
          <w:tab w:val="left" w:pos="3659"/>
          <w:tab w:val="left" w:pos="4526"/>
          <w:tab w:val="left" w:pos="4845"/>
          <w:tab w:val="left" w:pos="5392"/>
          <w:tab w:val="left" w:pos="6258"/>
          <w:tab w:val="left" w:pos="6806"/>
          <w:tab w:val="left" w:pos="7344"/>
          <w:tab w:val="left" w:pos="8493"/>
          <w:tab w:val="left" w:pos="9327"/>
        </w:tabs>
        <w:suppressAutoHyphens/>
        <w:overflowPunct w:val="0"/>
        <w:autoSpaceDE w:val="0"/>
        <w:adjustRightInd w:val="0"/>
        <w:spacing w:line="240" w:lineRule="auto"/>
        <w:ind w:left="709"/>
        <w:jc w:val="both"/>
        <w:rPr>
          <w:rFonts w:eastAsia="Times New Roman" w:cs="Times New Roman"/>
          <w:color w:val="auto"/>
          <w:spacing w:val="-2"/>
          <w:lang w:val="nl"/>
        </w:rPr>
      </w:pPr>
    </w:p>
    <w:p w14:paraId="229DD175" w14:textId="77777777" w:rsidR="00CE2294" w:rsidRPr="003A0EB7" w:rsidRDefault="00CE2294" w:rsidP="00CE2294">
      <w:pPr>
        <w:tabs>
          <w:tab w:val="left" w:pos="1560"/>
          <w:tab w:val="left" w:pos="2428"/>
          <w:tab w:val="left" w:pos="3203"/>
          <w:tab w:val="left" w:pos="3659"/>
          <w:tab w:val="left" w:pos="4526"/>
          <w:tab w:val="left" w:pos="4845"/>
          <w:tab w:val="left" w:pos="5392"/>
          <w:tab w:val="left" w:pos="6258"/>
          <w:tab w:val="left" w:pos="6806"/>
          <w:tab w:val="left" w:pos="7344"/>
          <w:tab w:val="left" w:pos="8493"/>
          <w:tab w:val="left" w:pos="9327"/>
        </w:tabs>
        <w:suppressAutoHyphens/>
        <w:overflowPunct w:val="0"/>
        <w:autoSpaceDE w:val="0"/>
        <w:adjustRightInd w:val="0"/>
        <w:spacing w:line="240" w:lineRule="auto"/>
        <w:ind w:left="709"/>
        <w:jc w:val="both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Nb, Er kan worden volstaan met de bepalende parameter(s) per deelgebied (RE)</w:t>
      </w:r>
    </w:p>
    <w:p w14:paraId="1B79338C" w14:textId="77777777" w:rsidR="00CE2294" w:rsidRPr="003A0EB7" w:rsidRDefault="00CE2294" w:rsidP="00CE2294">
      <w:pPr>
        <w:tabs>
          <w:tab w:val="left" w:pos="1560"/>
          <w:tab w:val="left" w:pos="2428"/>
          <w:tab w:val="left" w:pos="3203"/>
          <w:tab w:val="left" w:pos="3659"/>
          <w:tab w:val="left" w:pos="4526"/>
          <w:tab w:val="left" w:pos="4845"/>
          <w:tab w:val="left" w:pos="5392"/>
          <w:tab w:val="left" w:pos="6258"/>
          <w:tab w:val="left" w:pos="6806"/>
          <w:tab w:val="left" w:pos="7344"/>
          <w:tab w:val="left" w:pos="8493"/>
          <w:tab w:val="left" w:pos="9327"/>
        </w:tabs>
        <w:suppressAutoHyphens/>
        <w:overflowPunct w:val="0"/>
        <w:autoSpaceDE w:val="0"/>
        <w:adjustRightInd w:val="0"/>
        <w:spacing w:line="240" w:lineRule="auto"/>
        <w:ind w:left="709"/>
        <w:jc w:val="both"/>
        <w:rPr>
          <w:rFonts w:eastAsia="Times New Roman" w:cs="Times New Roman"/>
          <w:color w:val="auto"/>
          <w:spacing w:val="-2"/>
          <w:lang w:val="nl"/>
        </w:rPr>
      </w:pPr>
    </w:p>
    <w:p w14:paraId="13BB44A0" w14:textId="77777777" w:rsidR="00CE2294" w:rsidRPr="003A0EB7" w:rsidRDefault="00CE2294" w:rsidP="00CE2294">
      <w:pPr>
        <w:tabs>
          <w:tab w:val="left" w:pos="1560"/>
          <w:tab w:val="left" w:pos="2428"/>
          <w:tab w:val="left" w:pos="3203"/>
          <w:tab w:val="left" w:pos="3659"/>
          <w:tab w:val="left" w:pos="4526"/>
          <w:tab w:val="left" w:pos="4845"/>
          <w:tab w:val="left" w:pos="5392"/>
          <w:tab w:val="left" w:pos="6258"/>
          <w:tab w:val="left" w:pos="6806"/>
          <w:tab w:val="left" w:pos="7344"/>
          <w:tab w:val="left" w:pos="8493"/>
          <w:tab w:val="left" w:pos="9327"/>
        </w:tabs>
        <w:suppressAutoHyphens/>
        <w:overflowPunct w:val="0"/>
        <w:autoSpaceDE w:val="0"/>
        <w:adjustRightInd w:val="0"/>
        <w:spacing w:line="240" w:lineRule="auto"/>
        <w:ind w:left="568"/>
        <w:jc w:val="both"/>
        <w:rPr>
          <w:rFonts w:eastAsia="Times New Roman" w:cs="Times New Roman"/>
          <w:color w:val="auto"/>
          <w:spacing w:val="-2"/>
          <w:lang w:val="nl"/>
        </w:rPr>
      </w:pPr>
    </w:p>
    <w:p w14:paraId="12445B89" w14:textId="77777777" w:rsidR="00CE2294" w:rsidRPr="003A0EB7" w:rsidRDefault="00CE2294" w:rsidP="00CE2294">
      <w:pPr>
        <w:tabs>
          <w:tab w:val="left" w:pos="1560"/>
          <w:tab w:val="left" w:pos="2428"/>
          <w:tab w:val="left" w:pos="3203"/>
          <w:tab w:val="left" w:pos="3659"/>
          <w:tab w:val="left" w:pos="4526"/>
          <w:tab w:val="left" w:pos="4845"/>
          <w:tab w:val="left" w:pos="5392"/>
          <w:tab w:val="left" w:pos="6258"/>
          <w:tab w:val="left" w:pos="6806"/>
          <w:tab w:val="left" w:pos="7344"/>
          <w:tab w:val="left" w:pos="8493"/>
          <w:tab w:val="left" w:pos="9327"/>
        </w:tabs>
        <w:suppressAutoHyphens/>
        <w:overflowPunct w:val="0"/>
        <w:autoSpaceDE w:val="0"/>
        <w:adjustRightInd w:val="0"/>
        <w:spacing w:line="240" w:lineRule="auto"/>
        <w:ind w:left="568"/>
        <w:jc w:val="both"/>
        <w:rPr>
          <w:rFonts w:eastAsia="Times New Roman" w:cs="Times New Roman"/>
          <w:color w:val="auto"/>
          <w:spacing w:val="-2"/>
          <w:lang w:val="nl"/>
        </w:rPr>
      </w:pPr>
    </w:p>
    <w:p w14:paraId="63784D17" w14:textId="77777777" w:rsidR="00CE2294" w:rsidRDefault="00CE2294" w:rsidP="00CE2294">
      <w:pPr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19325FA6" w14:textId="77777777" w:rsidR="00CE2294" w:rsidRPr="003A0EB7" w:rsidRDefault="00CE2294" w:rsidP="00CE2294">
      <w:pPr>
        <w:numPr>
          <w:ilvl w:val="0"/>
          <w:numId w:val="11"/>
        </w:numPr>
        <w:tabs>
          <w:tab w:val="left" w:pos="1560"/>
          <w:tab w:val="left" w:pos="2428"/>
          <w:tab w:val="left" w:pos="3203"/>
          <w:tab w:val="left" w:pos="3659"/>
          <w:tab w:val="left" w:pos="4526"/>
          <w:tab w:val="left" w:pos="4845"/>
          <w:tab w:val="left" w:pos="5392"/>
          <w:tab w:val="left" w:pos="6258"/>
          <w:tab w:val="left" w:pos="6806"/>
          <w:tab w:val="left" w:pos="7344"/>
          <w:tab w:val="left" w:pos="8493"/>
          <w:tab w:val="left" w:pos="9327"/>
        </w:tabs>
        <w:suppressAutoHyphens/>
        <w:overflowPunct w:val="0"/>
        <w:autoSpaceDE w:val="0"/>
        <w:autoSpaceDN/>
        <w:adjustRightInd w:val="0"/>
        <w:spacing w:line="240" w:lineRule="auto"/>
        <w:jc w:val="both"/>
        <w:textAlignment w:val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color w:val="auto"/>
          <w:spacing w:val="-2"/>
          <w:lang w:val="nl"/>
        </w:rPr>
        <w:t>Ondergetekende verklaart hierbij dit formulier naar waarheid en zonder voorbehoud te hebben ingevuld en dat geen relevante informatie is achtergehouden. Vergeet u niet om de gevraagde begeleidende documenten met dit formulier mee te sturen.</w:t>
      </w:r>
    </w:p>
    <w:p w14:paraId="3C8C132F" w14:textId="77777777" w:rsidR="00CE2294" w:rsidRPr="003A0EB7" w:rsidRDefault="00CE2294" w:rsidP="00CE2294">
      <w:pPr>
        <w:tabs>
          <w:tab w:val="left" w:pos="1560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b/>
          <w:color w:val="auto"/>
          <w:spacing w:val="-2"/>
          <w:lang w:val="nl"/>
        </w:rPr>
        <w:tab/>
      </w:r>
      <w:r w:rsidRPr="003A0EB7">
        <w:rPr>
          <w:rFonts w:eastAsia="Times New Roman" w:cs="Times New Roman"/>
          <w:color w:val="auto"/>
          <w:spacing w:val="-2"/>
          <w:lang w:val="nl"/>
        </w:rPr>
        <w:t xml:space="preserve"> </w:t>
      </w:r>
    </w:p>
    <w:p w14:paraId="64C8CE89" w14:textId="77777777" w:rsidR="00CE2294" w:rsidRPr="003A0EB7" w:rsidRDefault="00CE2294" w:rsidP="00CE2294">
      <w:pPr>
        <w:tabs>
          <w:tab w:val="left" w:pos="1560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b/>
          <w:color w:val="auto"/>
          <w:spacing w:val="-2"/>
          <w:lang w:val="nl"/>
        </w:rPr>
      </w:pPr>
      <w:r w:rsidRPr="003A0EB7">
        <w:rPr>
          <w:rFonts w:eastAsia="Times New Roman" w:cs="Times New Roman"/>
          <w:b/>
          <w:color w:val="auto"/>
          <w:spacing w:val="-2"/>
          <w:lang w:val="nl"/>
        </w:rPr>
        <w:tab/>
      </w:r>
    </w:p>
    <w:p w14:paraId="06A83D28" w14:textId="77777777" w:rsidR="00CE2294" w:rsidRPr="003A0EB7" w:rsidRDefault="00CE2294" w:rsidP="00CE2294">
      <w:pPr>
        <w:tabs>
          <w:tab w:val="left" w:pos="1560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b/>
          <w:color w:val="auto"/>
          <w:spacing w:val="-2"/>
          <w:lang w:val="nl"/>
        </w:rPr>
      </w:pPr>
    </w:p>
    <w:p w14:paraId="7F3EE3C5" w14:textId="77777777" w:rsidR="00CE2294" w:rsidRPr="003A0EB7" w:rsidRDefault="00CE2294" w:rsidP="00CE2294">
      <w:pPr>
        <w:tabs>
          <w:tab w:val="left" w:pos="1560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b/>
          <w:color w:val="auto"/>
          <w:spacing w:val="-2"/>
          <w:lang w:val="nl"/>
        </w:rPr>
        <w:tab/>
        <w:t>Plaats</w:t>
      </w:r>
      <w:r w:rsidRPr="003A0EB7">
        <w:rPr>
          <w:rFonts w:eastAsia="Times New Roman" w:cs="Times New Roman"/>
          <w:color w:val="auto"/>
          <w:spacing w:val="-2"/>
          <w:lang w:val="nl"/>
        </w:rPr>
        <w:t>:</w:t>
      </w:r>
      <w:r w:rsidRPr="003A0EB7">
        <w:rPr>
          <w:rFonts w:eastAsia="Times New Roman" w:cs="Times New Roman"/>
          <w:b/>
          <w:color w:val="auto"/>
          <w:spacing w:val="-2"/>
          <w:lang w:val="nl"/>
        </w:rPr>
        <w:tab/>
        <w:t>Naam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2AB4FE45" w14:textId="77777777" w:rsidR="00CE2294" w:rsidRPr="003A0EB7" w:rsidRDefault="00CE2294" w:rsidP="00CE2294">
      <w:pPr>
        <w:tabs>
          <w:tab w:val="left" w:pos="365"/>
          <w:tab w:val="left" w:pos="1232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7C8B60B9" w14:textId="77777777" w:rsidR="00CE2294" w:rsidRPr="003A0EB7" w:rsidRDefault="00CE2294" w:rsidP="00CE2294">
      <w:pPr>
        <w:tabs>
          <w:tab w:val="left" w:pos="365"/>
          <w:tab w:val="left" w:pos="1232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0A0A9A3D" w14:textId="77777777" w:rsidR="00CE2294" w:rsidRPr="003A0EB7" w:rsidRDefault="00CE2294" w:rsidP="00CE2294">
      <w:pPr>
        <w:tabs>
          <w:tab w:val="left" w:pos="365"/>
          <w:tab w:val="left" w:pos="1232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53CBC18B" w14:textId="77777777" w:rsidR="00CE2294" w:rsidRPr="003A0EB7" w:rsidRDefault="00CE2294" w:rsidP="00CE2294">
      <w:pPr>
        <w:tabs>
          <w:tab w:val="left" w:pos="365"/>
          <w:tab w:val="left" w:pos="1232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4ACCD1DB" w14:textId="77777777" w:rsidR="00CE2294" w:rsidRPr="003A0EB7" w:rsidRDefault="00CE2294" w:rsidP="00CE2294">
      <w:pPr>
        <w:tabs>
          <w:tab w:val="left" w:pos="365"/>
          <w:tab w:val="left" w:pos="1232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2E9B88AA" w14:textId="77777777" w:rsidR="00CE2294" w:rsidRPr="003A0EB7" w:rsidRDefault="00CE2294" w:rsidP="00CE2294">
      <w:pPr>
        <w:tabs>
          <w:tab w:val="left" w:pos="365"/>
          <w:tab w:val="left" w:pos="1232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1FD6ADE3" w14:textId="77777777" w:rsidR="00CE2294" w:rsidRPr="003A0EB7" w:rsidRDefault="00CE2294" w:rsidP="00CE2294">
      <w:pPr>
        <w:tabs>
          <w:tab w:val="left" w:pos="365"/>
          <w:tab w:val="left" w:pos="1232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</w:p>
    <w:p w14:paraId="09D9A5ED" w14:textId="77777777" w:rsidR="00CE2294" w:rsidRPr="003A0EB7" w:rsidRDefault="00CE2294" w:rsidP="00CE2294">
      <w:pPr>
        <w:tabs>
          <w:tab w:val="left" w:pos="1560"/>
          <w:tab w:val="left" w:pos="5392"/>
          <w:tab w:val="left" w:pos="6806"/>
        </w:tabs>
        <w:suppressAutoHyphens/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spacing w:val="-2"/>
          <w:lang w:val="nl"/>
        </w:rPr>
      </w:pPr>
      <w:r w:rsidRPr="003A0EB7">
        <w:rPr>
          <w:rFonts w:eastAsia="Times New Roman" w:cs="Times New Roman"/>
          <w:b/>
          <w:color w:val="auto"/>
          <w:spacing w:val="-2"/>
          <w:lang w:val="nl"/>
        </w:rPr>
        <w:tab/>
        <w:t>Datum</w:t>
      </w:r>
      <w:r w:rsidRPr="003A0EB7">
        <w:rPr>
          <w:rFonts w:eastAsia="Times New Roman" w:cs="Times New Roman"/>
          <w:color w:val="auto"/>
          <w:spacing w:val="-2"/>
          <w:lang w:val="nl"/>
        </w:rPr>
        <w:t>:</w:t>
      </w:r>
      <w:r w:rsidRPr="003A0EB7">
        <w:rPr>
          <w:rFonts w:eastAsia="Times New Roman" w:cs="Times New Roman"/>
          <w:b/>
          <w:color w:val="auto"/>
          <w:spacing w:val="-2"/>
          <w:lang w:val="nl"/>
        </w:rPr>
        <w:tab/>
        <w:t>Handtekening</w:t>
      </w:r>
      <w:r w:rsidRPr="003A0EB7">
        <w:rPr>
          <w:rFonts w:eastAsia="Times New Roman" w:cs="Times New Roman"/>
          <w:color w:val="auto"/>
          <w:spacing w:val="-2"/>
          <w:lang w:val="nl"/>
        </w:rPr>
        <w:tab/>
        <w:t xml:space="preserve">: </w:t>
      </w:r>
    </w:p>
    <w:p w14:paraId="7DBF1B02" w14:textId="77777777" w:rsidR="00CE2294" w:rsidRPr="003A0EB7" w:rsidRDefault="00CE2294" w:rsidP="00CE2294">
      <w:pPr>
        <w:overflowPunct w:val="0"/>
        <w:autoSpaceDE w:val="0"/>
        <w:adjustRightInd w:val="0"/>
        <w:spacing w:line="240" w:lineRule="auto"/>
        <w:rPr>
          <w:rFonts w:eastAsia="Times New Roman" w:cs="Times New Roman"/>
          <w:color w:val="auto"/>
          <w:lang w:val="nl"/>
        </w:rPr>
      </w:pPr>
    </w:p>
    <w:p w14:paraId="277C187C" w14:textId="77777777" w:rsidR="00241548" w:rsidRPr="00241548" w:rsidRDefault="00241548" w:rsidP="00CE2294"/>
    <w:sectPr w:rsidR="00241548" w:rsidRPr="00241548" w:rsidSect="00112683">
      <w:pgSz w:w="11907" w:h="16840" w:code="9"/>
      <w:pgMar w:top="1440" w:right="1440" w:bottom="1797" w:left="1440" w:header="499" w:footer="709" w:gutter="0"/>
      <w:paperSrc w:first="15" w:other="15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4DE4A" w14:textId="77777777" w:rsidR="00CE2294" w:rsidRDefault="00CE2294" w:rsidP="0088501B">
      <w:r>
        <w:separator/>
      </w:r>
    </w:p>
  </w:endnote>
  <w:endnote w:type="continuationSeparator" w:id="0">
    <w:p w14:paraId="6CC58753" w14:textId="77777777" w:rsidR="00CE2294" w:rsidRDefault="00CE229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Fon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309A5" w14:textId="77777777" w:rsidR="00CE2294" w:rsidRDefault="00CE2294" w:rsidP="0088501B">
      <w:r>
        <w:separator/>
      </w:r>
    </w:p>
  </w:footnote>
  <w:footnote w:type="continuationSeparator" w:id="0">
    <w:p w14:paraId="63097B3B" w14:textId="77777777" w:rsidR="00CE2294" w:rsidRDefault="00CE2294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0A3089F"/>
    <w:multiLevelType w:val="multilevel"/>
    <w:tmpl w:val="07D13C0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F740A32"/>
    <w:multiLevelType w:val="multilevel"/>
    <w:tmpl w:val="3B068C6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1F197D"/>
    <w:multiLevelType w:val="multilevel"/>
    <w:tmpl w:val="06A8B178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FB"/>
    <w:multiLevelType w:val="multilevel"/>
    <w:tmpl w:val="89BC7144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142" w:legacyIndent="0"/>
      <w:lvlJc w:val="left"/>
      <w:pPr>
        <w:ind w:left="0" w:firstLine="0"/>
      </w:pPr>
      <w:rPr>
        <w:b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pStyle w:val="Kop6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pStyle w:val="Kop7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pStyle w:val="Kop8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pStyle w:val="Kop9"/>
      <w:suff w:val="nothing"/>
      <w:lvlText w:val=""/>
      <w:lvlJc w:val="left"/>
      <w:pPr>
        <w:ind w:left="-3119" w:firstLine="0"/>
      </w:pPr>
    </w:lvl>
  </w:abstractNum>
  <w:abstractNum w:abstractNumId="4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5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7" w15:restartNumberingAfterBreak="0">
    <w:nsid w:val="31CB79D8"/>
    <w:multiLevelType w:val="multilevel"/>
    <w:tmpl w:val="06962652"/>
    <w:numStyleLink w:val="Lijststijl"/>
  </w:abstractNum>
  <w:abstractNum w:abstractNumId="8" w15:restartNumberingAfterBreak="0">
    <w:nsid w:val="32720247"/>
    <w:multiLevelType w:val="singleLevel"/>
    <w:tmpl w:val="4ED6B928"/>
    <w:lvl w:ilvl="0">
      <w:start w:val="1"/>
      <w:numFmt w:val="decimal"/>
      <w:pStyle w:val="Lijstopsomteken2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B9E74EB"/>
    <w:multiLevelType w:val="singleLevel"/>
    <w:tmpl w:val="4ED6B928"/>
    <w:lvl w:ilvl="0">
      <w:start w:val="1"/>
      <w:numFmt w:val="decimal"/>
      <w:pStyle w:val="Lijstopsomteken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60D46126"/>
    <w:multiLevelType w:val="hybridMultilevel"/>
    <w:tmpl w:val="713EF7F4"/>
    <w:lvl w:ilvl="0" w:tplc="0413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533055"/>
    <w:multiLevelType w:val="hybridMultilevel"/>
    <w:tmpl w:val="35846AA2"/>
    <w:lvl w:ilvl="0" w:tplc="4B4C254E">
      <w:start w:val="1"/>
      <w:numFmt w:val="upp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 w16cid:durableId="896361228">
    <w:abstractNumId w:val="5"/>
  </w:num>
  <w:num w:numId="2" w16cid:durableId="2033460448">
    <w:abstractNumId w:val="4"/>
  </w:num>
  <w:num w:numId="3" w16cid:durableId="1840195105">
    <w:abstractNumId w:val="7"/>
  </w:num>
  <w:num w:numId="4" w16cid:durableId="1332951450">
    <w:abstractNumId w:val="6"/>
  </w:num>
  <w:num w:numId="5" w16cid:durableId="2060401402">
    <w:abstractNumId w:val="1"/>
  </w:num>
  <w:num w:numId="6" w16cid:durableId="1867520989">
    <w:abstractNumId w:val="2"/>
  </w:num>
  <w:num w:numId="7" w16cid:durableId="695277808">
    <w:abstractNumId w:val="0"/>
  </w:num>
  <w:num w:numId="8" w16cid:durableId="185556818">
    <w:abstractNumId w:val="9"/>
  </w:num>
  <w:num w:numId="9" w16cid:durableId="2106487663">
    <w:abstractNumId w:val="8"/>
  </w:num>
  <w:num w:numId="10" w16cid:durableId="134108297">
    <w:abstractNumId w:val="3"/>
  </w:num>
  <w:num w:numId="11" w16cid:durableId="827478416">
    <w:abstractNumId w:val="10"/>
  </w:num>
  <w:num w:numId="12" w16cid:durableId="179929523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5"/>
  <w:drawingGridVerticalSpacing w:val="12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294"/>
    <w:rsid w:val="000E1F3B"/>
    <w:rsid w:val="000F6C3F"/>
    <w:rsid w:val="00112683"/>
    <w:rsid w:val="00165776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06A5A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B7013"/>
    <w:rsid w:val="008E3581"/>
    <w:rsid w:val="00905289"/>
    <w:rsid w:val="009C5CF5"/>
    <w:rsid w:val="009D494D"/>
    <w:rsid w:val="00A32591"/>
    <w:rsid w:val="00A77ABF"/>
    <w:rsid w:val="00A863E9"/>
    <w:rsid w:val="00B022C4"/>
    <w:rsid w:val="00B559E9"/>
    <w:rsid w:val="00B72222"/>
    <w:rsid w:val="00B80650"/>
    <w:rsid w:val="00C223F8"/>
    <w:rsid w:val="00C36FAA"/>
    <w:rsid w:val="00CA55CC"/>
    <w:rsid w:val="00CE2294"/>
    <w:rsid w:val="00DA3555"/>
    <w:rsid w:val="00ED7AB9"/>
    <w:rsid w:val="00EE5BBE"/>
    <w:rsid w:val="00F41542"/>
    <w:rsid w:val="00F65492"/>
    <w:rsid w:val="00F712C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6752"/>
  <w15:docId w15:val="{0D9DD564-AFFC-4041-B3FF-471F04E7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E2294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CE2294"/>
    <w:pPr>
      <w:numPr>
        <w:ilvl w:val="5"/>
        <w:numId w:val="10"/>
      </w:numPr>
      <w:autoSpaceDN/>
      <w:spacing w:before="240" w:after="60" w:line="240" w:lineRule="auto"/>
      <w:textAlignment w:val="auto"/>
      <w:outlineLvl w:val="5"/>
    </w:pPr>
    <w:rPr>
      <w:rFonts w:ascii="Times New Roman" w:eastAsiaTheme="minorHAnsi" w:hAnsi="Times New Roman" w:cstheme="minorBidi"/>
      <w:i/>
      <w:color w:val="auto"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E2294"/>
    <w:pPr>
      <w:numPr>
        <w:ilvl w:val="6"/>
        <w:numId w:val="10"/>
      </w:numPr>
      <w:autoSpaceDN/>
      <w:spacing w:before="240" w:after="60" w:line="240" w:lineRule="auto"/>
      <w:textAlignment w:val="auto"/>
      <w:outlineLvl w:val="6"/>
    </w:pPr>
    <w:rPr>
      <w:rFonts w:ascii="Arial" w:eastAsiaTheme="minorHAnsi" w:hAnsi="Arial" w:cstheme="minorBidi"/>
      <w:color w:val="auto"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E2294"/>
    <w:pPr>
      <w:numPr>
        <w:ilvl w:val="7"/>
        <w:numId w:val="10"/>
      </w:numPr>
      <w:autoSpaceDN/>
      <w:spacing w:before="240" w:after="60" w:line="240" w:lineRule="auto"/>
      <w:textAlignment w:val="auto"/>
      <w:outlineLvl w:val="7"/>
    </w:pPr>
    <w:rPr>
      <w:rFonts w:ascii="Arial" w:eastAsiaTheme="minorHAnsi" w:hAnsi="Arial" w:cstheme="minorBidi"/>
      <w:i/>
      <w:color w:val="auto"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E2294"/>
    <w:pPr>
      <w:keepNext/>
      <w:pageBreakBefore/>
      <w:numPr>
        <w:ilvl w:val="8"/>
        <w:numId w:val="10"/>
      </w:numPr>
      <w:autoSpaceDN/>
      <w:spacing w:after="240" w:line="360" w:lineRule="exact"/>
      <w:textAlignment w:val="auto"/>
      <w:outlineLvl w:val="8"/>
    </w:pPr>
    <w:rPr>
      <w:rFonts w:asciiTheme="minorHAnsi" w:eastAsiaTheme="minorHAnsi" w:hAnsiTheme="minorHAnsi" w:cstheme="minorBidi"/>
      <w:b/>
      <w:color w:val="auto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1"/>
      </w:numPr>
    </w:pPr>
  </w:style>
  <w:style w:type="numbering" w:customStyle="1" w:styleId="Stijl2">
    <w:name w:val="Stijl2"/>
    <w:uiPriority w:val="99"/>
    <w:rsid w:val="00FF0FEF"/>
    <w:pPr>
      <w:numPr>
        <w:numId w:val="2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3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  <w:rPr>
      <w:rFonts w:ascii="Verdana" w:eastAsia="DejaVu Sans" w:hAnsi="Verdana" w:cs="Lohit Hindi"/>
      <w:color w:val="000000"/>
      <w:lang w:eastAsia="nl-NL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DejaVu Sans" w:hAnsi="Verdana" w:cs="Lohit Hindi"/>
      <w:color w:val="000000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rsid w:val="00CE2294"/>
    <w:rPr>
      <w:rFonts w:ascii="Times New Roman" w:hAnsi="Times New Roman"/>
      <w:i/>
      <w:sz w:val="22"/>
    </w:rPr>
  </w:style>
  <w:style w:type="character" w:customStyle="1" w:styleId="Kop7Char">
    <w:name w:val="Kop 7 Char"/>
    <w:basedOn w:val="Standaardalinea-lettertype"/>
    <w:link w:val="Kop7"/>
    <w:rsid w:val="00CE2294"/>
    <w:rPr>
      <w:rFonts w:ascii="Arial" w:hAnsi="Arial"/>
      <w:sz w:val="20"/>
    </w:rPr>
  </w:style>
  <w:style w:type="character" w:customStyle="1" w:styleId="Kop8Char">
    <w:name w:val="Kop 8 Char"/>
    <w:basedOn w:val="Standaardalinea-lettertype"/>
    <w:link w:val="Kop8"/>
    <w:rsid w:val="00CE2294"/>
    <w:rPr>
      <w:rFonts w:ascii="Arial" w:hAnsi="Arial"/>
      <w:i/>
      <w:sz w:val="20"/>
    </w:rPr>
  </w:style>
  <w:style w:type="character" w:customStyle="1" w:styleId="Kop9Char">
    <w:name w:val="Kop 9 Char"/>
    <w:basedOn w:val="Standaardalinea-lettertype"/>
    <w:link w:val="Kop9"/>
    <w:rsid w:val="00CE2294"/>
    <w:rPr>
      <w:b/>
      <w:sz w:val="24"/>
    </w:rPr>
  </w:style>
  <w:style w:type="paragraph" w:styleId="Aanhef">
    <w:name w:val="Salutation"/>
    <w:basedOn w:val="Standaard"/>
    <w:next w:val="Standaard"/>
    <w:link w:val="AanhefChar"/>
    <w:rsid w:val="00CE2294"/>
    <w:pPr>
      <w:spacing w:before="260" w:after="240"/>
    </w:pPr>
  </w:style>
  <w:style w:type="character" w:customStyle="1" w:styleId="AanhefChar">
    <w:name w:val="Aanhef Char"/>
    <w:basedOn w:val="Standaardalinea-lettertype"/>
    <w:link w:val="Aanhef"/>
    <w:rsid w:val="00CE2294"/>
    <w:rPr>
      <w:rFonts w:ascii="Verdana" w:eastAsia="DejaVu Sans" w:hAnsi="Verdana" w:cs="Lohit Hindi"/>
      <w:color w:val="000000"/>
      <w:lang w:eastAsia="nl-NL"/>
    </w:rPr>
  </w:style>
  <w:style w:type="paragraph" w:customStyle="1" w:styleId="Groetregel">
    <w:name w:val="Groetregel"/>
    <w:basedOn w:val="Standaard"/>
    <w:next w:val="Standaard"/>
    <w:rsid w:val="00CE2294"/>
    <w:pPr>
      <w:spacing w:before="240"/>
    </w:pPr>
  </w:style>
  <w:style w:type="paragraph" w:customStyle="1" w:styleId="Huisstijl-Colofon">
    <w:name w:val="Huisstijl - Colofon"/>
    <w:basedOn w:val="Standaard"/>
    <w:next w:val="Standaard"/>
    <w:rsid w:val="00CE2294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rsid w:val="00CE2294"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rsid w:val="00CE2294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CE2294"/>
    <w:pPr>
      <w:numPr>
        <w:ilvl w:val="1"/>
        <w:numId w:val="5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CE2294"/>
    <w:pPr>
      <w:numPr>
        <w:ilvl w:val="2"/>
        <w:numId w:val="5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CE2294"/>
    <w:pPr>
      <w:numPr>
        <w:ilvl w:val="3"/>
        <w:numId w:val="5"/>
      </w:numPr>
      <w:tabs>
        <w:tab w:val="left" w:pos="0"/>
      </w:tabs>
      <w:spacing w:before="240"/>
      <w:ind w:left="-1120"/>
    </w:pPr>
  </w:style>
  <w:style w:type="paragraph" w:customStyle="1" w:styleId="Huisstijlnummeringmetnummer">
    <w:name w:val="Huisstijl nummering met nummer"/>
    <w:basedOn w:val="Standaard"/>
    <w:next w:val="Standaard"/>
    <w:rsid w:val="00CE2294"/>
    <w:pPr>
      <w:tabs>
        <w:tab w:val="left" w:pos="0"/>
      </w:tabs>
    </w:pPr>
  </w:style>
  <w:style w:type="paragraph" w:customStyle="1" w:styleId="Huisstijlopsommingcolofon">
    <w:name w:val="Huisstijl opsomming colofon"/>
    <w:basedOn w:val="Standaard"/>
    <w:next w:val="Standaard"/>
    <w:rsid w:val="00CE2294"/>
  </w:style>
  <w:style w:type="paragraph" w:styleId="Inhopg1">
    <w:name w:val="toc 1"/>
    <w:basedOn w:val="Standaard"/>
    <w:next w:val="Standaard"/>
    <w:rsid w:val="00CE2294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rsid w:val="00CE2294"/>
    <w:pPr>
      <w:spacing w:before="0"/>
    </w:pPr>
    <w:rPr>
      <w:b w:val="0"/>
    </w:rPr>
  </w:style>
  <w:style w:type="paragraph" w:styleId="Inhopg3">
    <w:name w:val="toc 3"/>
    <w:basedOn w:val="Inhopg2"/>
    <w:next w:val="Standaard"/>
    <w:rsid w:val="00CE2294"/>
  </w:style>
  <w:style w:type="paragraph" w:styleId="Inhopg4">
    <w:name w:val="toc 4"/>
    <w:basedOn w:val="Inhopg3"/>
    <w:next w:val="Standaard"/>
    <w:rsid w:val="00CE2294"/>
  </w:style>
  <w:style w:type="paragraph" w:styleId="Inhopg5">
    <w:name w:val="toc 5"/>
    <w:basedOn w:val="Inhopg4"/>
    <w:next w:val="Standaard"/>
    <w:rsid w:val="00CE2294"/>
  </w:style>
  <w:style w:type="paragraph" w:styleId="Inhopg6">
    <w:name w:val="toc 6"/>
    <w:basedOn w:val="Inhopg5"/>
    <w:next w:val="Standaard"/>
    <w:rsid w:val="00CE2294"/>
  </w:style>
  <w:style w:type="paragraph" w:styleId="Inhopg7">
    <w:name w:val="toc 7"/>
    <w:basedOn w:val="Inhopg6"/>
    <w:next w:val="Standaard"/>
    <w:rsid w:val="00CE2294"/>
  </w:style>
  <w:style w:type="paragraph" w:styleId="Inhopg8">
    <w:name w:val="toc 8"/>
    <w:basedOn w:val="Inhopg7"/>
    <w:next w:val="Standaard"/>
    <w:rsid w:val="00CE2294"/>
  </w:style>
  <w:style w:type="paragraph" w:styleId="Inhopg9">
    <w:name w:val="toc 9"/>
    <w:basedOn w:val="Inhopg8"/>
    <w:next w:val="Standaard"/>
    <w:rsid w:val="00CE2294"/>
  </w:style>
  <w:style w:type="paragraph" w:customStyle="1" w:styleId="Lijstniveau1">
    <w:name w:val="Lijst niveau 1"/>
    <w:basedOn w:val="Standaard"/>
    <w:rsid w:val="00CE2294"/>
    <w:pPr>
      <w:numPr>
        <w:numId w:val="7"/>
      </w:numPr>
    </w:pPr>
  </w:style>
  <w:style w:type="paragraph" w:customStyle="1" w:styleId="Lijstniveau2">
    <w:name w:val="Lijst niveau 2"/>
    <w:basedOn w:val="Standaard"/>
    <w:rsid w:val="00CE2294"/>
    <w:pPr>
      <w:numPr>
        <w:ilvl w:val="1"/>
        <w:numId w:val="7"/>
      </w:numPr>
    </w:pPr>
  </w:style>
  <w:style w:type="paragraph" w:customStyle="1" w:styleId="Lijstniveau3">
    <w:name w:val="Lijst niveau 3"/>
    <w:basedOn w:val="Standaard"/>
    <w:rsid w:val="00CE2294"/>
    <w:pPr>
      <w:numPr>
        <w:ilvl w:val="2"/>
        <w:numId w:val="7"/>
      </w:numPr>
    </w:pPr>
  </w:style>
  <w:style w:type="paragraph" w:customStyle="1" w:styleId="MinuutKoptabel">
    <w:name w:val="Minuut_Kop_tabel"/>
    <w:basedOn w:val="Standaard"/>
    <w:next w:val="Standaard"/>
    <w:rsid w:val="00CE2294"/>
    <w:rPr>
      <w:b/>
      <w:caps/>
      <w:sz w:val="13"/>
      <w:szCs w:val="13"/>
    </w:rPr>
  </w:style>
  <w:style w:type="paragraph" w:customStyle="1" w:styleId="RapportKoptekst">
    <w:name w:val="Rapport Koptekst"/>
    <w:basedOn w:val="Standaard"/>
    <w:next w:val="Standaard"/>
    <w:rsid w:val="00CE2294"/>
    <w:pPr>
      <w:spacing w:line="180" w:lineRule="exact"/>
    </w:pPr>
    <w:rPr>
      <w:caps/>
      <w:sz w:val="13"/>
      <w:szCs w:val="13"/>
    </w:rPr>
  </w:style>
  <w:style w:type="paragraph" w:customStyle="1" w:styleId="RapportTitel">
    <w:name w:val="Rapport Titel"/>
    <w:basedOn w:val="Standaard"/>
    <w:next w:val="Standaard"/>
    <w:rsid w:val="00CE2294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;5"/>
    <w:basedOn w:val="Standaard"/>
    <w:next w:val="Standaard"/>
    <w:rsid w:val="00CE2294"/>
    <w:rPr>
      <w:i/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rsid w:val="00CE2294"/>
    <w:pPr>
      <w:spacing w:line="180" w:lineRule="exact"/>
    </w:pPr>
    <w:rPr>
      <w:sz w:val="13"/>
      <w:szCs w:val="13"/>
    </w:rPr>
  </w:style>
  <w:style w:type="paragraph" w:customStyle="1" w:styleId="Referentiegegevensvet65">
    <w:name w:val="Referentiegegevens vet 6;5"/>
    <w:basedOn w:val="Standaard"/>
    <w:next w:val="Standaard"/>
    <w:rsid w:val="00CE2294"/>
    <w:pPr>
      <w:spacing w:line="180" w:lineRule="exact"/>
    </w:pPr>
    <w:rPr>
      <w:b/>
      <w:sz w:val="13"/>
      <w:szCs w:val="13"/>
    </w:rPr>
  </w:style>
  <w:style w:type="paragraph" w:customStyle="1" w:styleId="SpeechV12v23ra16Bold">
    <w:name w:val="Speech V12 v23 ra16 Bold"/>
    <w:basedOn w:val="Standaard"/>
    <w:next w:val="Standaard"/>
    <w:rsid w:val="00CE2294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sid w:val="00CE2294"/>
    <w:rPr>
      <w:i/>
    </w:rPr>
  </w:style>
  <w:style w:type="paragraph" w:customStyle="1" w:styleId="StandaardVet">
    <w:name w:val="Standaard Vet"/>
    <w:basedOn w:val="Standaard"/>
    <w:next w:val="Standaard"/>
    <w:rsid w:val="00CE2294"/>
    <w:rPr>
      <w:b/>
    </w:rPr>
  </w:style>
  <w:style w:type="paragraph" w:customStyle="1" w:styleId="Standaardlijst">
    <w:name w:val="Standaardlijst"/>
    <w:rsid w:val="00CE2294"/>
    <w:pPr>
      <w:autoSpaceDN w:val="0"/>
      <w:textAlignment w:val="baseline"/>
    </w:pPr>
    <w:rPr>
      <w:rFonts w:ascii="Times New Roman" w:eastAsia="DejaVu Sans" w:hAnsi="Times New Roman" w:cs="Lohit Hindi"/>
      <w:sz w:val="20"/>
      <w:szCs w:val="20"/>
      <w:lang w:eastAsia="nl-NL"/>
    </w:rPr>
  </w:style>
  <w:style w:type="table" w:customStyle="1" w:styleId="Tabelmetrand">
    <w:name w:val="Tabel met rand"/>
    <w:rsid w:val="00CE2294"/>
    <w:pPr>
      <w:autoSpaceDN w:val="0"/>
      <w:textAlignment w:val="baseline"/>
    </w:pPr>
    <w:rPr>
      <w:rFonts w:ascii="Verdana" w:eastAsia="DejaVu Sans" w:hAnsi="Verdana" w:cs="Lohit Hindi"/>
      <w:color w:val="000000"/>
      <w:lang w:eastAsia="nl-NL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danav9r12">
    <w:name w:val="Verdana v9 r12"/>
    <w:basedOn w:val="Standaard"/>
    <w:next w:val="Standaard"/>
    <w:rsid w:val="00CE2294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rsid w:val="00CE2294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rsid w:val="00CE2294"/>
    <w:pPr>
      <w:autoSpaceDN w:val="0"/>
      <w:spacing w:line="90" w:lineRule="exact"/>
      <w:textAlignment w:val="baseline"/>
    </w:pPr>
    <w:rPr>
      <w:rFonts w:ascii="Verdana" w:eastAsia="DejaVu Sans" w:hAnsi="Verdana" w:cs="Lohit Hindi"/>
      <w:color w:val="000000"/>
      <w:sz w:val="9"/>
      <w:szCs w:val="9"/>
      <w:lang w:eastAsia="nl-NL"/>
    </w:rPr>
  </w:style>
  <w:style w:type="paragraph" w:customStyle="1" w:styleId="WitregelW1bodytekst">
    <w:name w:val="Witregel W1 (bodytekst)"/>
    <w:next w:val="Standaard"/>
    <w:rsid w:val="00CE2294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customStyle="1" w:styleId="WitregelW2">
    <w:name w:val="Witregel W2"/>
    <w:next w:val="Standaard"/>
    <w:rsid w:val="00CE2294"/>
    <w:pPr>
      <w:autoSpaceDN w:val="0"/>
      <w:spacing w:line="270" w:lineRule="exact"/>
      <w:textAlignment w:val="baseline"/>
    </w:pPr>
    <w:rPr>
      <w:rFonts w:ascii="Verdana" w:eastAsia="DejaVu Sans" w:hAnsi="Verdana" w:cs="Lohit Hindi"/>
      <w:color w:val="000000"/>
      <w:sz w:val="27"/>
      <w:szCs w:val="27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CE2294"/>
  </w:style>
  <w:style w:type="paragraph" w:customStyle="1" w:styleId="Vet">
    <w:name w:val="Vet"/>
    <w:basedOn w:val="Standaard"/>
    <w:next w:val="Index4"/>
    <w:rsid w:val="00CE2294"/>
    <w:pPr>
      <w:autoSpaceDN/>
      <w:spacing w:line="240" w:lineRule="auto"/>
      <w:ind w:left="-3120"/>
      <w:textAlignment w:val="auto"/>
    </w:pPr>
    <w:rPr>
      <w:rFonts w:asciiTheme="minorHAnsi" w:eastAsiaTheme="minorHAnsi" w:hAnsiTheme="minorHAnsi" w:cstheme="minorBidi"/>
      <w:b/>
      <w:noProof/>
      <w:color w:val="auto"/>
      <w:lang w:eastAsia="en-US"/>
    </w:rPr>
  </w:style>
  <w:style w:type="paragraph" w:styleId="Index4">
    <w:name w:val="index 4"/>
    <w:basedOn w:val="Standaard"/>
    <w:next w:val="Standaard"/>
    <w:rsid w:val="00CE2294"/>
    <w:pPr>
      <w:tabs>
        <w:tab w:val="right" w:leader="dot" w:pos="6634"/>
      </w:tabs>
      <w:autoSpaceDN/>
      <w:spacing w:line="240" w:lineRule="auto"/>
      <w:ind w:left="76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RapportTitel0">
    <w:name w:val="RapportTitel"/>
    <w:basedOn w:val="Standaard"/>
    <w:next w:val="Standaard"/>
    <w:rsid w:val="00CE2294"/>
    <w:pPr>
      <w:autoSpaceDN/>
      <w:spacing w:line="720" w:lineRule="atLeast"/>
      <w:textAlignment w:val="auto"/>
    </w:pPr>
    <w:rPr>
      <w:rFonts w:asciiTheme="minorHAnsi" w:eastAsiaTheme="minorHAnsi" w:hAnsiTheme="minorHAnsi" w:cstheme="minorBidi"/>
      <w:color w:val="auto"/>
      <w:sz w:val="56"/>
      <w:lang w:eastAsia="en-US"/>
    </w:rPr>
  </w:style>
  <w:style w:type="paragraph" w:customStyle="1" w:styleId="RapportSubtitel">
    <w:name w:val="RapportSubtitel"/>
    <w:basedOn w:val="Standaard"/>
    <w:next w:val="Standaard"/>
    <w:rsid w:val="00CE2294"/>
    <w:pPr>
      <w:autoSpaceDN/>
      <w:spacing w:line="240" w:lineRule="auto"/>
      <w:ind w:left="1928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OngenummerdeKop">
    <w:name w:val="OngenummerdeKop"/>
    <w:basedOn w:val="Standaard"/>
    <w:next w:val="Standaard"/>
    <w:rsid w:val="00CE2294"/>
    <w:pPr>
      <w:pageBreakBefore/>
      <w:autoSpaceDN/>
      <w:spacing w:after="240" w:line="360" w:lineRule="exact"/>
      <w:ind w:left="-3119"/>
      <w:textAlignment w:val="auto"/>
    </w:pPr>
    <w:rPr>
      <w:rFonts w:asciiTheme="minorHAnsi" w:eastAsiaTheme="minorHAnsi" w:hAnsiTheme="minorHAnsi" w:cstheme="minorBidi"/>
      <w:b/>
      <w:color w:val="auto"/>
      <w:sz w:val="40"/>
      <w:lang w:eastAsia="en-US"/>
    </w:rPr>
  </w:style>
  <w:style w:type="paragraph" w:customStyle="1" w:styleId="Tussenkop">
    <w:name w:val="Tussenkop"/>
    <w:basedOn w:val="Standaard"/>
    <w:next w:val="NaTussenkop"/>
    <w:rsid w:val="00CE2294"/>
    <w:pPr>
      <w:autoSpaceDN/>
      <w:spacing w:line="240" w:lineRule="auto"/>
      <w:ind w:left="482" w:hanging="482"/>
      <w:textAlignment w:val="auto"/>
    </w:pPr>
    <w:rPr>
      <w:rFonts w:asciiTheme="minorHAnsi" w:eastAsiaTheme="minorHAnsi" w:hAnsiTheme="minorHAnsi" w:cstheme="minorBidi"/>
      <w:b/>
      <w:color w:val="auto"/>
      <w:lang w:eastAsia="en-US"/>
    </w:rPr>
  </w:style>
  <w:style w:type="paragraph" w:customStyle="1" w:styleId="NaTussenkop">
    <w:name w:val="NaTussenkop"/>
    <w:basedOn w:val="Standaard"/>
    <w:next w:val="Standaard"/>
    <w:rsid w:val="00CE2294"/>
    <w:pPr>
      <w:autoSpaceDN/>
      <w:spacing w:line="240" w:lineRule="auto"/>
      <w:ind w:firstLine="663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Index1">
    <w:name w:val="index 1"/>
    <w:basedOn w:val="Standaard"/>
    <w:next w:val="Standaard"/>
    <w:semiHidden/>
    <w:rsid w:val="00CE2294"/>
    <w:pPr>
      <w:tabs>
        <w:tab w:val="right" w:leader="dot" w:pos="7258"/>
      </w:tabs>
      <w:autoSpaceDN/>
      <w:spacing w:line="240" w:lineRule="auto"/>
      <w:ind w:left="19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RapportOpsomming">
    <w:name w:val="RapportOpsomming"/>
    <w:basedOn w:val="Standaard"/>
    <w:rsid w:val="00CE2294"/>
    <w:pPr>
      <w:autoSpaceDN/>
      <w:spacing w:line="240" w:lineRule="auto"/>
      <w:ind w:left="284" w:hanging="284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RapportBijschrift">
    <w:name w:val="RapportBijschrift"/>
    <w:basedOn w:val="Standaard"/>
    <w:next w:val="Standaard"/>
    <w:rsid w:val="00CE2294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b/>
      <w:color w:val="auto"/>
      <w:lang w:eastAsia="en-US"/>
    </w:rPr>
  </w:style>
  <w:style w:type="paragraph" w:customStyle="1" w:styleId="RapportReferentie">
    <w:name w:val="RapportReferentie"/>
    <w:basedOn w:val="Standaard"/>
    <w:rsid w:val="00CE2294"/>
    <w:pPr>
      <w:autoSpaceDN/>
      <w:spacing w:line="180" w:lineRule="exact"/>
      <w:textAlignment w:val="auto"/>
    </w:pPr>
    <w:rPr>
      <w:rFonts w:asciiTheme="minorHAnsi" w:eastAsiaTheme="minorHAnsi" w:hAnsiTheme="minorHAnsi" w:cstheme="minorBidi"/>
      <w:color w:val="auto"/>
      <w:sz w:val="15"/>
      <w:lang w:eastAsia="en-US"/>
    </w:rPr>
  </w:style>
  <w:style w:type="paragraph" w:customStyle="1" w:styleId="VWKop1NL">
    <w:name w:val="VWKop1_NL"/>
    <w:basedOn w:val="Standaard"/>
    <w:rsid w:val="00CE2294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autoSpaceDN/>
      <w:spacing w:line="360" w:lineRule="exact"/>
      <w:textAlignment w:val="auto"/>
    </w:pPr>
    <w:rPr>
      <w:rFonts w:ascii="V&amp;W Font" w:eastAsiaTheme="minorHAnsi" w:hAnsi="V&amp;W Font" w:cstheme="minorBidi"/>
      <w:color w:val="auto"/>
      <w:sz w:val="36"/>
      <w:lang w:eastAsia="en-US"/>
    </w:rPr>
  </w:style>
  <w:style w:type="paragraph" w:customStyle="1" w:styleId="VWKop2">
    <w:name w:val="VWKop2"/>
    <w:basedOn w:val="Standaard"/>
    <w:rsid w:val="00CE2294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autoSpaceDN/>
      <w:spacing w:before="140" w:line="300" w:lineRule="exact"/>
      <w:textAlignment w:val="auto"/>
    </w:pPr>
    <w:rPr>
      <w:rFonts w:asciiTheme="minorHAnsi" w:eastAsiaTheme="minorHAnsi" w:hAnsiTheme="minorHAnsi" w:cstheme="minorBidi"/>
      <w:color w:val="auto"/>
      <w:sz w:val="15"/>
      <w:lang w:eastAsia="en-US"/>
    </w:rPr>
  </w:style>
  <w:style w:type="paragraph" w:customStyle="1" w:styleId="ministerie">
    <w:name w:val="_ministerie"/>
    <w:basedOn w:val="Standaard"/>
    <w:rsid w:val="00CE2294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autoSpaceDN/>
      <w:spacing w:line="360" w:lineRule="exact"/>
      <w:ind w:right="1888"/>
      <w:jc w:val="right"/>
      <w:textAlignment w:val="auto"/>
    </w:pPr>
    <w:rPr>
      <w:rFonts w:asciiTheme="minorHAnsi" w:eastAsiaTheme="minorHAnsi" w:hAnsiTheme="minorHAnsi" w:cstheme="minorBidi"/>
      <w:color w:val="auto"/>
      <w:sz w:val="15"/>
      <w:lang w:eastAsia="en-US"/>
    </w:rPr>
  </w:style>
  <w:style w:type="paragraph" w:customStyle="1" w:styleId="HoofdstukStippel">
    <w:name w:val="HoofdstukStippel"/>
    <w:basedOn w:val="Standaard"/>
    <w:next w:val="Standaard"/>
    <w:rsid w:val="00CE2294"/>
    <w:pPr>
      <w:autoSpaceDN/>
      <w:spacing w:after="480" w:line="240" w:lineRule="auto"/>
      <w:ind w:left="-3119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OngenummerdeKopBijlage">
    <w:name w:val="OngenummerdeKopBijlage"/>
    <w:basedOn w:val="OngenummerdeKop"/>
    <w:next w:val="Standaard"/>
    <w:rsid w:val="00CE2294"/>
  </w:style>
  <w:style w:type="paragraph" w:customStyle="1" w:styleId="Hoofdstukstippel2">
    <w:name w:val="Hoofdstukstippel2"/>
    <w:basedOn w:val="HoofdstukStippel"/>
    <w:next w:val="Standaard"/>
    <w:rsid w:val="00CE2294"/>
    <w:pPr>
      <w:spacing w:before="240" w:after="0"/>
    </w:pPr>
  </w:style>
  <w:style w:type="paragraph" w:customStyle="1" w:styleId="RapportVet">
    <w:name w:val="RapportVet"/>
    <w:basedOn w:val="Standaard"/>
    <w:next w:val="Standaard"/>
    <w:rsid w:val="00CE2294"/>
    <w:pPr>
      <w:framePr w:w="4723" w:h="465" w:hSpace="142" w:wrap="around" w:vAnchor="page" w:hAnchor="page" w:x="6011" w:y="5784"/>
      <w:autoSpaceDN/>
      <w:spacing w:line="240" w:lineRule="auto"/>
      <w:textAlignment w:val="auto"/>
    </w:pPr>
    <w:rPr>
      <w:rFonts w:asciiTheme="minorHAnsi" w:eastAsiaTheme="minorHAnsi" w:hAnsiTheme="minorHAnsi" w:cstheme="minorBidi"/>
      <w:b/>
      <w:color w:val="auto"/>
      <w:lang w:eastAsia="en-US"/>
    </w:rPr>
  </w:style>
  <w:style w:type="paragraph" w:customStyle="1" w:styleId="DatumNietVet">
    <w:name w:val="DatumNietVet"/>
    <w:basedOn w:val="Standaard"/>
    <w:rsid w:val="00CE2294"/>
    <w:pPr>
      <w:framePr w:w="4723" w:h="255" w:hRule="exact" w:hSpace="142" w:wrap="around" w:vAnchor="page" w:hAnchor="page" w:x="6011" w:y="5892" w:anchorLock="1"/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DatumVet">
    <w:name w:val="DatumVet"/>
    <w:basedOn w:val="Standaard"/>
    <w:rsid w:val="00CE2294"/>
    <w:pPr>
      <w:framePr w:w="4723" w:h="255" w:hRule="exact" w:hSpace="142" w:wrap="around" w:vAnchor="page" w:hAnchor="page" w:x="6011" w:y="8727" w:anchorLock="1"/>
      <w:autoSpaceDN/>
      <w:spacing w:line="240" w:lineRule="auto"/>
      <w:textAlignment w:val="auto"/>
    </w:pPr>
    <w:rPr>
      <w:rFonts w:asciiTheme="minorHAnsi" w:eastAsiaTheme="minorHAnsi" w:hAnsiTheme="minorHAnsi" w:cstheme="minorBidi"/>
      <w:b/>
      <w:color w:val="auto"/>
      <w:lang w:eastAsia="en-US"/>
    </w:rPr>
  </w:style>
  <w:style w:type="paragraph" w:customStyle="1" w:styleId="Fransetitelnietvet">
    <w:name w:val="Fransetitelnietvet"/>
    <w:basedOn w:val="Standaard"/>
    <w:rsid w:val="00CE2294"/>
    <w:pPr>
      <w:framePr w:w="6645" w:h="1996" w:hRule="exact" w:hSpace="142" w:vSpace="142" w:wrap="around" w:vAnchor="page" w:hAnchor="text" w:y="2723" w:anchorLock="1"/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fransesubtitel">
    <w:name w:val="fransesubtitel"/>
    <w:basedOn w:val="Standaard"/>
    <w:rsid w:val="00CE2294"/>
    <w:pPr>
      <w:framePr w:w="4723" w:h="765" w:hRule="exact" w:hSpace="142" w:vSpace="142" w:wrap="notBeside" w:vAnchor="page" w:hAnchor="page" w:x="6011" w:y="5104" w:anchorLock="1"/>
      <w:autoSpaceDN/>
      <w:spacing w:line="240" w:lineRule="auto"/>
      <w:textAlignment w:val="auto"/>
    </w:pPr>
    <w:rPr>
      <w:rFonts w:asciiTheme="minorHAnsi" w:eastAsiaTheme="minorHAnsi" w:hAnsiTheme="minorHAnsi" w:cstheme="minorBidi"/>
      <w:b/>
      <w:color w:val="auto"/>
      <w:lang w:eastAsia="en-US"/>
    </w:rPr>
  </w:style>
  <w:style w:type="paragraph" w:customStyle="1" w:styleId="Opsomming">
    <w:name w:val="Opsomming"/>
    <w:basedOn w:val="Standaard"/>
    <w:rsid w:val="00CE2294"/>
    <w:pPr>
      <w:autoSpaceDN/>
      <w:spacing w:line="240" w:lineRule="auto"/>
      <w:ind w:left="284" w:hanging="284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Nummering">
    <w:name w:val="Nummering"/>
    <w:basedOn w:val="Standaard"/>
    <w:rsid w:val="00CE2294"/>
    <w:pPr>
      <w:autoSpaceDN/>
      <w:spacing w:line="240" w:lineRule="auto"/>
      <w:ind w:left="283" w:hanging="283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ColofonKop">
    <w:name w:val="ColofonKop"/>
    <w:basedOn w:val="OngenummerdeKop"/>
    <w:next w:val="Standaard"/>
    <w:rsid w:val="00CE2294"/>
    <w:pPr>
      <w:pageBreakBefore w:val="0"/>
      <w:spacing w:after="0"/>
    </w:pPr>
  </w:style>
  <w:style w:type="character" w:styleId="Voetnootmarkering">
    <w:name w:val="footnote reference"/>
    <w:semiHidden/>
    <w:rsid w:val="00CE2294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CE2294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E2294"/>
    <w:rPr>
      <w:sz w:val="20"/>
    </w:rPr>
  </w:style>
  <w:style w:type="paragraph" w:styleId="Plattetekstinspringen">
    <w:name w:val="Body Text Indent"/>
    <w:basedOn w:val="Standaard"/>
    <w:link w:val="PlattetekstinspringenChar"/>
    <w:rsid w:val="00CE2294"/>
    <w:pPr>
      <w:tabs>
        <w:tab w:val="left" w:pos="-1440"/>
        <w:tab w:val="left" w:pos="-720"/>
      </w:tabs>
      <w:suppressAutoHyphens/>
      <w:autoSpaceDN/>
      <w:spacing w:line="240" w:lineRule="auto"/>
      <w:ind w:left="2835" w:hanging="2835"/>
      <w:textAlignment w:val="auto"/>
    </w:pPr>
    <w:rPr>
      <w:rFonts w:asciiTheme="minorHAnsi" w:eastAsiaTheme="minorHAnsi" w:hAnsiTheme="minorHAnsi" w:cstheme="minorBidi"/>
      <w:color w:val="auto"/>
      <w:u w:val="single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E2294"/>
    <w:rPr>
      <w:u w:val="single"/>
    </w:rPr>
  </w:style>
  <w:style w:type="paragraph" w:styleId="Plattetekst">
    <w:name w:val="Body Text"/>
    <w:basedOn w:val="Standaard"/>
    <w:link w:val="PlattetekstChar"/>
    <w:rsid w:val="00CE2294"/>
    <w:pPr>
      <w:suppressAutoHyphens/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u w:val="single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CE2294"/>
    <w:rPr>
      <w:u w:val="single"/>
    </w:rPr>
  </w:style>
  <w:style w:type="paragraph" w:styleId="Plattetekstinspringen2">
    <w:name w:val="Body Text Indent 2"/>
    <w:basedOn w:val="Standaard"/>
    <w:link w:val="Plattetekstinspringen2Char"/>
    <w:rsid w:val="00CE2294"/>
    <w:pPr>
      <w:autoSpaceDN/>
      <w:spacing w:line="240" w:lineRule="auto"/>
      <w:ind w:left="705" w:hanging="705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CE2294"/>
  </w:style>
  <w:style w:type="character" w:styleId="Hyperlink">
    <w:name w:val="Hyperlink"/>
    <w:rsid w:val="00CE2294"/>
    <w:rPr>
      <w:color w:val="0000FF"/>
      <w:u w:val="single"/>
    </w:rPr>
  </w:style>
  <w:style w:type="paragraph" w:styleId="Plattetekst2">
    <w:name w:val="Body Text 2"/>
    <w:basedOn w:val="Standaard"/>
    <w:link w:val="Plattetekst2Char"/>
    <w:rsid w:val="00CE2294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sz w:val="16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CE2294"/>
    <w:rPr>
      <w:sz w:val="16"/>
    </w:rPr>
  </w:style>
  <w:style w:type="paragraph" w:styleId="Index6">
    <w:name w:val="index 6"/>
    <w:basedOn w:val="Standaard"/>
    <w:next w:val="Standaard"/>
    <w:autoRedefine/>
    <w:rsid w:val="00CE2294"/>
    <w:pPr>
      <w:autoSpaceDN/>
      <w:spacing w:line="240" w:lineRule="auto"/>
      <w:ind w:left="114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Index2">
    <w:name w:val="index 2"/>
    <w:basedOn w:val="Standaard"/>
    <w:next w:val="Standaard"/>
    <w:autoRedefine/>
    <w:semiHidden/>
    <w:rsid w:val="00CE2294"/>
    <w:pPr>
      <w:autoSpaceDN/>
      <w:spacing w:line="240" w:lineRule="auto"/>
      <w:ind w:left="38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Index3">
    <w:name w:val="index 3"/>
    <w:basedOn w:val="Standaard"/>
    <w:next w:val="Standaard"/>
    <w:autoRedefine/>
    <w:rsid w:val="00CE2294"/>
    <w:pPr>
      <w:autoSpaceDN/>
      <w:spacing w:line="240" w:lineRule="auto"/>
      <w:ind w:left="57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Index5">
    <w:name w:val="index 5"/>
    <w:basedOn w:val="Standaard"/>
    <w:next w:val="Standaard"/>
    <w:autoRedefine/>
    <w:rsid w:val="00CE2294"/>
    <w:pPr>
      <w:autoSpaceDN/>
      <w:spacing w:line="240" w:lineRule="auto"/>
      <w:ind w:left="95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Index7">
    <w:name w:val="index 7"/>
    <w:basedOn w:val="Standaard"/>
    <w:next w:val="Standaard"/>
    <w:autoRedefine/>
    <w:rsid w:val="00CE2294"/>
    <w:pPr>
      <w:autoSpaceDN/>
      <w:spacing w:line="240" w:lineRule="auto"/>
      <w:ind w:left="133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Index8">
    <w:name w:val="index 8"/>
    <w:basedOn w:val="Standaard"/>
    <w:next w:val="Standaard"/>
    <w:autoRedefine/>
    <w:rsid w:val="00CE2294"/>
    <w:pPr>
      <w:autoSpaceDN/>
      <w:spacing w:line="240" w:lineRule="auto"/>
      <w:ind w:left="152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Index9">
    <w:name w:val="index 9"/>
    <w:basedOn w:val="Standaard"/>
    <w:next w:val="Standaard"/>
    <w:autoRedefine/>
    <w:rsid w:val="00CE2294"/>
    <w:pPr>
      <w:autoSpaceDN/>
      <w:spacing w:line="240" w:lineRule="auto"/>
      <w:ind w:left="171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Indexkop">
    <w:name w:val="index heading"/>
    <w:basedOn w:val="Standaard"/>
    <w:next w:val="Index1"/>
    <w:rsid w:val="00CE2294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Paginanummer">
    <w:name w:val="page number"/>
    <w:basedOn w:val="Standaardalinea-lettertype"/>
    <w:rsid w:val="00CE2294"/>
  </w:style>
  <w:style w:type="paragraph" w:styleId="Plattetekstinspringen3">
    <w:name w:val="Body Text Indent 3"/>
    <w:basedOn w:val="Standaard"/>
    <w:link w:val="Plattetekstinspringen3Char"/>
    <w:rsid w:val="00CE2294"/>
    <w:pPr>
      <w:autoSpaceDN/>
      <w:spacing w:line="240" w:lineRule="auto"/>
      <w:ind w:left="1410" w:hanging="1410"/>
      <w:textAlignment w:val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CE2294"/>
    <w:rPr>
      <w:sz w:val="24"/>
    </w:rPr>
  </w:style>
  <w:style w:type="paragraph" w:styleId="Plattetekst3">
    <w:name w:val="Body Text 3"/>
    <w:basedOn w:val="Standaard"/>
    <w:link w:val="Plattetekst3Char"/>
    <w:rsid w:val="00CE2294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008000"/>
      <w:sz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CE2294"/>
    <w:rPr>
      <w:color w:val="008000"/>
      <w:sz w:val="16"/>
    </w:rPr>
  </w:style>
  <w:style w:type="paragraph" w:styleId="Lijst">
    <w:name w:val="List"/>
    <w:basedOn w:val="Standaard"/>
    <w:rsid w:val="00CE2294"/>
    <w:pPr>
      <w:autoSpaceDN/>
      <w:spacing w:line="240" w:lineRule="auto"/>
      <w:ind w:left="283" w:hanging="283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Lijst2">
    <w:name w:val="List 2"/>
    <w:basedOn w:val="Standaard"/>
    <w:rsid w:val="00CE2294"/>
    <w:pPr>
      <w:autoSpaceDN/>
      <w:spacing w:line="240" w:lineRule="auto"/>
      <w:ind w:left="566" w:hanging="283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Lijstopsomteken">
    <w:name w:val="List Bullet"/>
    <w:basedOn w:val="Standaard"/>
    <w:autoRedefine/>
    <w:rsid w:val="00CE2294"/>
    <w:pPr>
      <w:numPr>
        <w:numId w:val="8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Lijstopsomteken2">
    <w:name w:val="List Bullet 2"/>
    <w:basedOn w:val="Standaard"/>
    <w:autoRedefine/>
    <w:rsid w:val="00CE2294"/>
    <w:pPr>
      <w:numPr>
        <w:numId w:val="9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Lijstvoortzetting">
    <w:name w:val="List Continue"/>
    <w:basedOn w:val="Standaard"/>
    <w:rsid w:val="00CE2294"/>
    <w:pPr>
      <w:autoSpaceDN/>
      <w:spacing w:after="120" w:line="240" w:lineRule="auto"/>
      <w:ind w:left="283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Lijstvoortzetting2">
    <w:name w:val="List Continue 2"/>
    <w:basedOn w:val="Standaard"/>
    <w:rsid w:val="00CE2294"/>
    <w:pPr>
      <w:autoSpaceDN/>
      <w:spacing w:after="120" w:line="240" w:lineRule="auto"/>
      <w:ind w:left="566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inhopg10">
    <w:name w:val="inhopg 1"/>
    <w:basedOn w:val="Standaard"/>
    <w:rsid w:val="00CE2294"/>
    <w:pPr>
      <w:tabs>
        <w:tab w:val="right" w:leader="dot" w:pos="9360"/>
      </w:tabs>
      <w:suppressAutoHyphens/>
      <w:autoSpaceDN/>
      <w:spacing w:before="480" w:line="240" w:lineRule="auto"/>
      <w:ind w:left="720" w:righ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inhopg20">
    <w:name w:val="inhopg 2"/>
    <w:basedOn w:val="Standaard"/>
    <w:rsid w:val="00CE2294"/>
    <w:pPr>
      <w:tabs>
        <w:tab w:val="right" w:leader="dot" w:pos="9360"/>
      </w:tabs>
      <w:suppressAutoHyphens/>
      <w:autoSpaceDN/>
      <w:spacing w:line="240" w:lineRule="auto"/>
      <w:ind w:left="1440" w:righ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inhopg30">
    <w:name w:val="inhopg 3"/>
    <w:basedOn w:val="Standaard"/>
    <w:rsid w:val="00CE2294"/>
    <w:pPr>
      <w:tabs>
        <w:tab w:val="right" w:leader="dot" w:pos="9360"/>
      </w:tabs>
      <w:suppressAutoHyphens/>
      <w:autoSpaceDN/>
      <w:spacing w:line="240" w:lineRule="auto"/>
      <w:ind w:left="2160" w:righ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inhopg40">
    <w:name w:val="inhopg 4"/>
    <w:basedOn w:val="Standaard"/>
    <w:rsid w:val="00CE2294"/>
    <w:pPr>
      <w:tabs>
        <w:tab w:val="right" w:leader="dot" w:pos="9360"/>
      </w:tabs>
      <w:suppressAutoHyphens/>
      <w:autoSpaceDN/>
      <w:spacing w:line="240" w:lineRule="auto"/>
      <w:ind w:left="2880" w:righ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inhopg50">
    <w:name w:val="inhopg 5"/>
    <w:basedOn w:val="Standaard"/>
    <w:rsid w:val="00CE2294"/>
    <w:pPr>
      <w:tabs>
        <w:tab w:val="right" w:leader="dot" w:pos="9360"/>
      </w:tabs>
      <w:suppressAutoHyphens/>
      <w:autoSpaceDN/>
      <w:spacing w:line="240" w:lineRule="auto"/>
      <w:ind w:left="3600" w:righ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inhopg60">
    <w:name w:val="inhopg 6"/>
    <w:basedOn w:val="Standaard"/>
    <w:rsid w:val="00CE2294"/>
    <w:pPr>
      <w:tabs>
        <w:tab w:val="right" w:pos="9360"/>
      </w:tabs>
      <w:suppressAutoHyphens/>
      <w:autoSpaceDN/>
      <w:spacing w:line="240" w:lineRule="auto"/>
      <w:ind w:lef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inhopg70">
    <w:name w:val="inhopg 7"/>
    <w:basedOn w:val="Standaard"/>
    <w:rsid w:val="00CE2294"/>
    <w:pPr>
      <w:suppressAutoHyphens/>
      <w:autoSpaceDN/>
      <w:spacing w:line="240" w:lineRule="auto"/>
      <w:ind w:lef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inhopg80">
    <w:name w:val="inhopg 8"/>
    <w:basedOn w:val="Standaard"/>
    <w:rsid w:val="00CE2294"/>
    <w:pPr>
      <w:tabs>
        <w:tab w:val="right" w:pos="9360"/>
      </w:tabs>
      <w:suppressAutoHyphens/>
      <w:autoSpaceDN/>
      <w:spacing w:line="240" w:lineRule="auto"/>
      <w:ind w:lef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inhopg90">
    <w:name w:val="inhopg 9"/>
    <w:basedOn w:val="Standaard"/>
    <w:rsid w:val="00CE2294"/>
    <w:pPr>
      <w:tabs>
        <w:tab w:val="right" w:leader="dot" w:pos="9360"/>
      </w:tabs>
      <w:suppressAutoHyphens/>
      <w:autoSpaceDN/>
      <w:spacing w:line="240" w:lineRule="auto"/>
      <w:ind w:left="720" w:hanging="720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bronvermelding">
    <w:name w:val="bronvermelding"/>
    <w:basedOn w:val="Standaard"/>
    <w:rsid w:val="00CE2294"/>
    <w:pPr>
      <w:tabs>
        <w:tab w:val="right" w:pos="9360"/>
      </w:tabs>
      <w:suppressAutoHyphens/>
      <w:autoSpaceDN/>
      <w:spacing w:line="240" w:lineRule="auto"/>
      <w:textAlignment w:val="auto"/>
    </w:pPr>
    <w:rPr>
      <w:rFonts w:ascii="Courier" w:eastAsiaTheme="minorHAnsi" w:hAnsi="Courier" w:cstheme="minorBidi"/>
      <w:color w:val="auto"/>
      <w:sz w:val="20"/>
      <w:lang w:val="en-US" w:eastAsia="en-US"/>
    </w:rPr>
  </w:style>
  <w:style w:type="paragraph" w:customStyle="1" w:styleId="bijschrift">
    <w:name w:val="bijschrift"/>
    <w:basedOn w:val="Standaard"/>
    <w:rsid w:val="00CE2294"/>
    <w:pPr>
      <w:autoSpaceDN/>
      <w:spacing w:line="240" w:lineRule="auto"/>
      <w:textAlignment w:val="auto"/>
    </w:pPr>
    <w:rPr>
      <w:rFonts w:ascii="Courier" w:eastAsiaTheme="minorHAnsi" w:hAnsi="Courier" w:cstheme="minorBidi"/>
      <w:color w:val="auto"/>
      <w:sz w:val="24"/>
      <w:lang w:eastAsia="en-US"/>
    </w:rPr>
  </w:style>
  <w:style w:type="character" w:customStyle="1" w:styleId="EquationCaption">
    <w:name w:val="_Equation Caption"/>
    <w:rsid w:val="00CE2294"/>
  </w:style>
  <w:style w:type="paragraph" w:styleId="Eindnoottekst">
    <w:name w:val="endnote text"/>
    <w:basedOn w:val="Standaard"/>
    <w:link w:val="EindnoottekstChar"/>
    <w:semiHidden/>
    <w:rsid w:val="00CE2294"/>
    <w:pPr>
      <w:autoSpaceDN/>
      <w:spacing w:line="240" w:lineRule="auto"/>
      <w:textAlignment w:val="auto"/>
    </w:pPr>
    <w:rPr>
      <w:rFonts w:ascii="Courier" w:eastAsiaTheme="minorHAnsi" w:hAnsi="Courier" w:cstheme="minorBidi"/>
      <w:color w:val="auto"/>
      <w:sz w:val="24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E2294"/>
    <w:rPr>
      <w:rFonts w:ascii="Courier" w:hAnsi="Courier"/>
      <w:sz w:val="24"/>
    </w:rPr>
  </w:style>
  <w:style w:type="paragraph" w:styleId="Normaalweb">
    <w:name w:val="Normal (Web)"/>
    <w:basedOn w:val="Standaard"/>
    <w:rsid w:val="00CE2294"/>
    <w:pPr>
      <w:autoSpaceDN/>
      <w:spacing w:line="240" w:lineRule="auto"/>
      <w:textAlignment w:val="auto"/>
    </w:pPr>
    <w:rPr>
      <w:rFonts w:ascii="Arial Unicode MS" w:eastAsia="Arial Unicode MS" w:hAnsi="Arial Unicode MS" w:cs="Arial Unicode MS"/>
      <w:color w:val="auto"/>
      <w:sz w:val="24"/>
      <w:szCs w:val="24"/>
      <w:lang w:val="en-GB" w:eastAsia="en-US"/>
    </w:rPr>
  </w:style>
  <w:style w:type="character" w:styleId="GevolgdeHyperlink">
    <w:name w:val="FollowedHyperlink"/>
    <w:rsid w:val="00CE2294"/>
    <w:rPr>
      <w:color w:val="800080"/>
      <w:u w:val="single"/>
    </w:rPr>
  </w:style>
  <w:style w:type="character" w:customStyle="1" w:styleId="txtheading1">
    <w:name w:val="txtheading1"/>
    <w:rsid w:val="00CE2294"/>
    <w:rPr>
      <w:rFonts w:ascii="Verdana" w:hAnsi="Verdana" w:hint="default"/>
      <w:b/>
      <w:bCs/>
      <w:color w:val="000000"/>
      <w:sz w:val="21"/>
      <w:szCs w:val="21"/>
    </w:rPr>
  </w:style>
  <w:style w:type="paragraph" w:styleId="Bijschrift0">
    <w:name w:val="caption"/>
    <w:basedOn w:val="Standaard"/>
    <w:next w:val="Standaard"/>
    <w:qFormat/>
    <w:rsid w:val="00CE2294"/>
    <w:pPr>
      <w:framePr w:w="6538" w:h="1779" w:hRule="exact" w:hSpace="142" w:wrap="around" w:vAnchor="page" w:hAnchor="page" w:x="4078" w:y="3771"/>
      <w:autoSpaceDN/>
      <w:spacing w:line="240" w:lineRule="auto"/>
      <w:textAlignment w:val="auto"/>
    </w:pPr>
    <w:rPr>
      <w:rFonts w:asciiTheme="minorHAnsi" w:eastAsiaTheme="minorHAnsi" w:hAnsiTheme="minorHAnsi" w:cstheme="minorBidi"/>
      <w:b/>
      <w:color w:val="auto"/>
      <w:sz w:val="40"/>
      <w:lang w:eastAsia="en-US"/>
    </w:rPr>
  </w:style>
  <w:style w:type="paragraph" w:styleId="Bronvermelding0">
    <w:name w:val="table of authorities"/>
    <w:basedOn w:val="Standaard"/>
    <w:next w:val="Standaard"/>
    <w:rsid w:val="00CE2294"/>
    <w:pPr>
      <w:autoSpaceDN/>
      <w:spacing w:line="240" w:lineRule="auto"/>
      <w:ind w:left="190" w:hanging="190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Kopbronvermelding">
    <w:name w:val="toa heading"/>
    <w:basedOn w:val="Standaard"/>
    <w:next w:val="Standaard"/>
    <w:rsid w:val="00CE2294"/>
    <w:pPr>
      <w:autoSpaceDN/>
      <w:spacing w:before="120" w:line="240" w:lineRule="auto"/>
      <w:textAlignment w:val="auto"/>
    </w:pPr>
    <w:rPr>
      <w:rFonts w:ascii="Arial" w:eastAsiaTheme="minorHAnsi" w:hAnsi="Arial" w:cstheme="minorBidi"/>
      <w:b/>
      <w:bCs/>
      <w:color w:val="auto"/>
      <w:szCs w:val="24"/>
      <w:lang w:eastAsia="en-US"/>
    </w:rPr>
  </w:style>
  <w:style w:type="character" w:customStyle="1" w:styleId="bc">
    <w:name w:val="bc"/>
    <w:basedOn w:val="Standaardalinea-lettertype"/>
    <w:rsid w:val="00CE2294"/>
  </w:style>
  <w:style w:type="character" w:styleId="Verwijzingopmerking">
    <w:name w:val="annotation reference"/>
    <w:rsid w:val="00CE229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E2294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CE2294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E22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CE2294"/>
    <w:rPr>
      <w:b/>
      <w:bCs/>
      <w:sz w:val="20"/>
    </w:rPr>
  </w:style>
  <w:style w:type="paragraph" w:customStyle="1" w:styleId="Huisstijl-Ondertekening">
    <w:name w:val="Huisstijl - Ondertekening"/>
    <w:basedOn w:val="Standaard"/>
    <w:next w:val="Standaard"/>
    <w:rsid w:val="00CE2294"/>
    <w:pPr>
      <w:widowControl w:val="0"/>
      <w:suppressAutoHyphens/>
      <w:autoSpaceDN/>
      <w:textAlignment w:val="auto"/>
    </w:pPr>
    <w:rPr>
      <w:rFonts w:eastAsiaTheme="minorHAnsi"/>
      <w:color w:val="auto"/>
      <w:kern w:val="3"/>
      <w:szCs w:val="24"/>
      <w:lang w:eastAsia="zh-CN" w:bidi="hi-IN"/>
    </w:rPr>
  </w:style>
  <w:style w:type="paragraph" w:customStyle="1" w:styleId="Vastegegevens">
    <w:name w:val="Vaste gegevens"/>
    <w:basedOn w:val="Standaard"/>
    <w:next w:val="Standaard"/>
    <w:rsid w:val="00CE2294"/>
    <w:pPr>
      <w:autoSpaceDN/>
      <w:spacing w:line="260" w:lineRule="exact"/>
      <w:textAlignment w:val="auto"/>
    </w:pPr>
    <w:rPr>
      <w:rFonts w:asciiTheme="minorHAnsi" w:eastAsiaTheme="minorHAnsi" w:hAnsiTheme="minorHAnsi" w:cstheme="minorBidi"/>
      <w:color w:val="auto"/>
      <w:spacing w:val="2"/>
      <w:sz w:val="16"/>
      <w:szCs w:val="24"/>
      <w:lang w:eastAsia="en-US"/>
    </w:rPr>
  </w:style>
  <w:style w:type="character" w:customStyle="1" w:styleId="kop10">
    <w:name w:val="kop1"/>
    <w:rsid w:val="00CE2294"/>
    <w:rPr>
      <w:rFonts w:ascii="Arial" w:hAnsi="Arial" w:cs="Arial" w:hint="default"/>
      <w:b/>
      <w:bCs/>
      <w:strike w:val="0"/>
      <w:dstrike w:val="0"/>
      <w:color w:val="000066"/>
      <w:sz w:val="25"/>
      <w:szCs w:val="25"/>
      <w:u w:val="none"/>
      <w:effect w:val="none"/>
    </w:rPr>
  </w:style>
  <w:style w:type="character" w:customStyle="1" w:styleId="body1">
    <w:name w:val="body1"/>
    <w:rsid w:val="00CE2294"/>
    <w:rPr>
      <w:rFonts w:ascii="Arial" w:hAnsi="Arial" w:cs="Arial" w:hint="default"/>
      <w:b w:val="0"/>
      <w:bCs w:val="0"/>
      <w:strike w:val="0"/>
      <w:dstrike w:val="0"/>
      <w:color w:val="000066"/>
      <w:sz w:val="21"/>
      <w:szCs w:val="21"/>
      <w:u w:val="none"/>
      <w:effect w:val="none"/>
    </w:rPr>
  </w:style>
  <w:style w:type="character" w:customStyle="1" w:styleId="bodykop1">
    <w:name w:val="bodykop1"/>
    <w:rsid w:val="00CE2294"/>
    <w:rPr>
      <w:rFonts w:ascii="Arial" w:hAnsi="Arial" w:cs="Arial" w:hint="default"/>
      <w:b/>
      <w:bCs/>
      <w:strike w:val="0"/>
      <w:dstrike w:val="0"/>
      <w:color w:val="000066"/>
      <w:sz w:val="21"/>
      <w:szCs w:val="21"/>
      <w:u w:val="none"/>
      <w:effect w:val="none"/>
    </w:rPr>
  </w:style>
  <w:style w:type="paragraph" w:customStyle="1" w:styleId="Bereikbaarheidsregel">
    <w:name w:val="Bereikbaarheidsregel"/>
    <w:basedOn w:val="Standaard"/>
    <w:rsid w:val="00CE2294"/>
    <w:pPr>
      <w:autoSpaceDN/>
      <w:spacing w:after="120" w:line="240" w:lineRule="auto"/>
      <w:textAlignment w:val="auto"/>
    </w:pPr>
    <w:rPr>
      <w:rFonts w:asciiTheme="minorHAnsi" w:eastAsiaTheme="minorHAnsi" w:hAnsiTheme="minorHAnsi" w:cstheme="minorBidi"/>
      <w:color w:val="auto"/>
      <w:spacing w:val="2"/>
      <w:sz w:val="12"/>
      <w:szCs w:val="24"/>
      <w:lang w:eastAsia="en-US"/>
    </w:rPr>
  </w:style>
  <w:style w:type="paragraph" w:customStyle="1" w:styleId="Directoraat-Generaal">
    <w:name w:val="Directoraat-Generaal"/>
    <w:basedOn w:val="Standaard"/>
    <w:rsid w:val="00CE2294"/>
    <w:pPr>
      <w:autoSpaceDN/>
      <w:spacing w:line="260" w:lineRule="exact"/>
      <w:textAlignment w:val="auto"/>
    </w:pPr>
    <w:rPr>
      <w:rFonts w:asciiTheme="minorHAnsi" w:eastAsiaTheme="minorHAnsi" w:hAnsiTheme="minorHAnsi" w:cstheme="minorBidi"/>
      <w:color w:val="auto"/>
      <w:spacing w:val="2"/>
      <w:szCs w:val="24"/>
      <w:lang w:eastAsia="en-US"/>
    </w:rPr>
  </w:style>
  <w:style w:type="paragraph" w:customStyle="1" w:styleId="Afzendgegevens">
    <w:name w:val="Afzendgegevens"/>
    <w:basedOn w:val="Standaard"/>
    <w:rsid w:val="00CE2294"/>
    <w:pPr>
      <w:autoSpaceDN/>
      <w:spacing w:line="260" w:lineRule="exact"/>
      <w:textAlignment w:val="auto"/>
    </w:pPr>
    <w:rPr>
      <w:rFonts w:asciiTheme="minorHAnsi" w:eastAsiaTheme="minorHAnsi" w:hAnsiTheme="minorHAnsi" w:cstheme="minorBidi"/>
      <w:color w:val="auto"/>
      <w:spacing w:val="2"/>
      <w:sz w:val="16"/>
      <w:szCs w:val="24"/>
      <w:lang w:eastAsia="en-US"/>
    </w:rPr>
  </w:style>
  <w:style w:type="character" w:customStyle="1" w:styleId="wijnstokn">
    <w:name w:val="wijnstokn"/>
    <w:semiHidden/>
    <w:rsid w:val="00CE2294"/>
    <w:rPr>
      <w:rFonts w:ascii="Arial" w:hAnsi="Arial" w:cs="Arial"/>
      <w:color w:val="auto"/>
      <w:sz w:val="20"/>
      <w:szCs w:val="20"/>
    </w:rPr>
  </w:style>
  <w:style w:type="numbering" w:customStyle="1" w:styleId="Geenlijst11">
    <w:name w:val="Geen lijst11"/>
    <w:next w:val="Geenlijst"/>
    <w:semiHidden/>
    <w:rsid w:val="00CE2294"/>
  </w:style>
  <w:style w:type="character" w:styleId="Eindnootmarkering">
    <w:name w:val="endnote reference"/>
    <w:rsid w:val="00CE2294"/>
    <w:rPr>
      <w:vertAlign w:val="superscript"/>
    </w:rPr>
  </w:style>
  <w:style w:type="paragraph" w:styleId="Documentstructuur">
    <w:name w:val="Document Map"/>
    <w:basedOn w:val="Standaard"/>
    <w:link w:val="DocumentstructuurChar"/>
    <w:rsid w:val="00CE2294"/>
    <w:pPr>
      <w:shd w:val="clear" w:color="auto" w:fill="000080"/>
      <w:autoSpaceDN/>
      <w:spacing w:line="240" w:lineRule="auto"/>
      <w:textAlignment w:val="auto"/>
    </w:pPr>
    <w:rPr>
      <w:rFonts w:ascii="Tahoma" w:eastAsia="Times New Roman" w:hAnsi="Tahoma" w:cs="Times New Roman"/>
      <w:color w:val="auto"/>
      <w:sz w:val="20"/>
      <w:szCs w:val="20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rsid w:val="00CE2294"/>
    <w:rPr>
      <w:rFonts w:ascii="Tahoma" w:eastAsia="Times New Roman" w:hAnsi="Tahoma" w:cs="Times New Roman"/>
      <w:sz w:val="20"/>
      <w:szCs w:val="20"/>
      <w:shd w:val="clear" w:color="auto" w:fill="000080"/>
    </w:rPr>
  </w:style>
  <w:style w:type="numbering" w:customStyle="1" w:styleId="Geenlijst111">
    <w:name w:val="Geen lijst111"/>
    <w:next w:val="Geenlijst"/>
    <w:semiHidden/>
    <w:rsid w:val="00CE2294"/>
  </w:style>
  <w:style w:type="table" w:customStyle="1" w:styleId="Tabelraster1">
    <w:name w:val="Tabelraster1"/>
    <w:basedOn w:val="Standaardtabel"/>
    <w:next w:val="Tabelraster"/>
    <w:rsid w:val="00CE2294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2">
    <w:name w:val="Geen lijst2"/>
    <w:next w:val="Geenlijst"/>
    <w:semiHidden/>
    <w:rsid w:val="00CE2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5E14F-3B41-4D13-858D-8F650642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Wijnstok, Nico (MN)</dc:creator>
  <cp:lastModifiedBy>Vries, Willem de (RWS MN)</cp:lastModifiedBy>
  <cp:revision>9</cp:revision>
  <dcterms:created xsi:type="dcterms:W3CDTF">2018-04-05T12:28:00Z</dcterms:created>
  <dcterms:modified xsi:type="dcterms:W3CDTF">2024-11-04T07:48:00Z</dcterms:modified>
</cp:coreProperties>
</file>