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6AA98" w14:textId="148F50E5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4C3A66">
        <w:rPr>
          <w:rFonts w:ascii="Calibri" w:hAnsi="Calibri"/>
          <w:sz w:val="24"/>
          <w:szCs w:val="24"/>
        </w:rPr>
        <w:t>0</w:t>
      </w:r>
      <w:r w:rsidR="00FA4610">
        <w:rPr>
          <w:rFonts w:ascii="Calibri" w:hAnsi="Calibri"/>
          <w:sz w:val="24"/>
          <w:szCs w:val="24"/>
        </w:rPr>
        <w:t>6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9646A5">
        <w:rPr>
          <w:rFonts w:ascii="Calibri" w:hAnsi="Calibri"/>
          <w:sz w:val="24"/>
          <w:szCs w:val="24"/>
        </w:rPr>
        <w:t>“</w:t>
      </w:r>
      <w:r w:rsidR="00FA4610" w:rsidRPr="00FA4610">
        <w:rPr>
          <w:rFonts w:ascii="Calibri" w:hAnsi="Calibri"/>
          <w:sz w:val="24"/>
          <w:szCs w:val="24"/>
        </w:rPr>
        <w:t>installatieadviseur Koepelhal Wagenmakerij</w:t>
      </w:r>
      <w:r w:rsidR="009646A5">
        <w:rPr>
          <w:rFonts w:ascii="Calibri" w:hAnsi="Calibri"/>
          <w:sz w:val="24"/>
          <w:szCs w:val="24"/>
        </w:rPr>
        <w:t>”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813864" w:rsidRPr="00813864">
        <w:rPr>
          <w:rFonts w:ascii="Calibri" w:hAnsi="Calibri"/>
          <w:sz w:val="24"/>
          <w:szCs w:val="24"/>
        </w:rPr>
        <w:t>2025/</w:t>
      </w:r>
      <w:r w:rsidR="00FA4610">
        <w:rPr>
          <w:rFonts w:ascii="Calibri" w:hAnsi="Calibri"/>
          <w:sz w:val="24"/>
          <w:szCs w:val="24"/>
        </w:rPr>
        <w:t>125</w:t>
      </w:r>
      <w:r w:rsidR="00813864" w:rsidRPr="00813864">
        <w:rPr>
          <w:rFonts w:ascii="Calibri" w:hAnsi="Calibri"/>
          <w:sz w:val="24"/>
          <w:szCs w:val="24"/>
        </w:rPr>
        <w:t>/RU</w:t>
      </w:r>
      <w:r w:rsidR="00FA4610">
        <w:rPr>
          <w:rFonts w:ascii="Calibri" w:hAnsi="Calibri"/>
          <w:sz w:val="24"/>
          <w:szCs w:val="24"/>
        </w:rPr>
        <w:t>I</w:t>
      </w:r>
      <w:r w:rsidR="00813864" w:rsidRPr="00813864">
        <w:rPr>
          <w:rFonts w:ascii="Calibri" w:hAnsi="Calibri"/>
          <w:sz w:val="24"/>
          <w:szCs w:val="24"/>
        </w:rPr>
        <w:t>/JH</w:t>
      </w:r>
      <w:r w:rsidR="00813864">
        <w:rPr>
          <w:rFonts w:ascii="Calibri" w:hAnsi="Calibri"/>
          <w:sz w:val="24"/>
          <w:szCs w:val="24"/>
        </w:rPr>
        <w:t>)</w:t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67D9E" w14:textId="77777777" w:rsidR="00E43AE8" w:rsidRDefault="00E43AE8" w:rsidP="00F91A8A">
      <w:pPr>
        <w:spacing w:line="240" w:lineRule="auto"/>
      </w:pPr>
      <w:r>
        <w:separator/>
      </w:r>
    </w:p>
  </w:endnote>
  <w:endnote w:type="continuationSeparator" w:id="0">
    <w:p w14:paraId="470947EB" w14:textId="77777777" w:rsidR="00E43AE8" w:rsidRDefault="00E43AE8" w:rsidP="00F91A8A">
      <w:pPr>
        <w:spacing w:line="240" w:lineRule="auto"/>
      </w:pPr>
      <w:r>
        <w:continuationSeparator/>
      </w:r>
    </w:p>
  </w:endnote>
  <w:endnote w:type="continuationNotice" w:id="1">
    <w:p w14:paraId="36157D2E" w14:textId="77777777" w:rsidR="00E43AE8" w:rsidRDefault="00E43AE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65F2F" w14:textId="77777777" w:rsidR="00E43AE8" w:rsidRDefault="00E43AE8" w:rsidP="00F91A8A">
      <w:pPr>
        <w:spacing w:line="240" w:lineRule="auto"/>
      </w:pPr>
      <w:r>
        <w:separator/>
      </w:r>
    </w:p>
  </w:footnote>
  <w:footnote w:type="continuationSeparator" w:id="0">
    <w:p w14:paraId="0B377B43" w14:textId="77777777" w:rsidR="00E43AE8" w:rsidRDefault="00E43AE8" w:rsidP="00F91A8A">
      <w:pPr>
        <w:spacing w:line="240" w:lineRule="auto"/>
      </w:pPr>
      <w:r>
        <w:continuationSeparator/>
      </w:r>
    </w:p>
  </w:footnote>
  <w:footnote w:type="continuationNotice" w:id="1">
    <w:p w14:paraId="5D653961" w14:textId="77777777" w:rsidR="00E43AE8" w:rsidRDefault="00E43AE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2E2092"/>
    <w:rsid w:val="0034587D"/>
    <w:rsid w:val="003505A4"/>
    <w:rsid w:val="00372266"/>
    <w:rsid w:val="00390CE0"/>
    <w:rsid w:val="004443EA"/>
    <w:rsid w:val="0046528D"/>
    <w:rsid w:val="0049708E"/>
    <w:rsid w:val="004C3A66"/>
    <w:rsid w:val="00531AC6"/>
    <w:rsid w:val="005355A5"/>
    <w:rsid w:val="00535ECF"/>
    <w:rsid w:val="0055446E"/>
    <w:rsid w:val="005F4F27"/>
    <w:rsid w:val="0063599E"/>
    <w:rsid w:val="0065305C"/>
    <w:rsid w:val="006B4E76"/>
    <w:rsid w:val="006F1CE8"/>
    <w:rsid w:val="007119A2"/>
    <w:rsid w:val="0073263A"/>
    <w:rsid w:val="00747D8B"/>
    <w:rsid w:val="007D034A"/>
    <w:rsid w:val="00807E8E"/>
    <w:rsid w:val="00813864"/>
    <w:rsid w:val="00815FFA"/>
    <w:rsid w:val="009646A5"/>
    <w:rsid w:val="009A0EC1"/>
    <w:rsid w:val="00A9425F"/>
    <w:rsid w:val="00AC22D7"/>
    <w:rsid w:val="00AE3419"/>
    <w:rsid w:val="00B36B65"/>
    <w:rsid w:val="00B54616"/>
    <w:rsid w:val="00B60922"/>
    <w:rsid w:val="00B77C11"/>
    <w:rsid w:val="00B941AD"/>
    <w:rsid w:val="00BA1B56"/>
    <w:rsid w:val="00BF2393"/>
    <w:rsid w:val="00C4694D"/>
    <w:rsid w:val="00C90962"/>
    <w:rsid w:val="00CD04B9"/>
    <w:rsid w:val="00CE202C"/>
    <w:rsid w:val="00DD537C"/>
    <w:rsid w:val="00E14977"/>
    <w:rsid w:val="00E43AE8"/>
    <w:rsid w:val="00EF7710"/>
    <w:rsid w:val="00F521C1"/>
    <w:rsid w:val="00F54583"/>
    <w:rsid w:val="00F91A8A"/>
    <w:rsid w:val="00FA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lcf76f155ced4ddcb4097134ff3c332f xmlns="f7f8b349-3925-43c0-afb0-a9f218744f17">
      <Terms xmlns="http://schemas.microsoft.com/office/infopath/2007/PartnerControls"/>
    </lcf76f155ced4ddcb4097134ff3c332f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SharedWithUsers xmlns="a0cf0202-a5c5-484a-8f56-a5c31f00845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404649-FB62-46C8-95AD-64C2D0313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5BCDAC-D4F0-4D33-9501-07CC73E23F7A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  <ds:schemaRef ds:uri="a0cf0202-a5c5-484a-8f56-a5c31f00845a"/>
  </ds:schemaRefs>
</ds:datastoreItem>
</file>

<file path=customXml/itemProps3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Boom, Harm van der</dc:creator>
  <cp:lastModifiedBy>Holman, Joris</cp:lastModifiedBy>
  <cp:revision>52</cp:revision>
  <cp:lastPrinted>2019-11-27T10:52:00Z</cp:lastPrinted>
  <dcterms:created xsi:type="dcterms:W3CDTF">2019-12-04T13:02:00Z</dcterms:created>
  <dcterms:modified xsi:type="dcterms:W3CDTF">2026-01-11T12:20:00Z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a0df825399604963aac3cebdc647a116">
    <vt:lpwstr>JUR|c13dae60-aece-4cd4-a722-d80de7d0f43c</vt:lpwstr>
  </property>
  <property fmtid="{D5CDD505-2E9C-101B-9397-08002B2CF9AE}" pid="11" name="xd_Signature">
    <vt:bool>false</vt:bool>
  </property>
</Properties>
</file>