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5792" w14:textId="7C4001E3" w:rsidR="00DE6280" w:rsidRPr="003A0789" w:rsidRDefault="00DE6280" w:rsidP="00096F21">
      <w:pPr>
        <w:pStyle w:val="Titel"/>
      </w:pPr>
      <w:bookmarkStart w:id="0" w:name="_Toc69987160"/>
      <w:bookmarkStart w:id="1" w:name="_Toc98775520"/>
      <w:r w:rsidRPr="003A0789">
        <w:t xml:space="preserve">Bijlage </w:t>
      </w:r>
      <w:r w:rsidR="00493803">
        <w:t>04</w:t>
      </w:r>
      <w:r w:rsidR="008F54BE">
        <w:t xml:space="preserve"> </w:t>
      </w:r>
      <w:r w:rsidR="007674AD">
        <w:t>–</w:t>
      </w:r>
      <w:r w:rsidR="00AA25AB" w:rsidRPr="003A0789">
        <w:t xml:space="preserve"> </w:t>
      </w:r>
      <w:r w:rsidR="00284A53">
        <w:t>Verklaring van geen-Russische betrokkenheid</w:t>
      </w:r>
    </w:p>
    <w:p w14:paraId="47F1DCAC" w14:textId="77777777" w:rsidR="008F54BE" w:rsidRPr="007674AD" w:rsidRDefault="008F54BE" w:rsidP="00096F21"/>
    <w:p w14:paraId="6AEF1C5A" w14:textId="54E59511" w:rsidR="00284A53" w:rsidRDefault="00284A53" w:rsidP="00284A53">
      <w:pPr>
        <w:pStyle w:val="Ondertitel"/>
        <w:ind w:left="0"/>
      </w:pPr>
      <w:r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DefaultPlaceholder_-1854013438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493803">
            <w:t>Inschrijver</w:t>
          </w:r>
        </w:sdtContent>
      </w:sdt>
      <w:r>
        <w:t xml:space="preserve"> in te </w:t>
      </w:r>
      <w:r w:rsidRPr="00493803">
        <w:t xml:space="preserve">dienen bij de </w:t>
      </w:r>
      <w:sdt>
        <w:sdtPr>
          <w:alias w:val="Aanbestedingsprocedure"/>
          <w:tag w:val="Aanbestedingsprocedure"/>
          <w:id w:val="-1188372672"/>
          <w:placeholder>
            <w:docPart w:val="2FAEB01AF04C44849AFEB23755446B2E"/>
          </w:placeholder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</w:sdtPr>
        <w:sdtEndPr/>
        <w:sdtContent>
          <w:r w:rsidR="00493803" w:rsidRPr="00493803">
            <w:t>Europese niet openbare aanbesteding met voorselectie</w:t>
          </w:r>
        </w:sdtContent>
      </w:sdt>
      <w:r w:rsidRPr="00493803">
        <w:t xml:space="preserve"> aangaande</w:t>
      </w:r>
      <w:r>
        <w:t xml:space="preserve"> de Opdracht voor </w:t>
      </w:r>
      <w:r w:rsidR="00493803">
        <w:t xml:space="preserve">“installatieadviseur Koepelhal Wagenmakerij”. </w:t>
      </w:r>
    </w:p>
    <w:bookmarkEnd w:id="0"/>
    <w:bookmarkEnd w:id="1"/>
    <w:p w14:paraId="6D42128F" w14:textId="77777777" w:rsidR="00096F21" w:rsidRDefault="00096F21" w:rsidP="00096F21"/>
    <w:p w14:paraId="000D2629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137DA3E7" w14:textId="77777777" w:rsidR="00284A53" w:rsidRDefault="00284A53" w:rsidP="00284A53"/>
    <w:p w14:paraId="56058074" w14:textId="77777777" w:rsidR="00284A53" w:rsidRDefault="00284A53" w:rsidP="00284A53">
      <w:r>
        <w:t>Ondertekende verklaart in het bijzonder dat:</w:t>
      </w:r>
    </w:p>
    <w:p w14:paraId="2710EB6F" w14:textId="77777777" w:rsidR="00284A53" w:rsidRDefault="00284A53" w:rsidP="00284A53"/>
    <w:p w14:paraId="2C1DB7BB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0B1E3D2E" w14:textId="77777777" w:rsidR="00284A53" w:rsidRDefault="00284A53" w:rsidP="00284A53"/>
    <w:p w14:paraId="221DC2B0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6AC29D85" w14:textId="77777777" w:rsidR="00284A53" w:rsidRDefault="00284A53" w:rsidP="00284A53"/>
    <w:p w14:paraId="4721F160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7C35C597" w14:textId="77777777" w:rsidR="00284A53" w:rsidRDefault="00284A53" w:rsidP="00284A53"/>
    <w:p w14:paraId="35EA2A44" w14:textId="7AD04086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3CA636FE" w14:textId="77777777" w:rsidR="00F1278B" w:rsidRDefault="00F1278B" w:rsidP="00284A53"/>
    <w:p w14:paraId="7AA1859C" w14:textId="593B5C0E" w:rsidR="00B3603A" w:rsidRDefault="00F1278B" w:rsidP="00284A53">
      <w:r>
        <w:t>Aldus naar waarheid ingevuld en ondertekend</w:t>
      </w:r>
      <w:r w:rsidR="007D5586">
        <w:t>.</w:t>
      </w:r>
    </w:p>
    <w:p w14:paraId="708CB4A2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20054C" w14:paraId="67392FE6" w14:textId="77777777" w:rsidTr="0046326C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B83DC2C" w14:textId="77777777" w:rsidR="007D5586" w:rsidRPr="0020054C" w:rsidRDefault="007D5586" w:rsidP="0046326C">
            <w:pPr>
              <w:pStyle w:val="Koptabel"/>
            </w:pPr>
            <w:r w:rsidRPr="0020054C">
              <w:t>Ondertekening Inschrijver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A23E35" w14:textId="77777777" w:rsidR="007D5586" w:rsidRPr="0020054C" w:rsidRDefault="007D5586" w:rsidP="0046326C">
            <w:pPr>
              <w:pStyle w:val="Koptabel"/>
            </w:pPr>
            <w:r>
              <w:t>&lt;</w:t>
            </w:r>
            <w:r w:rsidRPr="0020054C">
              <w:t>Invulvelden</w:t>
            </w:r>
            <w:r>
              <w:t>&gt;</w:t>
            </w:r>
          </w:p>
        </w:tc>
      </w:tr>
      <w:tr w:rsidR="007D5586" w:rsidRPr="0020054C" w14:paraId="635FC73E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7EF70AF" w14:textId="32F1915D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AC3FA48BE46E4C7A88AABF31EE3898A6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493803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7C2B327" w14:textId="4F5C8AAD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16DEEF3E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C6B7AD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253E0A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278110E2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8CDF6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462A5D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30201E42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71830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BCB2B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0FEFACB6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B35A60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42F26C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C9D8328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8C184B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04706F9A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16BAE91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30DBFC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82A722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7C529086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067F685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0D23DE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4C560829" w14:textId="77777777" w:rsidR="007D5586" w:rsidRDefault="007D5586" w:rsidP="00B3603A"/>
    <w:p w14:paraId="411A1575" w14:textId="77777777" w:rsidR="007D5586" w:rsidRDefault="007D5586" w:rsidP="00B3603A"/>
    <w:sectPr w:rsidR="007D5586" w:rsidSect="00493279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EDF9" w14:textId="77777777" w:rsidR="00755395" w:rsidRDefault="00755395" w:rsidP="00096F21">
      <w:r>
        <w:separator/>
      </w:r>
    </w:p>
  </w:endnote>
  <w:endnote w:type="continuationSeparator" w:id="0">
    <w:p w14:paraId="386CEBC4" w14:textId="77777777" w:rsidR="00755395" w:rsidRDefault="00755395" w:rsidP="00096F21">
      <w:r>
        <w:continuationSeparator/>
      </w:r>
    </w:p>
  </w:endnote>
  <w:endnote w:type="continuationNotice" w:id="1">
    <w:p w14:paraId="4A714912" w14:textId="77777777" w:rsidR="00755395" w:rsidRDefault="00755395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5B6B" w14:textId="304F7938" w:rsidR="005210FE" w:rsidRDefault="005210FE" w:rsidP="00096F21">
    <w:pPr>
      <w:pStyle w:val="Voettekst"/>
      <w:rPr>
        <w:lang w:bidi="nl-NL"/>
      </w:rPr>
    </w:pPr>
  </w:p>
  <w:p w14:paraId="5642D74E" w14:textId="38AF73A5" w:rsidR="005D4FDD" w:rsidRPr="0081395B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Condensed" w:hAnsi="Bahnschrift Light Condensed"/>
        <w:i w:val="0"/>
        <w:color w:val="003867"/>
        <w:sz w:val="21"/>
        <w:szCs w:val="20"/>
        <w:lang w:bidi="nl-NL"/>
      </w:rPr>
    </w:pPr>
    <w:r w:rsidRPr="0081395B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 xml:space="preserve">Bijlage </w:t>
    </w:r>
    <w:r w:rsidR="0049380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>04</w:t>
    </w:r>
    <w:r w:rsidR="008F54BE" w:rsidRPr="0081395B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 xml:space="preserve"> </w:t>
    </w:r>
    <w:r w:rsidR="0081395B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>–</w:t>
    </w:r>
    <w:r w:rsidRPr="0081395B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 xml:space="preserve"> </w:t>
    </w:r>
    <w:r w:rsidR="00284A53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>Verklaring van geen-Russische betrokkenheid</w:t>
    </w:r>
    <w:r w:rsidR="003A0789" w:rsidRPr="0081395B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ab/>
    </w:r>
    <w:r w:rsidR="0081395B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ab/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 xml:space="preserve">Pagina </w:t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fldChar w:fldCharType="begin"/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instrText>PAGE  \* Arabic  \* MERGEFORMAT</w:instrText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fldChar w:fldCharType="separate"/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>2</w:t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fldChar w:fldCharType="end"/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 xml:space="preserve"> van </w:t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fldChar w:fldCharType="begin"/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instrText>NUMPAGES  \* Arabic  \* MERGEFORMAT</w:instrText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fldChar w:fldCharType="separate"/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t>24</w:t>
    </w:r>
    <w:r w:rsidR="003A0789" w:rsidRPr="00284A53">
      <w:rPr>
        <w:rFonts w:ascii="Bahnschrift Light Condensed" w:hAnsi="Bahnschrift Light Condensed"/>
        <w:i w:val="0"/>
        <w:color w:val="003867"/>
        <w:sz w:val="21"/>
        <w:szCs w:val="20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EF8D" w14:textId="77777777" w:rsidR="00755395" w:rsidRDefault="00755395" w:rsidP="00096F21">
      <w:r>
        <w:separator/>
      </w:r>
    </w:p>
  </w:footnote>
  <w:footnote w:type="continuationSeparator" w:id="0">
    <w:p w14:paraId="435369BC" w14:textId="77777777" w:rsidR="00755395" w:rsidRDefault="00755395" w:rsidP="00096F21">
      <w:r>
        <w:continuationSeparator/>
      </w:r>
    </w:p>
  </w:footnote>
  <w:footnote w:type="continuationNotice" w:id="1">
    <w:p w14:paraId="5724D7CB" w14:textId="77777777" w:rsidR="00755395" w:rsidRDefault="00755395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281D" w14:textId="75C91304" w:rsidR="000A1756" w:rsidRDefault="000A1756" w:rsidP="00096F21">
    <w:pPr>
      <w:pStyle w:val="Koptekst"/>
    </w:pPr>
  </w:p>
  <w:p w14:paraId="2E610353" w14:textId="7A9E80AD" w:rsidR="000A1756" w:rsidRDefault="000A1756" w:rsidP="00096F21">
    <w:pPr>
      <w:pStyle w:val="Koptekst"/>
    </w:pPr>
  </w:p>
  <w:p w14:paraId="3F49E526" w14:textId="6486B055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18"/>
    <w:rsid w:val="00004D4D"/>
    <w:rsid w:val="000146FF"/>
    <w:rsid w:val="00054C83"/>
    <w:rsid w:val="0006313F"/>
    <w:rsid w:val="00064EE2"/>
    <w:rsid w:val="00081722"/>
    <w:rsid w:val="00096F21"/>
    <w:rsid w:val="000A1756"/>
    <w:rsid w:val="000A7A8E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E2092"/>
    <w:rsid w:val="002F6B67"/>
    <w:rsid w:val="00342C06"/>
    <w:rsid w:val="00347915"/>
    <w:rsid w:val="00353C82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3803"/>
    <w:rsid w:val="004941C4"/>
    <w:rsid w:val="005210FE"/>
    <w:rsid w:val="005227EC"/>
    <w:rsid w:val="0052709D"/>
    <w:rsid w:val="005355A5"/>
    <w:rsid w:val="00573968"/>
    <w:rsid w:val="005905E2"/>
    <w:rsid w:val="00591C18"/>
    <w:rsid w:val="005D0527"/>
    <w:rsid w:val="005D4FDD"/>
    <w:rsid w:val="005D514E"/>
    <w:rsid w:val="0062450A"/>
    <w:rsid w:val="0063116B"/>
    <w:rsid w:val="0063599E"/>
    <w:rsid w:val="00651C27"/>
    <w:rsid w:val="00660714"/>
    <w:rsid w:val="00666809"/>
    <w:rsid w:val="006720D9"/>
    <w:rsid w:val="0068035D"/>
    <w:rsid w:val="006A597C"/>
    <w:rsid w:val="006E1D74"/>
    <w:rsid w:val="006E20C5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81395B"/>
    <w:rsid w:val="00867998"/>
    <w:rsid w:val="008865E5"/>
    <w:rsid w:val="008D7B23"/>
    <w:rsid w:val="008F3366"/>
    <w:rsid w:val="008F54BE"/>
    <w:rsid w:val="00917B12"/>
    <w:rsid w:val="00980653"/>
    <w:rsid w:val="009D38FA"/>
    <w:rsid w:val="009E1740"/>
    <w:rsid w:val="009E5869"/>
    <w:rsid w:val="00A0655B"/>
    <w:rsid w:val="00A35EEB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12F0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3415"/>
    <w:rsid w:val="00D77E24"/>
    <w:rsid w:val="00D96EF2"/>
    <w:rsid w:val="00D97B3E"/>
    <w:rsid w:val="00DA059E"/>
    <w:rsid w:val="00DE6280"/>
    <w:rsid w:val="00E41861"/>
    <w:rsid w:val="00E7037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7A162"/>
  <w15:chartTrackingRefBased/>
  <w15:docId w15:val="{8A24BA2B-4976-40DE-B70B-5DB985E3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3A0789"/>
    <w:pPr>
      <w:spacing w:line="240" w:lineRule="auto"/>
      <w:contextualSpacing/>
    </w:pPr>
    <w:rPr>
      <w:rFonts w:ascii="Bahnschrift SemiBold Condensed" w:eastAsiaTheme="majorEastAsia" w:hAnsi="Bahnschrift SemiBold Condense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3A0789"/>
    <w:rPr>
      <w:rFonts w:ascii="Bahnschrift SemiBold Condensed" w:eastAsiaTheme="majorEastAsia" w:hAnsi="Bahnschrift SemiBold Condense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0789"/>
    <w:pPr>
      <w:numPr>
        <w:ilvl w:val="1"/>
      </w:numPr>
      <w:spacing w:after="160"/>
      <w:ind w:left="1985"/>
    </w:pPr>
    <w:rPr>
      <w:rFonts w:ascii="Bahnschrift Light Condensed" w:hAnsi="Bahnschrift Light 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0789"/>
    <w:rPr>
      <w:rFonts w:ascii="Bahnschrift Light Condensed" w:eastAsia="Times New Roman" w:hAnsi="Bahnschrift Light 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EF134B"/>
    <w:rPr>
      <w:rFonts w:ascii="Bahnschrift SemiBold Condensed" w:hAnsi="Bahnschrift SemiBold Condensed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EF134B"/>
    <w:rPr>
      <w:rFonts w:ascii="Bahnschrift SemiBold Condensed" w:eastAsia="Times New Roman" w:hAnsi="Bahnschrift SemiBold Condensed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AEB01AF04C44849AFEB23755446B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D0A7FA-238C-4B47-9B1C-D7EEFF2465F1}"/>
      </w:docPartPr>
      <w:docPartBody>
        <w:p w:rsidR="007662B2" w:rsidRDefault="003823D6" w:rsidP="003823D6">
          <w:pPr>
            <w:pStyle w:val="2FAEB01AF04C44849AFEB23755446B2E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41F7C6-E0CA-4628-9FE4-2C7BBFE6FA24}"/>
      </w:docPartPr>
      <w:docPartBody>
        <w:p w:rsidR="007662B2" w:rsidRDefault="003823D6"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AC3FA48BE46E4C7A88AABF31EE3898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5B369C-6BDE-4EA2-ACF3-E07E58E0C3E6}"/>
      </w:docPartPr>
      <w:docPartBody>
        <w:p w:rsidR="001D47AE" w:rsidRDefault="00AA06AF" w:rsidP="00AA06AF">
          <w:pPr>
            <w:pStyle w:val="AC3FA48BE46E4C7A88AABF31EE3898A6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D6"/>
    <w:rsid w:val="001729F8"/>
    <w:rsid w:val="001D47AE"/>
    <w:rsid w:val="002E2092"/>
    <w:rsid w:val="003823D6"/>
    <w:rsid w:val="005D0527"/>
    <w:rsid w:val="006C627D"/>
    <w:rsid w:val="00752A92"/>
    <w:rsid w:val="007662B2"/>
    <w:rsid w:val="009F2BFB"/>
    <w:rsid w:val="00A35EEB"/>
    <w:rsid w:val="00AA06AF"/>
    <w:rsid w:val="00D97B3E"/>
    <w:rsid w:val="00E24FE3"/>
    <w:rsid w:val="00E3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06AF"/>
    <w:rPr>
      <w:color w:val="666666"/>
    </w:rPr>
  </w:style>
  <w:style w:type="paragraph" w:customStyle="1" w:styleId="2FAEB01AF04C44849AFEB23755446B2E">
    <w:name w:val="2FAEB01AF04C44849AFEB23755446B2E"/>
    <w:rsid w:val="003823D6"/>
  </w:style>
  <w:style w:type="paragraph" w:customStyle="1" w:styleId="AC3FA48BE46E4C7A88AABF31EE3898A6">
    <w:name w:val="AC3FA48BE46E4C7A88AABF31EE3898A6"/>
    <w:rsid w:val="00AA0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Props1.xml><?xml version="1.0" encoding="utf-8"?>
<ds:datastoreItem xmlns:ds="http://schemas.openxmlformats.org/officeDocument/2006/customXml" ds:itemID="{0F939EB0-BF83-489C-9B39-F9AD84DF3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35267-5C13-4959-918C-F46E97CFA947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a0cf0202-a5c5-484a-8f56-a5c31f00845a"/>
    <ds:schemaRef ds:uri="http://purl.org/dc/dcmitype/"/>
    <ds:schemaRef ds:uri="968092ac-094d-4b25-8875-bf4b9d8d8c13"/>
    <ds:schemaRef ds:uri="http://schemas.microsoft.com/office/infopath/2007/PartnerControls"/>
    <ds:schemaRef ds:uri="http://schemas.openxmlformats.org/package/2006/metadata/core-properties"/>
    <ds:schemaRef ds:uri="f7f8b349-3925-43c0-afb0-a9f218744f17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Leeuwen, Lourian van</dc:creator>
  <cp:keywords/>
  <dc:description/>
  <cp:lastModifiedBy>Holman, Joris</cp:lastModifiedBy>
  <cp:revision>5</cp:revision>
  <cp:lastPrinted>2026-01-11T12:22:00Z</cp:lastPrinted>
  <dcterms:created xsi:type="dcterms:W3CDTF">2026-01-11T12:03:00Z</dcterms:created>
  <dcterms:modified xsi:type="dcterms:W3CDTF">2026-01-11T12:22:00Z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