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3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5426"/>
      </w:tblGrid>
      <w:tr w:rsidR="00583735" w:rsidRPr="00940EA5" w14:paraId="78395B8A" w14:textId="77777777" w:rsidTr="00583735">
        <w:tc>
          <w:tcPr>
            <w:tcW w:w="9351" w:type="dxa"/>
            <w:gridSpan w:val="2"/>
            <w:shd w:val="clear" w:color="auto" w:fill="auto"/>
          </w:tcPr>
          <w:p w14:paraId="77B49749" w14:textId="27937ECE" w:rsidR="00583735" w:rsidRPr="0058373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583735">
              <w:rPr>
                <w:b/>
                <w:szCs w:val="18"/>
              </w:rPr>
              <w:t xml:space="preserve">REFERENTIEOPDRACHT NR.: </w:t>
            </w:r>
            <w:r>
              <w:rPr>
                <w:b/>
                <w:szCs w:val="18"/>
              </w:rPr>
              <w:t>1</w:t>
            </w:r>
          </w:p>
          <w:p w14:paraId="38FEF269" w14:textId="26D73635" w:rsidR="0058373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83735">
              <w:rPr>
                <w:b/>
                <w:szCs w:val="18"/>
              </w:rPr>
              <w:t xml:space="preserve">m.b.t. de </w:t>
            </w:r>
            <w:r w:rsidRPr="00583735">
              <w:rPr>
                <w:b/>
              </w:rPr>
              <w:t xml:space="preserve">kerncompetentie </w:t>
            </w:r>
            <w:proofErr w:type="spellStart"/>
            <w:r w:rsidRPr="00583735">
              <w:rPr>
                <w:b/>
              </w:rPr>
              <w:t>nr</w:t>
            </w:r>
            <w:proofErr w:type="spellEnd"/>
            <w:r w:rsidRPr="00583735">
              <w:rPr>
                <w:b/>
              </w:rPr>
              <w:t xml:space="preserve"> </w:t>
            </w:r>
            <w:r w:rsidRPr="00583735">
              <w:rPr>
                <w:b/>
              </w:rPr>
              <w:t>2</w:t>
            </w:r>
            <w:r w:rsidRPr="00583735">
              <w:rPr>
                <w:b/>
              </w:rPr>
              <w:t xml:space="preserve"> in paragraaf 5.3.2.1</w:t>
            </w:r>
          </w:p>
          <w:p w14:paraId="29475889" w14:textId="678B2DAE" w:rsidR="00583735" w:rsidRPr="00583735" w:rsidRDefault="00583735" w:rsidP="00583735">
            <w:pPr>
              <w:spacing w:line="240" w:lineRule="auto"/>
              <w:rPr>
                <w:u w:val="single"/>
                <w:lang w:val="nl"/>
              </w:rPr>
            </w:pPr>
            <w:r w:rsidRPr="00A35ABC">
              <w:rPr>
                <w:lang w:val="nl"/>
              </w:rPr>
              <w:t xml:space="preserve">Inschrijver heeft, in de periode van 3 jaar voorafgaande aan de datum van publicatie van de aankondiging van deze aanbesteding op </w:t>
            </w:r>
            <w:hyperlink r:id="rId7" w:history="1">
              <w:r w:rsidRPr="00A35ABC">
                <w:rPr>
                  <w:rStyle w:val="Hyperlink"/>
                  <w:lang w:val="nl"/>
                </w:rPr>
                <w:t>www.tenderned.nl</w:t>
              </w:r>
            </w:hyperlink>
            <w:r w:rsidRPr="00A35ABC">
              <w:rPr>
                <w:lang w:val="nl"/>
              </w:rPr>
              <w:t xml:space="preserve">, een opdracht </w:t>
            </w:r>
            <w:r w:rsidRPr="00583735">
              <w:rPr>
                <w:u w:val="single"/>
                <w:lang w:val="nl"/>
              </w:rPr>
              <w:t>minimaal 1 jaar</w:t>
            </w:r>
            <w:r w:rsidRPr="00A35ABC">
              <w:rPr>
                <w:lang w:val="nl"/>
              </w:rPr>
              <w:t xml:space="preserve"> uitgevoerd waardoor Inschrijver ervaring heeft opgedaan met de levering van catering- en schoonmaakartikelen</w:t>
            </w:r>
            <w:r>
              <w:rPr>
                <w:lang w:val="nl"/>
              </w:rPr>
              <w:t xml:space="preserve">, </w:t>
            </w:r>
            <w:r w:rsidRPr="00A35ABC">
              <w:rPr>
                <w:lang w:val="nl"/>
              </w:rPr>
              <w:t xml:space="preserve">waarbij de bestellers van de </w:t>
            </w:r>
            <w:r>
              <w:rPr>
                <w:lang w:val="nl"/>
              </w:rPr>
              <w:t>O</w:t>
            </w:r>
            <w:r w:rsidRPr="00A35ABC">
              <w:rPr>
                <w:lang w:val="nl"/>
              </w:rPr>
              <w:t xml:space="preserve">pdrachtgever gebruik maken van </w:t>
            </w:r>
            <w:r w:rsidRPr="00583735">
              <w:rPr>
                <w:u w:val="single"/>
                <w:lang w:val="nl"/>
              </w:rPr>
              <w:t>een eigen online en een koppeling digitaal bestel- en facturatiesysteem.</w:t>
            </w:r>
          </w:p>
          <w:p w14:paraId="661CC188" w14:textId="77777777" w:rsidR="00583735" w:rsidRPr="0058373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  <w:lang w:val="nl"/>
              </w:rPr>
            </w:pPr>
          </w:p>
        </w:tc>
      </w:tr>
      <w:tr w:rsidR="00583735" w:rsidRPr="00940EA5" w14:paraId="171C8CAE" w14:textId="77777777" w:rsidTr="00583735">
        <w:tc>
          <w:tcPr>
            <w:tcW w:w="9351" w:type="dxa"/>
            <w:gridSpan w:val="2"/>
            <w:shd w:val="clear" w:color="auto" w:fill="auto"/>
          </w:tcPr>
          <w:p w14:paraId="4B79B4DE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583735" w:rsidRPr="00940EA5" w14:paraId="393F0B9E" w14:textId="77777777" w:rsidTr="00583735">
        <w:tc>
          <w:tcPr>
            <w:tcW w:w="3925" w:type="dxa"/>
            <w:shd w:val="clear" w:color="auto" w:fill="auto"/>
          </w:tcPr>
          <w:p w14:paraId="3D4DB57F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</w:t>
            </w:r>
            <w:proofErr w:type="gramStart"/>
            <w:r w:rsidRPr="00940EA5">
              <w:rPr>
                <w:szCs w:val="18"/>
              </w:rPr>
              <w:t>statutaire</w:t>
            </w:r>
            <w:proofErr w:type="gramEnd"/>
            <w:r w:rsidRPr="00940EA5">
              <w:rPr>
                <w:szCs w:val="18"/>
              </w:rPr>
              <w:t>) Naam van de onderneming die de opdracht heeft uitgevoerd</w:t>
            </w:r>
          </w:p>
        </w:tc>
        <w:tc>
          <w:tcPr>
            <w:tcW w:w="5426" w:type="dxa"/>
            <w:shd w:val="clear" w:color="auto" w:fill="auto"/>
          </w:tcPr>
          <w:p w14:paraId="69388B25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16DE1A02" w14:textId="77777777" w:rsidTr="00583735">
        <w:tc>
          <w:tcPr>
            <w:tcW w:w="9351" w:type="dxa"/>
            <w:gridSpan w:val="2"/>
            <w:shd w:val="clear" w:color="auto" w:fill="auto"/>
          </w:tcPr>
          <w:p w14:paraId="42AD8BEF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583735" w:rsidRPr="00940EA5" w14:paraId="76E1618A" w14:textId="77777777" w:rsidTr="00583735">
        <w:tc>
          <w:tcPr>
            <w:tcW w:w="3925" w:type="dxa"/>
            <w:shd w:val="clear" w:color="auto" w:fill="auto"/>
          </w:tcPr>
          <w:p w14:paraId="61986B75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</w:t>
            </w:r>
            <w:proofErr w:type="gramStart"/>
            <w:r w:rsidRPr="00940EA5">
              <w:rPr>
                <w:szCs w:val="18"/>
              </w:rPr>
              <w:t>statutaire</w:t>
            </w:r>
            <w:proofErr w:type="gramEnd"/>
            <w:r w:rsidRPr="00940EA5">
              <w:rPr>
                <w:szCs w:val="18"/>
              </w:rPr>
              <w:t xml:space="preserve">) Naam opdrachtgever </w:t>
            </w:r>
          </w:p>
        </w:tc>
        <w:tc>
          <w:tcPr>
            <w:tcW w:w="5426" w:type="dxa"/>
            <w:shd w:val="clear" w:color="auto" w:fill="auto"/>
          </w:tcPr>
          <w:p w14:paraId="2F5F5234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6CC5B534" w14:textId="77777777" w:rsidTr="00583735">
        <w:tc>
          <w:tcPr>
            <w:tcW w:w="3925" w:type="dxa"/>
            <w:shd w:val="clear" w:color="auto" w:fill="auto"/>
          </w:tcPr>
          <w:p w14:paraId="3F67E45E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5426" w:type="dxa"/>
            <w:shd w:val="clear" w:color="auto" w:fill="auto"/>
          </w:tcPr>
          <w:p w14:paraId="0FB0C018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proofErr w:type="gramStart"/>
            <w:r w:rsidRPr="00940EA5">
              <w:rPr>
                <w:szCs w:val="18"/>
              </w:rPr>
              <w:t>Publiek /</w:t>
            </w:r>
            <w:proofErr w:type="gramEnd"/>
            <w:r w:rsidRPr="00940EA5">
              <w:rPr>
                <w:szCs w:val="18"/>
              </w:rPr>
              <w:t xml:space="preserve"> Privaat </w:t>
            </w:r>
          </w:p>
          <w:p w14:paraId="0AC6194F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</w:t>
            </w:r>
            <w:proofErr w:type="gramStart"/>
            <w:r w:rsidRPr="00940EA5">
              <w:rPr>
                <w:szCs w:val="18"/>
              </w:rPr>
              <w:t>doorhalen</w:t>
            </w:r>
            <w:proofErr w:type="gramEnd"/>
            <w:r w:rsidRPr="00940EA5">
              <w:rPr>
                <w:szCs w:val="18"/>
              </w:rPr>
              <w:t xml:space="preserve"> wat niet van toepassing is)</w:t>
            </w:r>
          </w:p>
        </w:tc>
      </w:tr>
      <w:tr w:rsidR="00583735" w:rsidRPr="00940EA5" w14:paraId="721F9B2A" w14:textId="77777777" w:rsidTr="00583735">
        <w:tc>
          <w:tcPr>
            <w:tcW w:w="3925" w:type="dxa"/>
            <w:shd w:val="clear" w:color="auto" w:fill="auto"/>
          </w:tcPr>
          <w:p w14:paraId="77C56CFF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5426" w:type="dxa"/>
            <w:shd w:val="clear" w:color="auto" w:fill="auto"/>
          </w:tcPr>
          <w:p w14:paraId="6BF35C0F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363F6B04" w14:textId="77777777" w:rsidTr="00583735">
        <w:tc>
          <w:tcPr>
            <w:tcW w:w="3925" w:type="dxa"/>
            <w:shd w:val="clear" w:color="auto" w:fill="auto"/>
          </w:tcPr>
          <w:p w14:paraId="419093DE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5426" w:type="dxa"/>
            <w:shd w:val="clear" w:color="auto" w:fill="auto"/>
          </w:tcPr>
          <w:p w14:paraId="62857DFE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575773D9" w14:textId="77777777" w:rsidTr="00583735">
        <w:tc>
          <w:tcPr>
            <w:tcW w:w="3925" w:type="dxa"/>
            <w:shd w:val="clear" w:color="auto" w:fill="auto"/>
          </w:tcPr>
          <w:p w14:paraId="39F947F4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5426" w:type="dxa"/>
            <w:shd w:val="clear" w:color="auto" w:fill="auto"/>
          </w:tcPr>
          <w:p w14:paraId="2B4A2AC4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1476275A" w14:textId="77777777" w:rsidTr="00583735">
        <w:tc>
          <w:tcPr>
            <w:tcW w:w="3925" w:type="dxa"/>
            <w:shd w:val="clear" w:color="auto" w:fill="auto"/>
          </w:tcPr>
          <w:p w14:paraId="51043315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5426" w:type="dxa"/>
            <w:shd w:val="clear" w:color="auto" w:fill="auto"/>
          </w:tcPr>
          <w:p w14:paraId="29289202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3DD5DB2C" w14:textId="77777777" w:rsidTr="00583735">
        <w:tc>
          <w:tcPr>
            <w:tcW w:w="9351" w:type="dxa"/>
            <w:gridSpan w:val="2"/>
            <w:shd w:val="clear" w:color="auto" w:fill="auto"/>
          </w:tcPr>
          <w:p w14:paraId="13D06C42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proofErr w:type="gramStart"/>
            <w:r w:rsidRPr="00940EA5">
              <w:rPr>
                <w:b/>
                <w:szCs w:val="18"/>
              </w:rPr>
              <w:t>omtrent</w:t>
            </w:r>
            <w:proofErr w:type="gramEnd"/>
            <w:r w:rsidRPr="00940EA5">
              <w:rPr>
                <w:b/>
                <w:szCs w:val="18"/>
              </w:rPr>
              <w:t xml:space="preserve"> de referentieopdracht</w:t>
            </w:r>
          </w:p>
        </w:tc>
      </w:tr>
      <w:tr w:rsidR="00583735" w:rsidRPr="00940EA5" w14:paraId="24DD41C1" w14:textId="77777777" w:rsidTr="00583735">
        <w:tc>
          <w:tcPr>
            <w:tcW w:w="3925" w:type="dxa"/>
            <w:shd w:val="clear" w:color="auto" w:fill="auto"/>
          </w:tcPr>
          <w:p w14:paraId="5045ED7E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5426" w:type="dxa"/>
            <w:shd w:val="clear" w:color="auto" w:fill="auto"/>
          </w:tcPr>
          <w:p w14:paraId="25B4D1B1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42203E7C" w14:textId="77777777" w:rsidTr="00583735">
        <w:tc>
          <w:tcPr>
            <w:tcW w:w="3925" w:type="dxa"/>
            <w:shd w:val="clear" w:color="auto" w:fill="auto"/>
          </w:tcPr>
          <w:p w14:paraId="57304368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5426" w:type="dxa"/>
            <w:shd w:val="clear" w:color="auto" w:fill="auto"/>
          </w:tcPr>
          <w:p w14:paraId="7196D2C2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437EB949" w14:textId="77777777" w:rsidTr="00583735">
        <w:tc>
          <w:tcPr>
            <w:tcW w:w="3925" w:type="dxa"/>
            <w:shd w:val="clear" w:color="auto" w:fill="auto"/>
          </w:tcPr>
          <w:p w14:paraId="6A09E500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5426" w:type="dxa"/>
            <w:shd w:val="clear" w:color="auto" w:fill="auto"/>
          </w:tcPr>
          <w:p w14:paraId="18A3158E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83735" w:rsidRPr="00940EA5" w14:paraId="7904F710" w14:textId="77777777" w:rsidTr="00583735">
        <w:tc>
          <w:tcPr>
            <w:tcW w:w="3925" w:type="dxa"/>
            <w:shd w:val="clear" w:color="auto" w:fill="auto"/>
          </w:tcPr>
          <w:p w14:paraId="6F96F10B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5426" w:type="dxa"/>
            <w:shd w:val="clear" w:color="auto" w:fill="auto"/>
          </w:tcPr>
          <w:p w14:paraId="0CAA36CC" w14:textId="77777777" w:rsidR="00583735" w:rsidRPr="00940EA5" w:rsidRDefault="00583735" w:rsidP="0058373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1E41DB9D" w14:textId="71B3A993" w:rsidR="00583735" w:rsidRDefault="00583735" w:rsidP="00583735">
      <w:pPr>
        <w:pStyle w:val="Kop2"/>
      </w:pPr>
      <w:bookmarkStart w:id="0" w:name="_Toc15568022"/>
      <w:bookmarkStart w:id="1" w:name="_Toc24549935"/>
      <w:r>
        <w:t>Bijlage 5</w:t>
      </w:r>
      <w:r>
        <w:t>b</w:t>
      </w:r>
      <w:r w:rsidRPr="001C3612">
        <w:tab/>
        <w:t>Opgave referentieopdr</w:t>
      </w:r>
      <w:bookmarkEnd w:id="0"/>
      <w:bookmarkEnd w:id="1"/>
      <w:r>
        <w:t xml:space="preserve">acht </w:t>
      </w:r>
      <w:r w:rsidR="00B8480D">
        <w:t>kerncompetentie 2</w:t>
      </w:r>
    </w:p>
    <w:p w14:paraId="5F92E502" w14:textId="77777777" w:rsidR="00583735" w:rsidRPr="004E4C68" w:rsidRDefault="00583735" w:rsidP="00583735">
      <w:pPr>
        <w:pStyle w:val="broodtekst"/>
      </w:pPr>
    </w:p>
    <w:p w14:paraId="216868CD" w14:textId="77777777" w:rsidR="00583735" w:rsidRDefault="00583735" w:rsidP="00583735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</w:t>
      </w:r>
      <w:r w:rsidRPr="00583735">
        <w:t>artikel 5.3 van</w:t>
      </w:r>
      <w:r w:rsidRPr="001C3612">
        <w:t xml:space="preserve"> het </w:t>
      </w:r>
      <w:r>
        <w:t>Beschrijvend D</w:t>
      </w:r>
      <w:r w:rsidRPr="001C3612">
        <w:t>ocument gestelde geschiktheidseisen met behulp van de onderstaande referentieopdrachten.</w:t>
      </w:r>
    </w:p>
    <w:p w14:paraId="4513E3A3" w14:textId="77777777" w:rsidR="00583735" w:rsidRDefault="00583735" w:rsidP="00583735">
      <w:pPr>
        <w:pStyle w:val="broodtekst"/>
        <w:spacing w:line="240" w:lineRule="auto"/>
      </w:pPr>
    </w:p>
    <w:p w14:paraId="7BC7DE73" w14:textId="14E51E28" w:rsidR="00583735" w:rsidRDefault="00583735" w:rsidP="00583735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66759BA0" w14:textId="77777777" w:rsidR="00583735" w:rsidRDefault="00583735" w:rsidP="00583735">
      <w:pPr>
        <w:spacing w:line="240" w:lineRule="auto"/>
      </w:pPr>
    </w:p>
    <w:p w14:paraId="5EC8F46E" w14:textId="77777777" w:rsidR="00583735" w:rsidRDefault="00583735" w:rsidP="00583735">
      <w:pPr>
        <w:spacing w:line="240" w:lineRule="auto"/>
      </w:pPr>
    </w:p>
    <w:p w14:paraId="2362BEE3" w14:textId="77777777" w:rsidR="00583735" w:rsidRDefault="00583735" w:rsidP="00583735">
      <w:pPr>
        <w:spacing w:line="240" w:lineRule="auto"/>
      </w:pPr>
    </w:p>
    <w:p w14:paraId="4FB54F1B" w14:textId="77777777" w:rsidR="00583735" w:rsidRDefault="00583735" w:rsidP="00583735">
      <w:pPr>
        <w:spacing w:line="240" w:lineRule="auto"/>
      </w:pPr>
    </w:p>
    <w:p w14:paraId="59529C33" w14:textId="3DADCD9A" w:rsidR="00583735" w:rsidRDefault="00583735" w:rsidP="00583735">
      <w:pPr>
        <w:spacing w:line="240" w:lineRule="auto"/>
      </w:pPr>
      <w:proofErr w:type="gramStart"/>
      <w:r w:rsidRPr="00940EA5">
        <w:t>Indien</w:t>
      </w:r>
      <w:proofErr w:type="gramEnd"/>
      <w:r w:rsidRPr="00940EA5">
        <w:t xml:space="preserve"> een Inschrijver zich beroept op een referentieopdracht die (deels) door een derde is uitgevoerd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513F3CF3" w14:textId="77777777" w:rsidR="00583735" w:rsidRDefault="00583735" w:rsidP="00583735">
      <w:pPr>
        <w:spacing w:line="240" w:lineRule="auto"/>
      </w:pPr>
    </w:p>
    <w:p w14:paraId="021220C1" w14:textId="77777777" w:rsidR="00583735" w:rsidRPr="00E20D4E" w:rsidRDefault="00583735" w:rsidP="00583735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Aandachtspunten: </w:t>
      </w:r>
    </w:p>
    <w:p w14:paraId="0C7F43DD" w14:textId="77777777" w:rsidR="00583735" w:rsidRPr="00E20D4E" w:rsidRDefault="00583735" w:rsidP="00583735">
      <w:pPr>
        <w:pStyle w:val="Default"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8" w:history="1">
        <w:r w:rsidRPr="00E20D4E">
          <w:rPr>
            <w:rStyle w:val="Hyperlink"/>
            <w:rFonts w:ascii="Verdana" w:eastAsiaTheme="majorEastAsi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eastAsiaTheme="majorEastAsi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095B2E29" w14:textId="77777777" w:rsidR="00583735" w:rsidRPr="00E20D4E" w:rsidRDefault="00583735" w:rsidP="00583735">
      <w:pPr>
        <w:pStyle w:val="Default"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10" w:history="1">
        <w:r w:rsidRPr="00E20D4E">
          <w:rPr>
            <w:rStyle w:val="Hyperlink"/>
            <w:rFonts w:ascii="Verdana" w:eastAsiaTheme="majorEastAsi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0A06A033" w14:textId="77777777" w:rsidR="00583735" w:rsidRDefault="00583735" w:rsidP="00583735">
      <w:pPr>
        <w:pStyle w:val="Default"/>
        <w:widowControl/>
        <w:numPr>
          <w:ilvl w:val="0"/>
          <w:numId w:val="32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3B3C696C" w14:textId="77777777" w:rsidR="00583735" w:rsidRPr="00E20D4E" w:rsidRDefault="00583735" w:rsidP="00583735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27848298" w14:textId="77777777"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D91B0" w14:textId="77777777" w:rsidR="00583735" w:rsidRDefault="00583735" w:rsidP="0088501B">
      <w:r>
        <w:separator/>
      </w:r>
    </w:p>
  </w:endnote>
  <w:endnote w:type="continuationSeparator" w:id="0">
    <w:p w14:paraId="2D49E57B" w14:textId="77777777" w:rsidR="00583735" w:rsidRDefault="0058373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6824" w14:textId="77777777" w:rsidR="00583735" w:rsidRDefault="00583735" w:rsidP="0088501B">
      <w:r>
        <w:separator/>
      </w:r>
    </w:p>
  </w:footnote>
  <w:footnote w:type="continuationSeparator" w:id="0">
    <w:p w14:paraId="2E10CE53" w14:textId="77777777" w:rsidR="00583735" w:rsidRDefault="00583735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233348930">
    <w:abstractNumId w:val="10"/>
  </w:num>
  <w:num w:numId="2" w16cid:durableId="1583679780">
    <w:abstractNumId w:val="12"/>
  </w:num>
  <w:num w:numId="3" w16cid:durableId="1694265073">
    <w:abstractNumId w:val="28"/>
  </w:num>
  <w:num w:numId="4" w16cid:durableId="1290696867">
    <w:abstractNumId w:val="11"/>
  </w:num>
  <w:num w:numId="5" w16cid:durableId="1476797935">
    <w:abstractNumId w:val="16"/>
  </w:num>
  <w:num w:numId="6" w16cid:durableId="530457973">
    <w:abstractNumId w:val="19"/>
  </w:num>
  <w:num w:numId="7" w16cid:durableId="366610694">
    <w:abstractNumId w:val="2"/>
  </w:num>
  <w:num w:numId="8" w16cid:durableId="1244677928">
    <w:abstractNumId w:val="1"/>
  </w:num>
  <w:num w:numId="9" w16cid:durableId="1737822912">
    <w:abstractNumId w:val="0"/>
  </w:num>
  <w:num w:numId="10" w16cid:durableId="1099641444">
    <w:abstractNumId w:val="8"/>
  </w:num>
  <w:num w:numId="11" w16cid:durableId="201403668">
    <w:abstractNumId w:val="6"/>
  </w:num>
  <w:num w:numId="12" w16cid:durableId="516237119">
    <w:abstractNumId w:val="6"/>
  </w:num>
  <w:num w:numId="13" w16cid:durableId="1226843149">
    <w:abstractNumId w:val="29"/>
  </w:num>
  <w:num w:numId="14" w16cid:durableId="1846701004">
    <w:abstractNumId w:val="4"/>
  </w:num>
  <w:num w:numId="15" w16cid:durableId="1896699510">
    <w:abstractNumId w:val="17"/>
  </w:num>
  <w:num w:numId="16" w16cid:durableId="2006199963">
    <w:abstractNumId w:val="23"/>
  </w:num>
  <w:num w:numId="17" w16cid:durableId="634724351">
    <w:abstractNumId w:val="9"/>
  </w:num>
  <w:num w:numId="18" w16cid:durableId="741832521">
    <w:abstractNumId w:val="20"/>
  </w:num>
  <w:num w:numId="19" w16cid:durableId="2068994726">
    <w:abstractNumId w:val="30"/>
  </w:num>
  <w:num w:numId="20" w16cid:durableId="78448285">
    <w:abstractNumId w:val="13"/>
  </w:num>
  <w:num w:numId="21" w16cid:durableId="689450791">
    <w:abstractNumId w:val="22"/>
  </w:num>
  <w:num w:numId="22" w16cid:durableId="1199204884">
    <w:abstractNumId w:val="25"/>
  </w:num>
  <w:num w:numId="23" w16cid:durableId="641422671">
    <w:abstractNumId w:val="18"/>
  </w:num>
  <w:num w:numId="24" w16cid:durableId="19405441">
    <w:abstractNumId w:val="27"/>
  </w:num>
  <w:num w:numId="25" w16cid:durableId="1369526874">
    <w:abstractNumId w:val="26"/>
  </w:num>
  <w:num w:numId="26" w16cid:durableId="1430156806">
    <w:abstractNumId w:val="7"/>
  </w:num>
  <w:num w:numId="27" w16cid:durableId="860893799">
    <w:abstractNumId w:val="15"/>
  </w:num>
  <w:num w:numId="28" w16cid:durableId="187136395">
    <w:abstractNumId w:val="21"/>
  </w:num>
  <w:num w:numId="29" w16cid:durableId="210655215">
    <w:abstractNumId w:val="5"/>
  </w:num>
  <w:num w:numId="30" w16cid:durableId="61492796">
    <w:abstractNumId w:val="14"/>
  </w:num>
  <w:num w:numId="31" w16cid:durableId="235089054">
    <w:abstractNumId w:val="24"/>
  </w:num>
  <w:num w:numId="32" w16cid:durableId="901911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35"/>
    <w:rsid w:val="00043163"/>
    <w:rsid w:val="00056D70"/>
    <w:rsid w:val="000B3F94"/>
    <w:rsid w:val="000E1F3B"/>
    <w:rsid w:val="00112552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26E50"/>
    <w:rsid w:val="00583735"/>
    <w:rsid w:val="005A4FBE"/>
    <w:rsid w:val="005D2CF1"/>
    <w:rsid w:val="005E046F"/>
    <w:rsid w:val="005E6634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06BBD"/>
    <w:rsid w:val="00B559E9"/>
    <w:rsid w:val="00B72222"/>
    <w:rsid w:val="00B80650"/>
    <w:rsid w:val="00B8480D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A0AF6"/>
  <w15:chartTrackingRefBased/>
  <w15:docId w15:val="{34F000BA-C7E5-46DA-91A9-B54200CA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3735"/>
    <w:pPr>
      <w:spacing w:line="276" w:lineRule="auto"/>
    </w:pPr>
    <w:rPr>
      <w:rFonts w:ascii="Verdana" w:eastAsia="DejaVu Sans" w:hAnsi="Verdana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583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83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83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83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5837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7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7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735"/>
    <w:rPr>
      <w:rFonts w:eastAsiaTheme="majorEastAsia" w:cstheme="majorBidi"/>
      <w:color w:val="272727" w:themeColor="text1" w:themeTint="D8"/>
    </w:rPr>
  </w:style>
  <w:style w:type="character" w:styleId="Hyperlink">
    <w:name w:val="Hyperlink"/>
    <w:uiPriority w:val="99"/>
    <w:rsid w:val="00583735"/>
    <w:rPr>
      <w:rFonts w:cs="Times New Roman"/>
      <w:color w:val="0000FF"/>
      <w:u w:val="single"/>
    </w:rPr>
  </w:style>
  <w:style w:type="paragraph" w:customStyle="1" w:styleId="Default">
    <w:name w:val="Default"/>
    <w:rsid w:val="00583735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kern w:val="0"/>
      <w:sz w:val="24"/>
      <w:szCs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3"/>
    <w:rsid w:val="005837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locked/>
    <w:rsid w:val="00583735"/>
    <w:rPr>
      <w:rFonts w:ascii="Verdana" w:eastAsia="DejaVu Sans" w:hAnsi="Verdana" w:cs="Times New Roman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Borst, Anne (RWS CD)</dc:creator>
  <cp:keywords/>
  <dc:description/>
  <cp:lastModifiedBy>Borst, Anne (RWS CD)</cp:lastModifiedBy>
  <cp:revision>2</cp:revision>
  <dcterms:created xsi:type="dcterms:W3CDTF">2025-07-29T07:54:00Z</dcterms:created>
  <dcterms:modified xsi:type="dcterms:W3CDTF">2025-07-29T07:59:00Z</dcterms:modified>
</cp:coreProperties>
</file>