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79618BAE" w:rsidR="002A16DF" w:rsidRDefault="00B02404" w:rsidP="00B02404">
      <w:pPr>
        <w:pStyle w:val="Heading1titel"/>
        <w:pBdr>
          <w:bottom w:val="single" w:sz="6" w:space="1" w:color="auto"/>
        </w:pBdr>
      </w:pPr>
      <w:r>
        <w:t>Bijlage</w:t>
      </w:r>
      <w:r w:rsidR="00E04001">
        <w:t xml:space="preserve"> </w:t>
      </w:r>
      <w:r w:rsidR="00FF577D">
        <w:t>C</w:t>
      </w:r>
      <w:r>
        <w:t xml:space="preserve">  – Holdingverklaring</w:t>
      </w:r>
    </w:p>
    <w:p w14:paraId="2412B16C" w14:textId="77777777" w:rsidR="00D45518" w:rsidRDefault="00D45518" w:rsidP="00D45518">
      <w:pPr>
        <w:spacing w:line="240" w:lineRule="auto"/>
      </w:pPr>
    </w:p>
    <w:p w14:paraId="27600323" w14:textId="5A1FDCE5"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FF577D">
        <w:rPr>
          <w:b/>
          <w:bCs/>
          <w:sz w:val="22"/>
          <w:szCs w:val="22"/>
        </w:rPr>
        <w:t>Onderhoud rioolgemalen en beweegbare bruggen &amp; sluizen</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3BE5" w14:textId="77777777" w:rsidR="00812ED1" w:rsidRDefault="00812ED1">
      <w:r>
        <w:separator/>
      </w:r>
    </w:p>
  </w:endnote>
  <w:endnote w:type="continuationSeparator" w:id="0">
    <w:p w14:paraId="3BDC86CE"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004C220"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628" w14:textId="77777777" w:rsidR="00812ED1" w:rsidRDefault="00812ED1">
      <w:r>
        <w:separator/>
      </w:r>
    </w:p>
  </w:footnote>
  <w:footnote w:type="continuationSeparator" w:id="0">
    <w:p w14:paraId="04FE70D8"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FDF54C8"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76DB7"/>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 w:val="00FF577D"/>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176DB7"/>
    <w:rsid w:val="00182D16"/>
    <w:rsid w:val="001B6F6C"/>
    <w:rsid w:val="00371F7B"/>
    <w:rsid w:val="006524ED"/>
    <w:rsid w:val="006E27A6"/>
    <w:rsid w:val="0084433E"/>
    <w:rsid w:val="00895446"/>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D67A63A9191244FAA8E31C5F3EEA55B" ma:contentTypeVersion="3" ma:contentTypeDescription="Een nieuw document maken." ma:contentTypeScope="" ma:versionID="9d8786cb126d28c85a7d68bf17df81af">
  <xsd:schema xmlns:xsd="http://www.w3.org/2001/XMLSchema" xmlns:xs="http://www.w3.org/2001/XMLSchema" xmlns:p="http://schemas.microsoft.com/office/2006/metadata/properties" xmlns:ns2="b184b2cd-a15f-4b06-88ab-f196171f107e" targetNamespace="http://schemas.microsoft.com/office/2006/metadata/properties" ma:root="true" ma:fieldsID="ee8a52484ec224cb5c88ef9e27dc80d4" ns2:_="">
    <xsd:import namespace="b184b2cd-a15f-4b06-88ab-f196171f1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4b2cd-a15f-4b06-88ab-f196171f1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558c601a-c172-4142-980b-33deeaa1e95d"/>
    <ds:schemaRef ds:uri="http://schemas.microsoft.com/office/2006/metadata/properties"/>
    <ds:schemaRef ds:uri="128ee3f7-829e-4555-9a1a-4c53ac6fd304"/>
    <ds:schemaRef ds:uri="http://purl.org/dc/dcmitype/"/>
    <ds:schemaRef ds:uri="http://purl.org/dc/te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A486D352-86CF-4578-9753-167DFF3D019C}"/>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1192</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10</cp:revision>
  <cp:lastPrinted>2019-01-04T09:57:00Z</cp:lastPrinted>
  <dcterms:created xsi:type="dcterms:W3CDTF">2024-10-22T14:14:00Z</dcterms:created>
  <dcterms:modified xsi:type="dcterms:W3CDTF">2026-01-09T14:58:00Z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0x0101003D67A63A9191244FAA8E31C5F3EEA55B</vt:lpwstr>
  </property>
  <property fmtid="{D5CDD505-2E9C-101B-9397-08002B2CF9AE}" pid="3" name="_dlc_DocIdItemGuid">
    <vt:lpwstr>f6322a4c-0448-49ef-a7d1-86c187200998</vt:lpwstr>
  </property>
  <property fmtid="{D5CDD505-2E9C-101B-9397-08002B2CF9AE}" pid="4" name="MediaServiceImageTags">
    <vt:lpwstr/>
  </property>
</Properties>
</file>