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6907" w14:textId="053CE90A" w:rsidR="00F91A8A" w:rsidRPr="00081D95" w:rsidRDefault="00F43776" w:rsidP="5BD319A1">
      <w:pPr>
        <w:rPr>
          <w:b/>
          <w:bCs/>
          <w:sz w:val="24"/>
          <w:szCs w:val="24"/>
        </w:rPr>
      </w:pPr>
      <w:r w:rsidRPr="00081D95">
        <w:rPr>
          <w:b/>
          <w:bCs/>
          <w:sz w:val="24"/>
          <w:szCs w:val="24"/>
        </w:rPr>
        <w:t xml:space="preserve">Bijlage </w:t>
      </w:r>
      <w:r w:rsidR="00AF1169">
        <w:rPr>
          <w:b/>
          <w:bCs/>
          <w:sz w:val="24"/>
          <w:szCs w:val="24"/>
        </w:rPr>
        <w:t>4</w:t>
      </w:r>
      <w:r w:rsidR="00081D95" w:rsidRPr="00081D95">
        <w:rPr>
          <w:b/>
          <w:bCs/>
          <w:sz w:val="24"/>
          <w:szCs w:val="24"/>
        </w:rPr>
        <w:t xml:space="preserve"> </w:t>
      </w:r>
      <w:r w:rsidR="00F446DD" w:rsidRPr="00081D95">
        <w:rPr>
          <w:b/>
          <w:bCs/>
          <w:sz w:val="24"/>
          <w:szCs w:val="24"/>
        </w:rPr>
        <w:t>Verklaring van geen-Russische betrokkenheid</w:t>
      </w:r>
      <w:r w:rsidR="005A393E" w:rsidRPr="00081D95">
        <w:rPr>
          <w:b/>
          <w:bCs/>
          <w:sz w:val="24"/>
          <w:szCs w:val="24"/>
        </w:rPr>
        <w:t xml:space="preserve"> </w:t>
      </w:r>
    </w:p>
    <w:p w14:paraId="6BBF2AD7" w14:textId="6541599E" w:rsidR="00F91A8A" w:rsidRPr="00081D95" w:rsidRDefault="00976A13" w:rsidP="5BD319A1">
      <w:pPr>
        <w:rPr>
          <w:b/>
          <w:bCs/>
          <w:szCs w:val="20"/>
        </w:rPr>
      </w:pPr>
      <w:r w:rsidRPr="00081D95">
        <w:rPr>
          <w:b/>
          <w:bCs/>
          <w:szCs w:val="20"/>
        </w:rPr>
        <w:t>D</w:t>
      </w:r>
      <w:r w:rsidR="005A393E" w:rsidRPr="00081D95">
        <w:rPr>
          <w:b/>
          <w:bCs/>
          <w:szCs w:val="20"/>
        </w:rPr>
        <w:t xml:space="preserve">oor Inschrijver af te geven bij </w:t>
      </w:r>
      <w:r w:rsidR="00AE5195" w:rsidRPr="00081D95">
        <w:rPr>
          <w:b/>
          <w:bCs/>
          <w:szCs w:val="20"/>
        </w:rPr>
        <w:t xml:space="preserve">de </w:t>
      </w:r>
      <w:r w:rsidR="005A393E" w:rsidRPr="00081D95">
        <w:rPr>
          <w:b/>
          <w:bCs/>
          <w:szCs w:val="20"/>
        </w:rPr>
        <w:t>Europese aanbesteding</w:t>
      </w:r>
      <w:r w:rsidR="00AE5195" w:rsidRPr="00081D95">
        <w:rPr>
          <w:b/>
          <w:bCs/>
          <w:szCs w:val="20"/>
        </w:rPr>
        <w:t xml:space="preserve"> </w:t>
      </w:r>
      <w:r w:rsidR="0016436D" w:rsidRPr="00081D95">
        <w:rPr>
          <w:b/>
          <w:bCs/>
          <w:szCs w:val="20"/>
        </w:rPr>
        <w:t>aangaande</w:t>
      </w:r>
      <w:r w:rsidR="00AE5195" w:rsidRPr="00081D95">
        <w:rPr>
          <w:b/>
          <w:bCs/>
          <w:szCs w:val="20"/>
        </w:rPr>
        <w:t xml:space="preserve"> </w:t>
      </w:r>
      <w:r w:rsidR="00AF1169" w:rsidRPr="00AF1169">
        <w:rPr>
          <w:b/>
          <w:bCs/>
          <w:szCs w:val="20"/>
        </w:rPr>
        <w:t>Applicatie Burgerzaken</w:t>
      </w:r>
    </w:p>
    <w:p w14:paraId="1FDB7BA9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4223B81E" w14:textId="10ED3591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>Hierbij verklaar</w:t>
      </w:r>
      <w:r w:rsidR="005A393E" w:rsidRPr="008113B6">
        <w:rPr>
          <w:rFonts w:asciiTheme="minorHAnsi" w:hAnsiTheme="minorHAnsi" w:cstheme="minorHAnsi"/>
          <w:color w:val="343434"/>
          <w:sz w:val="20"/>
          <w:szCs w:val="20"/>
        </w:rPr>
        <w:t>t ondergetekende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naar eer en geweten dat er geen sprake is van Russische betrokkenheid bij de uitvoering van </w:t>
      </w:r>
      <w:r w:rsidR="00B3112B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onderhavige </w:t>
      </w:r>
      <w:r w:rsidR="0016436D" w:rsidRPr="008113B6">
        <w:rPr>
          <w:rFonts w:asciiTheme="minorHAnsi" w:hAnsiTheme="minorHAnsi" w:cstheme="minorHAnsi"/>
          <w:color w:val="343434"/>
          <w:sz w:val="20"/>
          <w:szCs w:val="20"/>
        </w:rPr>
        <w:t>Opdracht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AE5195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(die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de drempels van artikel 5 </w:t>
      </w:r>
      <w:proofErr w:type="spellStart"/>
      <w:r w:rsidRPr="008113B6">
        <w:rPr>
          <w:rFonts w:asciiTheme="minorHAnsi" w:hAnsiTheme="minorHAnsi" w:cstheme="minorHAnsi"/>
          <w:color w:val="343434"/>
          <w:sz w:val="20"/>
          <w:szCs w:val="20"/>
        </w:rPr>
        <w:t>duodecies</w:t>
      </w:r>
      <w:proofErr w:type="spellEnd"/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van EU Verordening (EU) 833/2014 van 31 juli 2014</w:t>
      </w:r>
      <w:r w:rsidR="00396DD0" w:rsidRPr="008113B6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 w:rsidRPr="008113B6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overschrijdt</w:t>
      </w:r>
      <w:r w:rsidR="0016436D" w:rsidRPr="008113B6">
        <w:rPr>
          <w:rFonts w:asciiTheme="minorHAnsi" w:hAnsiTheme="minorHAnsi" w:cstheme="minorHAnsi"/>
          <w:color w:val="343434"/>
          <w:sz w:val="20"/>
          <w:szCs w:val="20"/>
        </w:rPr>
        <w:t>)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.</w:t>
      </w:r>
    </w:p>
    <w:p w14:paraId="6F5B39CD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19C564B0" w14:textId="77777777" w:rsidR="00F446DD" w:rsidRPr="008113B6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>Ondertekende</w:t>
      </w:r>
      <w:r w:rsidR="00F446DD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verklaar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t</w:t>
      </w:r>
      <w:r w:rsidR="00F446DD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in het bijzonder dat:</w:t>
      </w:r>
    </w:p>
    <w:p w14:paraId="44B4671D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a)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de organisatie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976A13" w:rsidRPr="008113B6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="00831394" w:rsidRPr="008113B6">
        <w:rPr>
          <w:rFonts w:asciiTheme="minorHAnsi" w:hAnsiTheme="minorHAnsi" w:cstheme="minorHAnsi"/>
          <w:color w:val="343434"/>
          <w:sz w:val="20"/>
          <w:szCs w:val="20"/>
        </w:rPr>
        <w:t>inclusief</w:t>
      </w:r>
      <w:r w:rsidR="00976A13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de onderdelen van een eventueel betrokken consortium)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4B58CA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ondergetekende wordt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4B58CA" w:rsidRPr="008113B6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</w:rPr>
        <w:t>een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(rechts)perso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>o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n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(natuurlijke persoon, bedrijf, entiteit of orgaan)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geen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Russische nationaliteit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heeft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en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>/of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niet in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Rusland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gevestigd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is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</w:rPr>
        <w:t>;</w:t>
      </w:r>
    </w:p>
    <w:p w14:paraId="57E49FB2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78CF5989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b) de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organisatie 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="00831394" w:rsidRPr="008113B6">
        <w:rPr>
          <w:rFonts w:asciiTheme="minorHAnsi" w:hAnsiTheme="minorHAnsi" w:cstheme="minorHAnsi"/>
          <w:color w:val="343434"/>
          <w:sz w:val="20"/>
          <w:szCs w:val="20"/>
        </w:rPr>
        <w:t>inclusief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de onderdelen van een eventueel betrokken consortium)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4B58CA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ondergetekende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een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recht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s)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perso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</w:rPr>
        <w:t>o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n</w:t>
      </w:r>
      <w:r w:rsidR="00AB7B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(natuurlijke persoon, bedrijf, entiteit of orgaan) 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="0051511D" w:rsidRPr="008113B6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die</w:t>
      </w:r>
      <w:r w:rsidR="0051511D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51511D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niet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 voor meer dan 50% eigendom </w:t>
      </w:r>
      <w:r w:rsidR="0040782B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is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 van een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(rechts)persoon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zoals onder a) genoemd; </w:t>
      </w:r>
    </w:p>
    <w:p w14:paraId="45AACFDC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44F504C3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c)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ondergetekende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</w:rPr>
        <w:t>en/of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de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organisatie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C62929" w:rsidRPr="008113B6">
        <w:rPr>
          <w:rFonts w:asciiTheme="minorHAnsi" w:hAnsiTheme="minorHAnsi" w:cstheme="minorHAnsi"/>
          <w:color w:val="343434"/>
          <w:sz w:val="20"/>
          <w:szCs w:val="20"/>
        </w:rPr>
        <w:t>ondergetekende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een (rechts)persoon</w:t>
      </w:r>
      <w:r w:rsidR="00AB7B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(natuurlijke persoon, bedrijf, entiteit of orgaan) </w:t>
      </w:r>
      <w:r w:rsidR="00AB7BF2" w:rsidRPr="008113B6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die </w:t>
      </w:r>
      <w:r w:rsidR="003747B2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niet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handelt in belang </w:t>
      </w:r>
      <w:r w:rsidR="004D41FC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en/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of op aanwijzing van een partij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, zoals bedoeld onder a) en b);</w:t>
      </w:r>
    </w:p>
    <w:p w14:paraId="06C47E84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3B3640FB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d) er 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de organisatie die 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ondergetekende 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7502F2" w:rsidRPr="008113B6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51511D" w:rsidRPr="008113B6">
        <w:rPr>
          <w:rFonts w:asciiTheme="minorHAnsi" w:hAnsiTheme="minorHAnsi" w:cstheme="minorHAnsi"/>
          <w:color w:val="343434"/>
          <w:sz w:val="20"/>
          <w:szCs w:val="20"/>
        </w:rPr>
        <w:t xml:space="preserve">voor de uitvoering van deze overeenkomst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geen onderaannemers, leveranciers of ondernemingen die een aandeel hebben van meer dan 10% van de contractwaarde </w:t>
      </w:r>
      <w:r w:rsidR="00722857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worden ingeroepen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waarbij </w:t>
      </w:r>
      <w:r w:rsidR="00420759"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zich </w:t>
      </w:r>
      <w:r w:rsidRPr="008113B6">
        <w:rPr>
          <w:rFonts w:asciiTheme="minorHAnsi" w:hAnsiTheme="minorHAnsi" w:cstheme="minorHAnsi"/>
          <w:color w:val="343434"/>
          <w:sz w:val="20"/>
          <w:szCs w:val="20"/>
          <w:u w:val="single"/>
        </w:rPr>
        <w:t>een situatie als onder a) t/m c) voordoet</w:t>
      </w:r>
      <w:r w:rsidRPr="008113B6">
        <w:rPr>
          <w:rFonts w:asciiTheme="minorHAnsi" w:hAnsiTheme="minorHAnsi" w:cstheme="minorHAnsi"/>
          <w:color w:val="343434"/>
          <w:sz w:val="20"/>
          <w:szCs w:val="20"/>
        </w:rPr>
        <w:t>.</w:t>
      </w:r>
    </w:p>
    <w:p w14:paraId="2B67AB69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4327A6E6" w14:textId="77777777" w:rsidR="00F309FC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 xml:space="preserve">Aldus naar waarheid ondertekend op  d.d. …………………………… (datum), te </w:t>
      </w:r>
    </w:p>
    <w:p w14:paraId="633A9188" w14:textId="77777777" w:rsidR="00F309FC" w:rsidRPr="008113B6" w:rsidRDefault="00F309FC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58EDEF4A" w14:textId="77777777" w:rsidR="00F864B5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>……………….…………………………. (plaats),</w:t>
      </w:r>
    </w:p>
    <w:p w14:paraId="3B01BE67" w14:textId="77777777" w:rsidR="00F864B5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4CF24B0F" w14:textId="77777777" w:rsidR="00F864B5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06366FE5" w14:textId="77777777" w:rsidR="00F309FC" w:rsidRPr="008113B6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>door ………………………………………………………… (naam tekenbevoegde functionaris)</w:t>
      </w:r>
    </w:p>
    <w:p w14:paraId="716F57D0" w14:textId="77777777" w:rsidR="00F309FC" w:rsidRPr="008113B6" w:rsidRDefault="00F309FC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5788CC88" w14:textId="77777777" w:rsidR="00F309FC" w:rsidRPr="008113B6" w:rsidRDefault="00F864B5" w:rsidP="00F309FC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 xml:space="preserve">in de functie van …………………………………………………….. </w:t>
      </w:r>
    </w:p>
    <w:p w14:paraId="361B74EB" w14:textId="77777777" w:rsidR="00F309FC" w:rsidRPr="008113B6" w:rsidRDefault="00F309FC" w:rsidP="00F309FC">
      <w:pPr>
        <w:tabs>
          <w:tab w:val="left" w:pos="0"/>
        </w:tabs>
        <w:rPr>
          <w:rFonts w:ascii="Calibri" w:hAnsi="Calibri"/>
          <w:szCs w:val="20"/>
        </w:rPr>
      </w:pPr>
    </w:p>
    <w:p w14:paraId="56612A58" w14:textId="77777777" w:rsidR="00F864B5" w:rsidRPr="008113B6" w:rsidRDefault="00F309FC" w:rsidP="00F309FC">
      <w:pPr>
        <w:tabs>
          <w:tab w:val="left" w:pos="0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 xml:space="preserve">bij </w:t>
      </w:r>
      <w:r w:rsidR="00F864B5" w:rsidRPr="008113B6">
        <w:rPr>
          <w:rFonts w:ascii="Calibri" w:hAnsi="Calibri"/>
          <w:szCs w:val="20"/>
        </w:rPr>
        <w:t>……………………………………………</w:t>
      </w:r>
      <w:r w:rsidRPr="008113B6">
        <w:rPr>
          <w:rFonts w:ascii="Calibri" w:hAnsi="Calibri"/>
          <w:szCs w:val="20"/>
        </w:rPr>
        <w:t>(</w:t>
      </w:r>
      <w:r w:rsidR="00F864B5" w:rsidRPr="008113B6">
        <w:rPr>
          <w:rFonts w:ascii="Calibri" w:hAnsi="Calibri"/>
          <w:szCs w:val="20"/>
        </w:rPr>
        <w:t>organisatie/bedrijf)</w:t>
      </w:r>
      <w:r w:rsidR="00C3093A" w:rsidRPr="008113B6">
        <w:rPr>
          <w:rFonts w:ascii="Calibri" w:hAnsi="Calibri"/>
          <w:szCs w:val="20"/>
        </w:rPr>
        <w:t>,</w:t>
      </w:r>
      <w:r w:rsidR="00F864B5" w:rsidRPr="008113B6">
        <w:rPr>
          <w:rFonts w:ascii="Calibri" w:hAnsi="Calibri"/>
          <w:szCs w:val="20"/>
        </w:rPr>
        <w:t xml:space="preserve"> </w:t>
      </w:r>
    </w:p>
    <w:p w14:paraId="68A25D0A" w14:textId="77777777" w:rsidR="00F864B5" w:rsidRPr="008113B6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37D83820" w14:textId="77777777" w:rsidR="00F864B5" w:rsidRPr="008113B6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7CEE0840" w14:textId="77777777" w:rsidR="00F864B5" w:rsidRPr="008113B6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52BF7D47" w14:textId="77777777" w:rsidR="00F864B5" w:rsidRPr="008113B6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1735FAB7" w14:textId="77777777" w:rsidR="00F864B5" w:rsidRPr="008113B6" w:rsidRDefault="00F864B5" w:rsidP="00C3093A">
      <w:pPr>
        <w:tabs>
          <w:tab w:val="left" w:pos="284"/>
        </w:tabs>
        <w:rPr>
          <w:rFonts w:ascii="Calibri" w:hAnsi="Calibri"/>
          <w:szCs w:val="20"/>
        </w:rPr>
      </w:pPr>
      <w:r w:rsidRPr="008113B6">
        <w:rPr>
          <w:rFonts w:ascii="Calibri" w:hAnsi="Calibri"/>
          <w:szCs w:val="20"/>
        </w:rPr>
        <w:t>………………………………………………………………….. (handtekening)</w:t>
      </w:r>
    </w:p>
    <w:p w14:paraId="0CE003DE" w14:textId="77777777" w:rsidR="00F446DD" w:rsidRPr="008113B6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sectPr w:rsidR="00F446DD" w:rsidRPr="008113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521EE" w14:textId="77777777" w:rsidR="00C138B3" w:rsidRDefault="00C138B3" w:rsidP="00F91A8A">
      <w:pPr>
        <w:spacing w:line="240" w:lineRule="auto"/>
      </w:pPr>
      <w:r>
        <w:separator/>
      </w:r>
    </w:p>
  </w:endnote>
  <w:endnote w:type="continuationSeparator" w:id="0">
    <w:p w14:paraId="1A2DE192" w14:textId="77777777" w:rsidR="00C138B3" w:rsidRDefault="00C138B3" w:rsidP="00F91A8A">
      <w:pPr>
        <w:spacing w:line="240" w:lineRule="auto"/>
      </w:pPr>
      <w:r>
        <w:continuationSeparator/>
      </w:r>
    </w:p>
  </w:endnote>
  <w:endnote w:type="continuationNotice" w:id="1">
    <w:p w14:paraId="67184C1C" w14:textId="77777777" w:rsidR="00C138B3" w:rsidRDefault="00C138B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6497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9AAF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B6C8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3592" w14:textId="77777777" w:rsidR="00C138B3" w:rsidRDefault="00C138B3" w:rsidP="00F91A8A">
      <w:pPr>
        <w:spacing w:line="240" w:lineRule="auto"/>
      </w:pPr>
      <w:r>
        <w:separator/>
      </w:r>
    </w:p>
  </w:footnote>
  <w:footnote w:type="continuationSeparator" w:id="0">
    <w:p w14:paraId="03D9D9B1" w14:textId="77777777" w:rsidR="00C138B3" w:rsidRDefault="00C138B3" w:rsidP="00F91A8A">
      <w:pPr>
        <w:spacing w:line="240" w:lineRule="auto"/>
      </w:pPr>
      <w:r>
        <w:continuationSeparator/>
      </w:r>
    </w:p>
  </w:footnote>
  <w:footnote w:type="continuationNotice" w:id="1">
    <w:p w14:paraId="0C7CE157" w14:textId="77777777" w:rsidR="00C138B3" w:rsidRDefault="00C138B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BD6E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6C98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2F823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95"/>
    <w:rsid w:val="00081D95"/>
    <w:rsid w:val="000E089A"/>
    <w:rsid w:val="000E27D1"/>
    <w:rsid w:val="00110C85"/>
    <w:rsid w:val="001456C8"/>
    <w:rsid w:val="0016436D"/>
    <w:rsid w:val="00183BFF"/>
    <w:rsid w:val="00186254"/>
    <w:rsid w:val="001B2438"/>
    <w:rsid w:val="002143A2"/>
    <w:rsid w:val="002916EB"/>
    <w:rsid w:val="003747B2"/>
    <w:rsid w:val="00396DD0"/>
    <w:rsid w:val="00404F25"/>
    <w:rsid w:val="0040782B"/>
    <w:rsid w:val="00420759"/>
    <w:rsid w:val="004B58CA"/>
    <w:rsid w:val="004D0177"/>
    <w:rsid w:val="004D41FC"/>
    <w:rsid w:val="004D7CE1"/>
    <w:rsid w:val="004E0888"/>
    <w:rsid w:val="005109BE"/>
    <w:rsid w:val="0051511D"/>
    <w:rsid w:val="005355A5"/>
    <w:rsid w:val="00547F92"/>
    <w:rsid w:val="005A393E"/>
    <w:rsid w:val="00616C3D"/>
    <w:rsid w:val="0061732D"/>
    <w:rsid w:val="0063599E"/>
    <w:rsid w:val="006364C9"/>
    <w:rsid w:val="00722449"/>
    <w:rsid w:val="00722857"/>
    <w:rsid w:val="00747D8B"/>
    <w:rsid w:val="007502F2"/>
    <w:rsid w:val="00770D69"/>
    <w:rsid w:val="007D034A"/>
    <w:rsid w:val="008113B6"/>
    <w:rsid w:val="00831394"/>
    <w:rsid w:val="00890258"/>
    <w:rsid w:val="008B7372"/>
    <w:rsid w:val="008D6BA6"/>
    <w:rsid w:val="0093471B"/>
    <w:rsid w:val="00967BB0"/>
    <w:rsid w:val="00976A13"/>
    <w:rsid w:val="009E3F13"/>
    <w:rsid w:val="00A33184"/>
    <w:rsid w:val="00A9425F"/>
    <w:rsid w:val="00AB7BF2"/>
    <w:rsid w:val="00AE5195"/>
    <w:rsid w:val="00AF1169"/>
    <w:rsid w:val="00B3112B"/>
    <w:rsid w:val="00BA1B56"/>
    <w:rsid w:val="00C010DB"/>
    <w:rsid w:val="00C11A89"/>
    <w:rsid w:val="00C138B3"/>
    <w:rsid w:val="00C23505"/>
    <w:rsid w:val="00C253E2"/>
    <w:rsid w:val="00C3093A"/>
    <w:rsid w:val="00C46777"/>
    <w:rsid w:val="00C4694D"/>
    <w:rsid w:val="00C62929"/>
    <w:rsid w:val="00CF7BE8"/>
    <w:rsid w:val="00E3439D"/>
    <w:rsid w:val="00F309FC"/>
    <w:rsid w:val="00F43776"/>
    <w:rsid w:val="00F446DD"/>
    <w:rsid w:val="00F76850"/>
    <w:rsid w:val="00F864B5"/>
    <w:rsid w:val="00F91A8A"/>
    <w:rsid w:val="00FC2BA2"/>
    <w:rsid w:val="1568B718"/>
    <w:rsid w:val="5BD3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3166"/>
  <w15:chartTrackingRefBased/>
  <w15:docId w15:val="{5164A327-17FC-4398-8B87-E088D58E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1E5B10C69AC249B1E64A1ACCB87A9F" ma:contentTypeVersion="3" ma:contentTypeDescription="Een nieuw document maken." ma:contentTypeScope="" ma:versionID="18ee61ff349711909a31e6deae39d279">
  <xsd:schema xmlns:xsd="http://www.w3.org/2001/XMLSchema" xmlns:xs="http://www.w3.org/2001/XMLSchema" xmlns:p="http://schemas.microsoft.com/office/2006/metadata/properties" xmlns:ns2="fc45ae29-e452-475b-a294-0eda8761de63" targetNamespace="http://schemas.microsoft.com/office/2006/metadata/properties" ma:root="true" ma:fieldsID="9971de620a80f4b415f0a2bc79d04132" ns2:_="">
    <xsd:import namespace="fc45ae29-e452-475b-a294-0eda8761d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5ae29-e452-475b-a294-0eda8761d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F14BD-BE2D-4F9D-B752-546870F5E106}"/>
</file>

<file path=customXml/itemProps2.xml><?xml version="1.0" encoding="utf-8"?>
<ds:datastoreItem xmlns:ds="http://schemas.openxmlformats.org/officeDocument/2006/customXml" ds:itemID="{BC4ED81E-F895-40C1-9953-27684623CB59}">
  <ds:schemaRefs>
    <ds:schemaRef ds:uri="http://purl.org/dc/dcmitype/"/>
    <ds:schemaRef ds:uri="941cfbfd-8e0f-43a7-926f-b5532cf95ffb"/>
    <ds:schemaRef ds:uri="http://purl.org/dc/terms/"/>
    <ds:schemaRef ds:uri="9864e85f-814a-447a-97ca-386715612b71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a0cf0202-a5c5-484a-8f56-a5c31f00845a"/>
    <ds:schemaRef ds:uri="http://www.w3.org/XML/1998/namespace"/>
    <ds:schemaRef ds:uri="4ba9fab4-aeb9-461b-85e6-c8a06e1eadad"/>
  </ds:schemaRefs>
</ds:datastoreItem>
</file>

<file path=customXml/itemProps3.xml><?xml version="1.0" encoding="utf-8"?>
<ds:datastoreItem xmlns:ds="http://schemas.openxmlformats.org/officeDocument/2006/customXml" ds:itemID="{CCEC9907-E3B9-4AA5-AED4-2411D10A12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Boom, Harm van der</dc:creator>
  <cp:keywords/>
  <dc:description/>
  <cp:lastModifiedBy>Wiegers, Danielle</cp:lastModifiedBy>
  <cp:revision>12</cp:revision>
  <dcterms:created xsi:type="dcterms:W3CDTF">2025-04-03T07:14:00Z</dcterms:created>
  <dcterms:modified xsi:type="dcterms:W3CDTF">2025-08-21T07:26:00Z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0x0101005D1E5B10C69AC249B1E64A1ACCB87A9F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947600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h2344027f68a4e9eb4a04d2b019ff848">
    <vt:lpwstr>JUR|c13dae60-aece-4cd4-a722-d80de7d0f43c</vt:lpwstr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d6a0f0c0c0124d58878f9601e6ca6271">
    <vt:lpwstr>PPI|5380aa0e-a8ab-4a3d-bf73-9d74f369ec86</vt:lpwstr>
  </property>
</Properties>
</file>